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81FE2" w14:textId="77777777" w:rsidR="00122647" w:rsidRPr="00A87B32" w:rsidRDefault="00122647" w:rsidP="00271584">
      <w:pPr>
        <w:pStyle w:val="Untertitel"/>
        <w:rPr>
          <w:rFonts w:ascii="Arial" w:hAnsi="Arial" w:cs="Arial"/>
          <w:lang w:val="it-CH"/>
        </w:rPr>
      </w:pPr>
    </w:p>
    <w:p w14:paraId="452789A0" w14:textId="77777777" w:rsidR="002810C2" w:rsidRPr="00A87B32" w:rsidRDefault="002810C2" w:rsidP="002810C2">
      <w:pPr>
        <w:pStyle w:val="Untertitel"/>
        <w:rPr>
          <w:rFonts w:ascii="Arial" w:hAnsi="Arial" w:cs="Arial"/>
          <w:lang w:val="it-CH"/>
        </w:rPr>
      </w:pPr>
      <w:r w:rsidRPr="00A87B32">
        <w:rPr>
          <w:rFonts w:ascii="Arial" w:hAnsi="Arial"/>
          <w:lang w:val="it-CH"/>
        </w:rPr>
        <w:t>Settembre 2026</w:t>
      </w:r>
    </w:p>
    <w:p w14:paraId="18D78722" w14:textId="77777777" w:rsidR="002810C2" w:rsidRPr="00A87B32" w:rsidRDefault="002810C2" w:rsidP="002810C2">
      <w:pPr>
        <w:rPr>
          <w:rFonts w:ascii="Arial" w:hAnsi="Arial" w:cs="Arial"/>
          <w:lang w:val="it-CH"/>
        </w:rPr>
      </w:pPr>
    </w:p>
    <w:p w14:paraId="02A085AD" w14:textId="34861861" w:rsidR="00C4060F" w:rsidRPr="00A87B32" w:rsidRDefault="002810C2" w:rsidP="4FA2E63B">
      <w:pPr>
        <w:spacing w:before="240" w:after="240"/>
        <w:rPr>
          <w:rFonts w:ascii="Arial" w:hAnsi="Arial" w:cs="Arial"/>
          <w:lang w:val="it-CH"/>
        </w:rPr>
      </w:pPr>
      <w:r w:rsidRPr="4FA2E63B">
        <w:rPr>
          <w:rFonts w:ascii="Arial" w:hAnsi="Arial"/>
          <w:sz w:val="56"/>
          <w:szCs w:val="56"/>
          <w:lang w:val="it-CH"/>
        </w:rPr>
        <w:t>Modulo di domanda</w:t>
      </w:r>
      <w:r w:rsidRPr="008140A7">
        <w:rPr>
          <w:lang w:val="fr-FR"/>
        </w:rPr>
        <w:br/>
      </w:r>
      <w:r w:rsidRPr="4FA2E63B">
        <w:rPr>
          <w:rFonts w:ascii="Arial" w:hAnsi="Arial"/>
          <w:sz w:val="56"/>
          <w:szCs w:val="56"/>
          <w:lang w:val="it-CH"/>
        </w:rPr>
        <w:t xml:space="preserve">Incentivi </w:t>
      </w:r>
      <w:r w:rsidRPr="4FA2E63B">
        <w:rPr>
          <w:rFonts w:eastAsiaTheme="minorEastAsia"/>
          <w:sz w:val="56"/>
          <w:szCs w:val="56"/>
          <w:lang w:val="it-CH"/>
        </w:rPr>
        <w:t>«</w:t>
      </w:r>
      <w:r w:rsidR="26B29D83" w:rsidRPr="4FA2E63B">
        <w:rPr>
          <w:rFonts w:eastAsiaTheme="minorEastAsia"/>
          <w:sz w:val="56"/>
          <w:szCs w:val="56"/>
          <w:lang w:val="it-CH"/>
        </w:rPr>
        <w:t>Competenza nell'infrastruttura di ricarica</w:t>
      </w:r>
      <w:r w:rsidRPr="4FA2E63B">
        <w:rPr>
          <w:rFonts w:eastAsiaTheme="minorEastAsia"/>
          <w:sz w:val="56"/>
          <w:szCs w:val="56"/>
          <w:lang w:val="it-CH"/>
        </w:rPr>
        <w:t>»</w:t>
      </w:r>
      <w:r w:rsidRPr="4FA2E63B">
        <w:rPr>
          <w:rFonts w:ascii="Arial" w:hAnsi="Arial"/>
          <w:sz w:val="56"/>
          <w:szCs w:val="56"/>
          <w:lang w:val="it-CH"/>
        </w:rPr>
        <w:t xml:space="preserve"> </w:t>
      </w:r>
      <w:r w:rsidRPr="4FA2E63B">
        <w:rPr>
          <w:rFonts w:ascii="Arial" w:hAnsi="Arial" w:cs="Arial"/>
          <w:lang w:val="it-CH"/>
        </w:rPr>
        <w:br w:type="page"/>
      </w:r>
    </w:p>
    <w:p w14:paraId="6334EF99" w14:textId="77777777" w:rsidR="00987373" w:rsidRPr="00A87B32" w:rsidRDefault="00987373" w:rsidP="00987373">
      <w:pPr>
        <w:rPr>
          <w:rFonts w:ascii="Arial" w:hAnsi="Arial" w:cs="Arial"/>
          <w:lang w:val="it-CH"/>
        </w:rPr>
      </w:pPr>
    </w:p>
    <w:p w14:paraId="23C8A5B0" w14:textId="77777777" w:rsidR="004F6D9D" w:rsidRPr="00A87B32" w:rsidRDefault="004F6D9D" w:rsidP="004F6D9D">
      <w:pPr>
        <w:pStyle w:val="Text"/>
        <w:rPr>
          <w:rFonts w:ascii="Arial" w:hAnsi="Arial" w:cs="Arial"/>
          <w:color w:val="12385F" w:themeColor="accent1"/>
          <w:lang w:val="it-CH"/>
        </w:rPr>
      </w:pPr>
      <w:r w:rsidRPr="00A87B32">
        <w:rPr>
          <w:rFonts w:ascii="Arial" w:hAnsi="Arial"/>
          <w:color w:val="12385F" w:themeColor="accent1"/>
          <w:lang w:val="it-CH"/>
        </w:rPr>
        <w:t>Settembre 2026</w:t>
      </w:r>
    </w:p>
    <w:p w14:paraId="638908D5" w14:textId="77777777" w:rsidR="004F6D9D" w:rsidRPr="00A87B32" w:rsidRDefault="004F6D9D" w:rsidP="004F6D9D">
      <w:pPr>
        <w:pStyle w:val="Text"/>
        <w:rPr>
          <w:rFonts w:ascii="Arial" w:hAnsi="Arial" w:cs="Arial"/>
          <w:lang w:val="it-CH"/>
        </w:rPr>
      </w:pPr>
    </w:p>
    <w:p w14:paraId="1B24C08D" w14:textId="77777777" w:rsidR="004F6D9D" w:rsidRPr="00A87B32" w:rsidRDefault="004F6D9D" w:rsidP="004F6D9D">
      <w:pPr>
        <w:pStyle w:val="Text"/>
        <w:rPr>
          <w:rFonts w:ascii="Arial" w:hAnsi="Arial" w:cs="Arial"/>
          <w:lang w:val="it-CH"/>
        </w:rPr>
      </w:pPr>
    </w:p>
    <w:p w14:paraId="6BFBADA6" w14:textId="77777777" w:rsidR="004F6D9D" w:rsidRPr="00A87B32" w:rsidRDefault="004F6D9D" w:rsidP="004F6D9D">
      <w:pPr>
        <w:pStyle w:val="Textkrper"/>
        <w:rPr>
          <w:rFonts w:cs="Arial"/>
          <w:lang w:val="it-CH"/>
        </w:rPr>
      </w:pPr>
      <w:proofErr w:type="gramStart"/>
      <w:r w:rsidRPr="00A87B32">
        <w:rPr>
          <w:lang w:val="it-CH"/>
        </w:rPr>
        <w:t>SvizzeraEnergia</w:t>
      </w:r>
      <w:proofErr w:type="gramEnd"/>
      <w:r w:rsidRPr="00A87B32">
        <w:rPr>
          <w:lang w:val="it-CH"/>
        </w:rPr>
        <w:t xml:space="preserve"> è alla ricerca di progetti finalizzati a sviluppare e diffondere conoscenze pratiche sull’infrastruttura di ricarica per veicoli elettrici.</w:t>
      </w:r>
    </w:p>
    <w:p w14:paraId="31419DA3" w14:textId="77777777" w:rsidR="004F6D9D" w:rsidRPr="00A87B32" w:rsidRDefault="004F6D9D" w:rsidP="004F6D9D">
      <w:pPr>
        <w:pStyle w:val="DokUntertitel"/>
        <w:rPr>
          <w:rFonts w:ascii="Arial" w:hAnsi="Arial" w:cs="Arial"/>
          <w:lang w:val="it-CH"/>
        </w:rPr>
      </w:pPr>
    </w:p>
    <w:p w14:paraId="3D493215" w14:textId="075E703B" w:rsidR="004F6D9D" w:rsidRPr="00A87B32" w:rsidRDefault="004F6D9D" w:rsidP="4FA2E63B">
      <w:pPr>
        <w:pStyle w:val="Text"/>
        <w:spacing w:before="240" w:after="240"/>
        <w:rPr>
          <w:rFonts w:ascii="Arial" w:hAnsi="Arial" w:cs="Arial"/>
          <w:b/>
          <w:bCs/>
          <w:lang w:val="it-CH"/>
        </w:rPr>
      </w:pPr>
      <w:r w:rsidRPr="00A87B32">
        <w:rPr>
          <w:rFonts w:ascii="Arial" w:hAnsi="Arial"/>
          <w:lang w:val="it-CH"/>
        </w:rPr>
        <w:t xml:space="preserve">Prima di presentare la domanda, occorre prendere visione dei seguenti documenti </w:t>
      </w:r>
      <w:hyperlink r:id="rId11" w:history="1">
        <w:hyperlink r:id="rId12" w:history="1">
          <w:hyperlink r:id="rId13" w:history="1">
            <w:r w:rsidRPr="00AF3196">
              <w:rPr>
                <w:rStyle w:val="Hyperlink"/>
                <w:b/>
                <w:bCs/>
                <w:lang w:val="it-CH"/>
              </w:rPr>
              <w:t>Scheda informativa</w:t>
            </w:r>
          </w:hyperlink>
          <w:r w:rsidRPr="00AF3196">
            <w:rPr>
              <w:rStyle w:val="Hyperlink"/>
              <w:rFonts w:ascii="Arial" w:hAnsi="Arial"/>
              <w:b/>
              <w:bCs/>
              <w:lang w:val="it-CH"/>
            </w:rPr>
            <w:t>:</w:t>
          </w:r>
          <w:r w:rsidRPr="00AF3196">
            <w:rPr>
              <w:rStyle w:val="Hyperlink"/>
              <w:b/>
              <w:bCs/>
              <w:lang w:val="it-CH"/>
            </w:rPr>
            <w:t xml:space="preserve"> </w:t>
          </w:r>
          <w:hyperlink r:id="rId14" w:history="1">
            <w:r w:rsidRPr="00C02033">
              <w:rPr>
                <w:rStyle w:val="Hyperlink"/>
                <w:b/>
                <w:bCs/>
                <w:lang w:val="it-CH"/>
              </w:rPr>
              <w:t>Incent</w:t>
            </w:r>
            <w:r w:rsidRPr="00C02033">
              <w:rPr>
                <w:rStyle w:val="Hyperlink"/>
                <w:rFonts w:eastAsiaTheme="minorEastAsia"/>
                <w:b/>
                <w:bCs/>
                <w:szCs w:val="22"/>
                <w:lang w:val="it-CH"/>
              </w:rPr>
              <w:t>ivi «</w:t>
            </w:r>
            <w:r w:rsidR="5114E252" w:rsidRPr="00C02033">
              <w:rPr>
                <w:rStyle w:val="Hyperlink"/>
                <w:rFonts w:eastAsiaTheme="minorEastAsia"/>
                <w:b/>
                <w:bCs/>
                <w:szCs w:val="22"/>
                <w:lang w:val="it-CH"/>
              </w:rPr>
              <w:t>Competenza nell'infrastruttura di ricarica</w:t>
            </w:r>
            <w:r w:rsidRPr="00C02033">
              <w:rPr>
                <w:rStyle w:val="Hyperlink"/>
                <w:b/>
                <w:bCs/>
                <w:lang w:val="it-CH"/>
              </w:rPr>
              <w:t>»</w:t>
            </w:r>
          </w:hyperlink>
        </w:hyperlink>
      </w:hyperlink>
      <w:r w:rsidRPr="4FA2E63B">
        <w:rPr>
          <w:b/>
          <w:bCs/>
          <w:lang w:val="it-CH"/>
        </w:rPr>
        <w:t>.</w:t>
      </w:r>
    </w:p>
    <w:p w14:paraId="3C132E7D" w14:textId="77777777" w:rsidR="004F6D9D" w:rsidRPr="00A87B32" w:rsidRDefault="004F6D9D" w:rsidP="004F6D9D">
      <w:pPr>
        <w:pStyle w:val="Text"/>
        <w:jc w:val="left"/>
        <w:rPr>
          <w:rFonts w:ascii="Arial" w:hAnsi="Arial" w:cs="Arial"/>
          <w:lang w:val="it-CH"/>
        </w:rPr>
      </w:pPr>
      <w:r w:rsidRPr="00A87B32">
        <w:rPr>
          <w:rFonts w:ascii="Arial" w:hAnsi="Arial"/>
          <w:lang w:val="it-CH"/>
        </w:rPr>
        <w:t xml:space="preserve">Il modulo può essere compilato in </w:t>
      </w:r>
      <w:r w:rsidRPr="00A87B32">
        <w:rPr>
          <w:rFonts w:ascii="Arial" w:hAnsi="Arial"/>
          <w:b/>
          <w:lang w:val="it-CH"/>
        </w:rPr>
        <w:t>italiano, francese o tedesco</w:t>
      </w:r>
      <w:r w:rsidRPr="00A87B32">
        <w:rPr>
          <w:rFonts w:ascii="Arial" w:hAnsi="Arial"/>
          <w:lang w:val="it-CH"/>
        </w:rPr>
        <w:t>.</w:t>
      </w:r>
    </w:p>
    <w:p w14:paraId="46EB499A" w14:textId="77777777" w:rsidR="004F6D9D" w:rsidRPr="00A87B32" w:rsidRDefault="004F6D9D" w:rsidP="004F6D9D">
      <w:pPr>
        <w:pStyle w:val="Text"/>
        <w:jc w:val="left"/>
        <w:rPr>
          <w:rFonts w:ascii="Arial" w:hAnsi="Arial" w:cs="Arial"/>
          <w:lang w:val="it-CH"/>
        </w:rPr>
      </w:pPr>
    </w:p>
    <w:p w14:paraId="4B736AC4" w14:textId="77777777" w:rsidR="004F6D9D" w:rsidRPr="00A87B32" w:rsidRDefault="004F6D9D" w:rsidP="004F6D9D">
      <w:pPr>
        <w:pStyle w:val="Text"/>
        <w:jc w:val="left"/>
        <w:rPr>
          <w:rFonts w:ascii="Arial" w:hAnsi="Arial" w:cs="Arial"/>
          <w:lang w:val="it-CH"/>
        </w:rPr>
      </w:pPr>
    </w:p>
    <w:p w14:paraId="25D3C888" w14:textId="77777777" w:rsidR="004F6D9D" w:rsidRPr="00A87B32" w:rsidRDefault="004F6D9D" w:rsidP="004F6D9D">
      <w:pPr>
        <w:pStyle w:val="Text"/>
        <w:jc w:val="left"/>
        <w:rPr>
          <w:rFonts w:ascii="Arial" w:hAnsi="Arial" w:cs="Arial"/>
          <w:lang w:val="it-CH"/>
        </w:rPr>
      </w:pPr>
    </w:p>
    <w:p w14:paraId="48C0CF64" w14:textId="77777777" w:rsidR="004F6D9D" w:rsidRPr="00A87B32" w:rsidRDefault="004F6D9D" w:rsidP="004F6D9D">
      <w:pPr>
        <w:pStyle w:val="Text"/>
        <w:jc w:val="left"/>
        <w:rPr>
          <w:rFonts w:ascii="Arial" w:hAnsi="Arial" w:cs="Arial"/>
          <w:b/>
          <w:bCs/>
          <w:lang w:val="it-CH"/>
        </w:rPr>
      </w:pPr>
      <w:r w:rsidRPr="00A87B32">
        <w:rPr>
          <w:rFonts w:ascii="Arial" w:hAnsi="Arial"/>
          <w:b/>
          <w:lang w:val="it-CH"/>
        </w:rPr>
        <w:t>Termine di presentazione</w:t>
      </w:r>
    </w:p>
    <w:p w14:paraId="27E0FBD5" w14:textId="77777777" w:rsidR="004F6D9D" w:rsidRPr="00A87B32" w:rsidRDefault="004F6D9D" w:rsidP="004F6D9D">
      <w:pPr>
        <w:pStyle w:val="H2TitelohneNummer"/>
        <w:rPr>
          <w:rFonts w:ascii="Arial" w:hAnsi="Arial" w:cs="Arial"/>
          <w:lang w:val="it-CH"/>
        </w:rPr>
      </w:pPr>
      <w:r w:rsidRPr="00A87B32">
        <w:rPr>
          <w:rFonts w:ascii="Arial" w:hAnsi="Arial"/>
          <w:lang w:val="it-CH"/>
        </w:rPr>
        <w:t>Le domande possono essere presentate in qualsiasi momento dal 1° ottobre 2026 al 31 luglio 2027</w:t>
      </w:r>
    </w:p>
    <w:p w14:paraId="50830819" w14:textId="77777777" w:rsidR="00D15FF9" w:rsidRPr="00A87B32" w:rsidRDefault="00D15FF9" w:rsidP="00D15FF9">
      <w:pPr>
        <w:pStyle w:val="Text"/>
        <w:rPr>
          <w:rFonts w:ascii="Arial" w:hAnsi="Arial" w:cs="Arial"/>
          <w:lang w:val="it-CH"/>
        </w:rPr>
      </w:pPr>
    </w:p>
    <w:p w14:paraId="4DDA81AB" w14:textId="77777777" w:rsidR="00D15FF9" w:rsidRPr="00A87B32" w:rsidRDefault="00D15FF9" w:rsidP="00D15FF9">
      <w:pPr>
        <w:pStyle w:val="Text"/>
        <w:rPr>
          <w:rFonts w:ascii="Arial" w:hAnsi="Arial" w:cs="Arial"/>
          <w:lang w:val="it-CH"/>
        </w:rPr>
      </w:pPr>
    </w:p>
    <w:p w14:paraId="52AD6E1D" w14:textId="77777777" w:rsidR="00D15FF9" w:rsidRPr="00A87B32" w:rsidRDefault="00D15FF9" w:rsidP="00D15FF9">
      <w:pPr>
        <w:pStyle w:val="Text"/>
        <w:rPr>
          <w:rFonts w:ascii="Arial" w:hAnsi="Arial" w:cs="Arial"/>
          <w:lang w:val="it-CH"/>
        </w:rPr>
      </w:pPr>
    </w:p>
    <w:p w14:paraId="62662513" w14:textId="1E0CE817" w:rsidR="00D15FF9" w:rsidRPr="00A87B32" w:rsidRDefault="00D15FF9" w:rsidP="00D15FF9">
      <w:pPr>
        <w:pStyle w:val="Text"/>
        <w:rPr>
          <w:rFonts w:ascii="Arial" w:hAnsi="Arial" w:cs="Arial"/>
          <w:lang w:val="it-CH"/>
        </w:rPr>
      </w:pPr>
    </w:p>
    <w:p w14:paraId="03A9423E" w14:textId="77777777" w:rsidR="00D15FF9" w:rsidRPr="00A87B32" w:rsidRDefault="00D15FF9" w:rsidP="00D15FF9">
      <w:pPr>
        <w:spacing w:line="259" w:lineRule="auto"/>
        <w:rPr>
          <w:rFonts w:ascii="Arial" w:hAnsi="Arial" w:cs="Arial"/>
          <w:b/>
          <w:lang w:val="it-CH"/>
        </w:rPr>
      </w:pPr>
    </w:p>
    <w:p w14:paraId="6E4CF77D" w14:textId="77777777" w:rsidR="00987373" w:rsidRPr="00A87B32" w:rsidRDefault="00987373">
      <w:pPr>
        <w:rPr>
          <w:rFonts w:ascii="Arial" w:hAnsi="Arial" w:cs="Arial"/>
          <w:lang w:val="it-CH"/>
        </w:rPr>
      </w:pPr>
    </w:p>
    <w:p w14:paraId="57F471D4" w14:textId="77777777" w:rsidR="00D15FF9" w:rsidRPr="00A87B32" w:rsidRDefault="00D15FF9">
      <w:pPr>
        <w:rPr>
          <w:rFonts w:ascii="Arial" w:hAnsi="Arial" w:cs="Arial"/>
          <w:lang w:val="it-CH"/>
        </w:rPr>
      </w:pPr>
    </w:p>
    <w:p w14:paraId="6F44E153" w14:textId="77777777" w:rsidR="00D15FF9" w:rsidRPr="00A87B32" w:rsidRDefault="00D15FF9">
      <w:pPr>
        <w:rPr>
          <w:rFonts w:ascii="Arial" w:hAnsi="Arial" w:cs="Arial"/>
          <w:lang w:val="it-CH"/>
        </w:rPr>
      </w:pPr>
    </w:p>
    <w:p w14:paraId="4BC5E04C" w14:textId="4920C937" w:rsidR="00D15FF9" w:rsidRPr="00A87B32" w:rsidRDefault="00145F0D">
      <w:pPr>
        <w:rPr>
          <w:rFonts w:ascii="Arial" w:hAnsi="Arial" w:cs="Arial"/>
          <w:lang w:val="it-CH"/>
        </w:rPr>
      </w:pPr>
      <w:r w:rsidRPr="00A87B32">
        <w:rPr>
          <w:rFonts w:ascii="Arial" w:hAnsi="Arial" w:cs="Arial"/>
          <w:noProof/>
          <w:lang w:val="it-CH"/>
        </w:rPr>
        <mc:AlternateContent>
          <mc:Choice Requires="wps">
            <w:drawing>
              <wp:anchor distT="0" distB="0" distL="180340" distR="180340" simplePos="0" relativeHeight="251658241" behindDoc="0" locked="0" layoutInCell="1" allowOverlap="1" wp14:anchorId="0F5EED10" wp14:editId="25997008">
                <wp:simplePos x="0" y="0"/>
                <wp:positionH relativeFrom="page">
                  <wp:posOffset>3238500</wp:posOffset>
                </wp:positionH>
                <wp:positionV relativeFrom="page">
                  <wp:posOffset>6553200</wp:posOffset>
                </wp:positionV>
                <wp:extent cx="4319905" cy="4142105"/>
                <wp:effectExtent l="0" t="0" r="4445" b="0"/>
                <wp:wrapNone/>
                <wp:docPr id="1090622962" name="Textfeld 1090622962"/>
                <wp:cNvGraphicFramePr/>
                <a:graphic xmlns:a="http://schemas.openxmlformats.org/drawingml/2006/main">
                  <a:graphicData uri="http://schemas.microsoft.com/office/word/2010/wordprocessingShape">
                    <wps:wsp>
                      <wps:cNvSpPr txBox="1"/>
                      <wps:spPr>
                        <a:xfrm>
                          <a:off x="0" y="0"/>
                          <a:ext cx="4319905" cy="4142105"/>
                        </a:xfrm>
                        <a:prstGeom prst="rect">
                          <a:avLst/>
                        </a:prstGeom>
                        <a:solidFill>
                          <a:srgbClr val="12385F"/>
                        </a:solidFill>
                        <a:ln w="6350">
                          <a:noFill/>
                        </a:ln>
                      </wps:spPr>
                      <wps:txbx>
                        <w:txbxContent>
                          <w:p w14:paraId="64C5B302" w14:textId="77777777" w:rsidR="00145F0D" w:rsidRPr="00A87B32" w:rsidRDefault="00145F0D" w:rsidP="00145F0D">
                            <w:pPr>
                              <w:pStyle w:val="Kastentitel"/>
                              <w:rPr>
                                <w:color w:val="FFFFFF" w:themeColor="background1"/>
                                <w:lang w:val="it-CH"/>
                              </w:rPr>
                            </w:pPr>
                            <w:r w:rsidRPr="00A87B32">
                              <w:rPr>
                                <w:color w:val="FFFFFF" w:themeColor="background1"/>
                                <w:lang w:val="it-CH"/>
                              </w:rPr>
                              <w:t>Contatto in caso di domande</w:t>
                            </w:r>
                          </w:p>
                          <w:p w14:paraId="0F71508F" w14:textId="77777777" w:rsidR="00145F0D" w:rsidRPr="00A87B32" w:rsidRDefault="00145F0D" w:rsidP="00145F0D">
                            <w:pPr>
                              <w:pStyle w:val="TabKategofie"/>
                              <w:rPr>
                                <w:color w:val="FFFFFF" w:themeColor="background1"/>
                                <w:lang w:val="it-CH"/>
                              </w:rPr>
                            </w:pPr>
                            <w:r w:rsidRPr="00A87B32">
                              <w:rPr>
                                <w:color w:val="FFFFFF" w:themeColor="background1"/>
                                <w:lang w:val="it-CH"/>
                              </w:rPr>
                              <w:t>SvizzeraEnergia</w:t>
                            </w:r>
                          </w:p>
                          <w:p w14:paraId="092C48F5" w14:textId="77777777" w:rsidR="00145F0D" w:rsidRPr="00A87B32" w:rsidRDefault="00145F0D" w:rsidP="00145F0D">
                            <w:pPr>
                              <w:pStyle w:val="TabKategofie"/>
                              <w:rPr>
                                <w:color w:val="FFFFFF" w:themeColor="background1"/>
                                <w:lang w:val="it-CH"/>
                              </w:rPr>
                            </w:pPr>
                            <w:r w:rsidRPr="00A87B32">
                              <w:rPr>
                                <w:color w:val="FFFFFF" w:themeColor="background1"/>
                                <w:lang w:val="it-CH"/>
                              </w:rPr>
                              <w:t>Ufficio federale dell’energia</w:t>
                            </w:r>
                          </w:p>
                          <w:p w14:paraId="02F78BAA" w14:textId="77777777" w:rsidR="00145F0D" w:rsidRPr="00A87B32" w:rsidRDefault="00145F0D" w:rsidP="00145F0D">
                            <w:pPr>
                              <w:pStyle w:val="TabKategofie"/>
                              <w:rPr>
                                <w:color w:val="FFFFFF" w:themeColor="background1"/>
                                <w:lang w:val="it-CH"/>
                              </w:rPr>
                            </w:pPr>
                            <w:proofErr w:type="spellStart"/>
                            <w:r w:rsidRPr="00A87B32">
                              <w:rPr>
                                <w:color w:val="FFFFFF" w:themeColor="background1"/>
                                <w:lang w:val="it-CH"/>
                              </w:rPr>
                              <w:t>Pulverstrasse</w:t>
                            </w:r>
                            <w:proofErr w:type="spellEnd"/>
                            <w:r w:rsidRPr="00A87B32">
                              <w:rPr>
                                <w:color w:val="FFFFFF" w:themeColor="background1"/>
                                <w:lang w:val="it-CH"/>
                              </w:rPr>
                              <w:t xml:space="preserve"> 13</w:t>
                            </w:r>
                          </w:p>
                          <w:p w14:paraId="6DB5B61F" w14:textId="77777777" w:rsidR="00145F0D" w:rsidRPr="00A87B32" w:rsidRDefault="00145F0D" w:rsidP="00145F0D">
                            <w:pPr>
                              <w:pStyle w:val="TabKategofie"/>
                              <w:rPr>
                                <w:color w:val="FFFFFF" w:themeColor="background1"/>
                                <w:lang w:val="it-CH"/>
                              </w:rPr>
                            </w:pPr>
                            <w:r w:rsidRPr="00A87B32">
                              <w:rPr>
                                <w:color w:val="FFFFFF" w:themeColor="background1"/>
                                <w:lang w:val="it-CH"/>
                              </w:rPr>
                              <w:t xml:space="preserve">CH-3063 </w:t>
                            </w:r>
                            <w:proofErr w:type="spellStart"/>
                            <w:r w:rsidRPr="00A87B32">
                              <w:rPr>
                                <w:color w:val="FFFFFF" w:themeColor="background1"/>
                                <w:lang w:val="it-CH"/>
                              </w:rPr>
                              <w:t>Ittigen</w:t>
                            </w:r>
                            <w:proofErr w:type="spellEnd"/>
                          </w:p>
                          <w:p w14:paraId="6F18BA66" w14:textId="77777777" w:rsidR="00145F0D" w:rsidRPr="00A87B32" w:rsidRDefault="00145F0D" w:rsidP="00145F0D">
                            <w:pPr>
                              <w:pStyle w:val="TabKategofie"/>
                              <w:rPr>
                                <w:color w:val="FFFFFF" w:themeColor="background1"/>
                                <w:lang w:val="it-CH"/>
                              </w:rPr>
                            </w:pPr>
                            <w:r w:rsidRPr="00A87B32">
                              <w:rPr>
                                <w:color w:val="FFFFFF" w:themeColor="background1"/>
                                <w:lang w:val="it-CH"/>
                              </w:rPr>
                              <w:t>Indirizzo postale: CH-3003 Berna</w:t>
                            </w:r>
                          </w:p>
                          <w:p w14:paraId="57B020A6" w14:textId="33F2A78E" w:rsidR="00145F0D" w:rsidRPr="00A87B32" w:rsidRDefault="00145F0D" w:rsidP="00145F0D">
                            <w:pPr>
                              <w:pStyle w:val="TabKategofie"/>
                              <w:rPr>
                                <w:color w:val="FFFFFF" w:themeColor="background1"/>
                                <w:lang w:val="it-CH"/>
                              </w:rPr>
                            </w:pPr>
                            <w:hyperlink r:id="rId15" w:history="1">
                              <w:r w:rsidRPr="00A87B32">
                                <w:rPr>
                                  <w:rStyle w:val="Hyperlink"/>
                                  <w:lang w:val="it-CH"/>
                                </w:rPr>
                                <w:t>ricarica@svizzeraenergia.ch</w:t>
                              </w:r>
                            </w:hyperlink>
                          </w:p>
                          <w:p w14:paraId="22B3C4A1" w14:textId="764B0FFC" w:rsidR="00145F0D" w:rsidRPr="00A87B32" w:rsidRDefault="00F3136E" w:rsidP="00145F0D">
                            <w:pPr>
                              <w:pStyle w:val="TabKategofie"/>
                              <w:rPr>
                                <w:color w:val="FFFFFF" w:themeColor="background1"/>
                                <w:lang w:val="it-CH"/>
                              </w:rPr>
                            </w:pPr>
                            <w:hyperlink r:id="rId16" w:history="1">
                              <w:r w:rsidRPr="00A87B32">
                                <w:rPr>
                                  <w:rStyle w:val="Hyperlink"/>
                                  <w:lang w:val="it-CH"/>
                                </w:rPr>
                                <w:t>www.svizzeraenergia.ch/infrastruttura-di-ricarica</w:t>
                              </w:r>
                            </w:hyperlink>
                            <w:r w:rsidRPr="00A87B32">
                              <w:rPr>
                                <w:color w:val="FFFFFF" w:themeColor="background1"/>
                                <w:lang w:val="it-CH"/>
                              </w:rPr>
                              <w:t xml:space="preserve"> </w:t>
                            </w:r>
                          </w:p>
                          <w:p w14:paraId="29A772DC" w14:textId="77777777" w:rsidR="00145F0D" w:rsidRPr="00A87B32" w:rsidRDefault="00145F0D" w:rsidP="00145F0D">
                            <w:pPr>
                              <w:pStyle w:val="TabKategofie"/>
                              <w:rPr>
                                <w:color w:val="FFFFFF" w:themeColor="background1"/>
                                <w:lang w:val="it-CH"/>
                              </w:rPr>
                            </w:pPr>
                          </w:p>
                          <w:p w14:paraId="658B2BC7" w14:textId="77777777" w:rsidR="00145F0D" w:rsidRPr="00A87B32" w:rsidRDefault="00145F0D" w:rsidP="00145F0D">
                            <w:pPr>
                              <w:pStyle w:val="Text"/>
                              <w:spacing w:before="100" w:beforeAutospacing="1" w:after="100" w:afterAutospacing="1" w:line="240" w:lineRule="auto"/>
                              <w:rPr>
                                <w:b/>
                                <w:bCs/>
                                <w:color w:val="FFFFFF" w:themeColor="background1"/>
                                <w:sz w:val="28"/>
                                <w:szCs w:val="28"/>
                                <w:lang w:val="it-CH"/>
                              </w:rPr>
                            </w:pPr>
                            <w:r w:rsidRPr="00A87B32">
                              <w:rPr>
                                <w:b/>
                                <w:color w:val="FFFFFF" w:themeColor="background1"/>
                                <w:sz w:val="28"/>
                                <w:lang w:val="it-CH"/>
                              </w:rPr>
                              <w:t>Documentazione per il bando</w:t>
                            </w:r>
                          </w:p>
                          <w:p w14:paraId="271B6296" w14:textId="77777777" w:rsidR="00145F0D" w:rsidRPr="00A87B32" w:rsidRDefault="00145F0D" w:rsidP="00145F0D">
                            <w:pPr>
                              <w:pStyle w:val="Aufzhlung"/>
                              <w:rPr>
                                <w:color w:val="FFFFFF" w:themeColor="background1"/>
                                <w:szCs w:val="22"/>
                                <w:lang w:val="it-CH"/>
                              </w:rPr>
                            </w:pPr>
                            <w:r w:rsidRPr="00A87B32">
                              <w:rPr>
                                <w:color w:val="FFFFFF" w:themeColor="background1"/>
                                <w:szCs w:val="22"/>
                                <w:lang w:val="it-CH"/>
                              </w:rPr>
                              <w:t>Scheda informativa Incentivi «Conoscere l’infrastruttura di ricarica»</w:t>
                            </w:r>
                          </w:p>
                          <w:p w14:paraId="60A1E08B" w14:textId="77777777" w:rsidR="00145F0D" w:rsidRPr="00A87B32" w:rsidRDefault="00145F0D" w:rsidP="00145F0D">
                            <w:pPr>
                              <w:pStyle w:val="Aufzhlung"/>
                              <w:rPr>
                                <w:color w:val="FFFFFF" w:themeColor="background1"/>
                                <w:szCs w:val="22"/>
                                <w:lang w:val="it-CH"/>
                              </w:rPr>
                            </w:pPr>
                            <w:r w:rsidRPr="00A87B32">
                              <w:rPr>
                                <w:color w:val="FFFFFF" w:themeColor="background1"/>
                                <w:szCs w:val="22"/>
                                <w:lang w:val="it-CH"/>
                              </w:rPr>
                              <w:t>Modulo Excel per l’indicazione dei costi di progetto e del finanziamento</w:t>
                            </w:r>
                          </w:p>
                          <w:p w14:paraId="3D301C59" w14:textId="77777777" w:rsidR="00145F0D" w:rsidRPr="00A87B32" w:rsidRDefault="00145F0D" w:rsidP="00145F0D">
                            <w:pPr>
                              <w:pStyle w:val="Aufzhlung"/>
                              <w:rPr>
                                <w:color w:val="FFFFFF" w:themeColor="background1"/>
                                <w:szCs w:val="22"/>
                                <w:lang w:val="it-CH"/>
                              </w:rPr>
                            </w:pPr>
                            <w:r w:rsidRPr="00A87B32">
                              <w:rPr>
                                <w:color w:val="FFFFFF" w:themeColor="background1"/>
                                <w:szCs w:val="22"/>
                                <w:lang w:val="it-CH"/>
                              </w:rPr>
                              <w:t xml:space="preserve">Modulo di domanda (presente documento) </w:t>
                            </w:r>
                          </w:p>
                          <w:p w14:paraId="3DFA5B60" w14:textId="77777777" w:rsidR="00D15FF9" w:rsidRPr="00A87B32" w:rsidRDefault="00D15FF9" w:rsidP="00D15FF9">
                            <w:pPr>
                              <w:pStyle w:val="TabKategofie"/>
                              <w:rPr>
                                <w:color w:val="FFFFFF" w:themeColor="background1"/>
                                <w:lang w:val="it-CH"/>
                              </w:rPr>
                            </w:pPr>
                          </w:p>
                        </w:txbxContent>
                      </wps:txbx>
                      <wps:bodyPr rot="0" spcFirstLastPara="0" vertOverflow="overflow" horzOverflow="overflow" vert="horz" wrap="square" lIns="360000" tIns="360000" rIns="360000" bIns="36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5EED10" id="_x0000_t202" coordsize="21600,21600" o:spt="202" path="m,l,21600r21600,l21600,xe">
                <v:stroke joinstyle="miter"/>
                <v:path gradientshapeok="t" o:connecttype="rect"/>
              </v:shapetype>
              <v:shape id="Textfeld 1090622962" o:spid="_x0000_s1026" type="#_x0000_t202" style="position:absolute;margin-left:255pt;margin-top:516pt;width:340.15pt;height:326.15pt;z-index:251658241;visibility:visible;mso-wrap-style:square;mso-width-percent:0;mso-height-percent:0;mso-wrap-distance-left:14.2pt;mso-wrap-distance-top:0;mso-wrap-distance-right:14.2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" fillcolor="#12385f" stroked="f" strokeweight=".5pt">
                <v:textbox inset="10mm,10mm,10mm,10mm">
                  <w:txbxContent>
                    <w:p w14:paraId="64C5B302" w14:textId="77777777" w:rsidR="00145F0D" w:rsidRPr="00A87B32" w:rsidRDefault="00145F0D" w:rsidP="00145F0D">
                      <w:pPr>
                        <w:pStyle w:val="Kastentitel"/>
                        <w:rPr>
                          <w:color w:val="FFFFFF" w:themeColor="background1"/>
                          <w:lang w:val="it-CH"/>
                        </w:rPr>
                      </w:pPr>
                      <w:r w:rsidRPr="00A87B32">
                        <w:rPr>
                          <w:color w:val="FFFFFF" w:themeColor="background1"/>
                          <w:lang w:val="it-CH"/>
                        </w:rPr>
                        <w:t>Contatto in caso di domande</w:t>
                      </w:r>
                    </w:p>
                    <w:p w14:paraId="0F71508F" w14:textId="77777777" w:rsidR="00145F0D" w:rsidRPr="00A87B32" w:rsidRDefault="00145F0D" w:rsidP="00145F0D">
                      <w:pPr>
                        <w:pStyle w:val="TabKategofie"/>
                        <w:rPr>
                          <w:color w:val="FFFFFF" w:themeColor="background1"/>
                          <w:lang w:val="it-CH"/>
                        </w:rPr>
                      </w:pPr>
                      <w:r w:rsidRPr="00A87B32">
                        <w:rPr>
                          <w:color w:val="FFFFFF" w:themeColor="background1"/>
                          <w:lang w:val="it-CH"/>
                        </w:rPr>
                        <w:t>SvizzeraEnergia</w:t>
                      </w:r>
                    </w:p>
                    <w:p w14:paraId="092C48F5" w14:textId="77777777" w:rsidR="00145F0D" w:rsidRPr="00A87B32" w:rsidRDefault="00145F0D" w:rsidP="00145F0D">
                      <w:pPr>
                        <w:pStyle w:val="TabKategofie"/>
                        <w:rPr>
                          <w:color w:val="FFFFFF" w:themeColor="background1"/>
                          <w:lang w:val="it-CH"/>
                        </w:rPr>
                      </w:pPr>
                      <w:r w:rsidRPr="00A87B32">
                        <w:rPr>
                          <w:color w:val="FFFFFF" w:themeColor="background1"/>
                          <w:lang w:val="it-CH"/>
                        </w:rPr>
                        <w:t>Ufficio federale dell’energia</w:t>
                      </w:r>
                    </w:p>
                    <w:p w14:paraId="02F78BAA" w14:textId="77777777" w:rsidR="00145F0D" w:rsidRPr="00A87B32" w:rsidRDefault="00145F0D" w:rsidP="00145F0D">
                      <w:pPr>
                        <w:pStyle w:val="TabKategofie"/>
                        <w:rPr>
                          <w:color w:val="FFFFFF" w:themeColor="background1"/>
                          <w:lang w:val="it-CH"/>
                        </w:rPr>
                      </w:pPr>
                      <w:proofErr w:type="spellStart"/>
                      <w:r w:rsidRPr="00A87B32">
                        <w:rPr>
                          <w:color w:val="FFFFFF" w:themeColor="background1"/>
                          <w:lang w:val="it-CH"/>
                        </w:rPr>
                        <w:t>Pulverstrasse</w:t>
                      </w:r>
                      <w:proofErr w:type="spellEnd"/>
                      <w:r w:rsidRPr="00A87B32">
                        <w:rPr>
                          <w:color w:val="FFFFFF" w:themeColor="background1"/>
                          <w:lang w:val="it-CH"/>
                        </w:rPr>
                        <w:t xml:space="preserve"> 13</w:t>
                      </w:r>
                    </w:p>
                    <w:p w14:paraId="6DB5B61F" w14:textId="77777777" w:rsidR="00145F0D" w:rsidRPr="00A87B32" w:rsidRDefault="00145F0D" w:rsidP="00145F0D">
                      <w:pPr>
                        <w:pStyle w:val="TabKategofie"/>
                        <w:rPr>
                          <w:color w:val="FFFFFF" w:themeColor="background1"/>
                          <w:lang w:val="it-CH"/>
                        </w:rPr>
                      </w:pPr>
                      <w:r w:rsidRPr="00A87B32">
                        <w:rPr>
                          <w:color w:val="FFFFFF" w:themeColor="background1"/>
                          <w:lang w:val="it-CH"/>
                        </w:rPr>
                        <w:t xml:space="preserve">CH-3063 </w:t>
                      </w:r>
                      <w:proofErr w:type="spellStart"/>
                      <w:r w:rsidRPr="00A87B32">
                        <w:rPr>
                          <w:color w:val="FFFFFF" w:themeColor="background1"/>
                          <w:lang w:val="it-CH"/>
                        </w:rPr>
                        <w:t>Ittigen</w:t>
                      </w:r>
                      <w:proofErr w:type="spellEnd"/>
                    </w:p>
                    <w:p w14:paraId="6F18BA66" w14:textId="77777777" w:rsidR="00145F0D" w:rsidRPr="00A87B32" w:rsidRDefault="00145F0D" w:rsidP="00145F0D">
                      <w:pPr>
                        <w:pStyle w:val="TabKategofie"/>
                        <w:rPr>
                          <w:color w:val="FFFFFF" w:themeColor="background1"/>
                          <w:lang w:val="it-CH"/>
                        </w:rPr>
                      </w:pPr>
                      <w:r w:rsidRPr="00A87B32">
                        <w:rPr>
                          <w:color w:val="FFFFFF" w:themeColor="background1"/>
                          <w:lang w:val="it-CH"/>
                        </w:rPr>
                        <w:t>Indirizzo postale: CH-3003 Berna</w:t>
                      </w:r>
                    </w:p>
                    <w:p w14:paraId="57B020A6" w14:textId="33F2A78E" w:rsidR="00145F0D" w:rsidRPr="00A87B32" w:rsidRDefault="00145F0D" w:rsidP="00145F0D">
                      <w:pPr>
                        <w:pStyle w:val="TabKategofie"/>
                        <w:rPr>
                          <w:color w:val="FFFFFF" w:themeColor="background1"/>
                          <w:lang w:val="it-CH"/>
                        </w:rPr>
                      </w:pPr>
                      <w:hyperlink r:id="rId17" w:history="1">
                        <w:r w:rsidRPr="00A87B32">
                          <w:rPr>
                            <w:rStyle w:val="Hyperlink"/>
                            <w:lang w:val="it-CH"/>
                          </w:rPr>
                          <w:t>ricarica@svizzeraenergia.ch</w:t>
                        </w:r>
                      </w:hyperlink>
                    </w:p>
                    <w:p w14:paraId="22B3C4A1" w14:textId="764B0FFC" w:rsidR="00145F0D" w:rsidRPr="00A87B32" w:rsidRDefault="00F3136E" w:rsidP="00145F0D">
                      <w:pPr>
                        <w:pStyle w:val="TabKategofie"/>
                        <w:rPr>
                          <w:color w:val="FFFFFF" w:themeColor="background1"/>
                          <w:lang w:val="it-CH"/>
                        </w:rPr>
                      </w:pPr>
                      <w:hyperlink r:id="rId18" w:history="1">
                        <w:r w:rsidRPr="00A87B32">
                          <w:rPr>
                            <w:rStyle w:val="Hyperlink"/>
                            <w:lang w:val="it-CH"/>
                          </w:rPr>
                          <w:t>www.svizzeraenergia.ch/infrastruttura-di-ricarica</w:t>
                        </w:r>
                      </w:hyperlink>
                      <w:r w:rsidRPr="00A87B32">
                        <w:rPr>
                          <w:color w:val="FFFFFF" w:themeColor="background1"/>
                          <w:lang w:val="it-CH"/>
                        </w:rPr>
                        <w:t xml:space="preserve"> </w:t>
                      </w:r>
                    </w:p>
                    <w:p w14:paraId="29A772DC" w14:textId="77777777" w:rsidR="00145F0D" w:rsidRPr="00A87B32" w:rsidRDefault="00145F0D" w:rsidP="00145F0D">
                      <w:pPr>
                        <w:pStyle w:val="TabKategofie"/>
                        <w:rPr>
                          <w:color w:val="FFFFFF" w:themeColor="background1"/>
                          <w:lang w:val="it-CH"/>
                        </w:rPr>
                      </w:pPr>
                    </w:p>
                    <w:p w14:paraId="658B2BC7" w14:textId="77777777" w:rsidR="00145F0D" w:rsidRPr="00A87B32" w:rsidRDefault="00145F0D" w:rsidP="00145F0D">
                      <w:pPr>
                        <w:pStyle w:val="Text"/>
                        <w:spacing w:before="100" w:beforeAutospacing="1" w:after="100" w:afterAutospacing="1" w:line="240" w:lineRule="auto"/>
                        <w:rPr>
                          <w:b/>
                          <w:bCs/>
                          <w:color w:val="FFFFFF" w:themeColor="background1"/>
                          <w:sz w:val="28"/>
                          <w:szCs w:val="28"/>
                          <w:lang w:val="it-CH"/>
                        </w:rPr>
                      </w:pPr>
                      <w:r w:rsidRPr="00A87B32">
                        <w:rPr>
                          <w:b/>
                          <w:color w:val="FFFFFF" w:themeColor="background1"/>
                          <w:sz w:val="28"/>
                          <w:lang w:val="it-CH"/>
                        </w:rPr>
                        <w:t>Documentazione per il bando</w:t>
                      </w:r>
                    </w:p>
                    <w:p w14:paraId="271B6296" w14:textId="77777777" w:rsidR="00145F0D" w:rsidRPr="00A87B32" w:rsidRDefault="00145F0D" w:rsidP="00145F0D">
                      <w:pPr>
                        <w:pStyle w:val="Aufzhlung"/>
                        <w:rPr>
                          <w:color w:val="FFFFFF" w:themeColor="background1"/>
                          <w:szCs w:val="22"/>
                          <w:lang w:val="it-CH"/>
                        </w:rPr>
                      </w:pPr>
                      <w:r w:rsidRPr="00A87B32">
                        <w:rPr>
                          <w:color w:val="FFFFFF" w:themeColor="background1"/>
                          <w:szCs w:val="22"/>
                          <w:lang w:val="it-CH"/>
                        </w:rPr>
                        <w:t>Scheda informativa Incentivi «Conoscere l’infrastruttura di ricarica»</w:t>
                      </w:r>
                    </w:p>
                    <w:p w14:paraId="60A1E08B" w14:textId="77777777" w:rsidR="00145F0D" w:rsidRPr="00A87B32" w:rsidRDefault="00145F0D" w:rsidP="00145F0D">
                      <w:pPr>
                        <w:pStyle w:val="Aufzhlung"/>
                        <w:rPr>
                          <w:color w:val="FFFFFF" w:themeColor="background1"/>
                          <w:szCs w:val="22"/>
                          <w:lang w:val="it-CH"/>
                        </w:rPr>
                      </w:pPr>
                      <w:r w:rsidRPr="00A87B32">
                        <w:rPr>
                          <w:color w:val="FFFFFF" w:themeColor="background1"/>
                          <w:szCs w:val="22"/>
                          <w:lang w:val="it-CH"/>
                        </w:rPr>
                        <w:t>Modulo Excel per l’indicazione dei costi di progetto e del finanziamento</w:t>
                      </w:r>
                    </w:p>
                    <w:p w14:paraId="3D301C59" w14:textId="77777777" w:rsidR="00145F0D" w:rsidRPr="00A87B32" w:rsidRDefault="00145F0D" w:rsidP="00145F0D">
                      <w:pPr>
                        <w:pStyle w:val="Aufzhlung"/>
                        <w:rPr>
                          <w:color w:val="FFFFFF" w:themeColor="background1"/>
                          <w:szCs w:val="22"/>
                          <w:lang w:val="it-CH"/>
                        </w:rPr>
                      </w:pPr>
                      <w:r w:rsidRPr="00A87B32">
                        <w:rPr>
                          <w:color w:val="FFFFFF" w:themeColor="background1"/>
                          <w:szCs w:val="22"/>
                          <w:lang w:val="it-CH"/>
                        </w:rPr>
                        <w:t xml:space="preserve">Modulo di domanda (presente documento) </w:t>
                      </w:r>
                    </w:p>
                    <w:p w14:paraId="3DFA5B60" w14:textId="77777777" w:rsidR="00D15FF9" w:rsidRPr="00A87B32" w:rsidRDefault="00D15FF9" w:rsidP="00D15FF9">
                      <w:pPr>
                        <w:pStyle w:val="TabKategofie"/>
                        <w:rPr>
                          <w:color w:val="FFFFFF" w:themeColor="background1"/>
                          <w:lang w:val="it-CH"/>
                        </w:rPr>
                      </w:pPr>
                    </w:p>
                  </w:txbxContent>
                </v:textbox>
                <w10:wrap anchorx="page" anchory="page"/>
              </v:shape>
            </w:pict>
          </mc:Fallback>
        </mc:AlternateContent>
      </w:r>
    </w:p>
    <w:p w14:paraId="40A8B719" w14:textId="7284C9F0" w:rsidR="00D15FF9" w:rsidRPr="00A87B32" w:rsidRDefault="00D15FF9">
      <w:pPr>
        <w:rPr>
          <w:rFonts w:ascii="Arial" w:hAnsi="Arial" w:cs="Arial"/>
          <w:lang w:val="it-CH"/>
        </w:rPr>
      </w:pPr>
    </w:p>
    <w:p w14:paraId="409FA14C" w14:textId="73BA3218" w:rsidR="00D15FF9" w:rsidRPr="00A87B32" w:rsidRDefault="00D15FF9">
      <w:pPr>
        <w:rPr>
          <w:rFonts w:ascii="Arial" w:hAnsi="Arial" w:cs="Arial"/>
          <w:lang w:val="it-CH"/>
        </w:rPr>
      </w:pPr>
    </w:p>
    <w:p w14:paraId="41802735" w14:textId="6F7D5C3B" w:rsidR="00D15FF9" w:rsidRPr="00A87B32" w:rsidRDefault="00D15FF9">
      <w:pPr>
        <w:rPr>
          <w:rFonts w:ascii="Arial" w:hAnsi="Arial" w:cs="Arial"/>
          <w:lang w:val="it-CH"/>
        </w:rPr>
      </w:pPr>
    </w:p>
    <w:p w14:paraId="2DA7EBAF" w14:textId="31323600" w:rsidR="00D15FF9" w:rsidRPr="00A87B32" w:rsidRDefault="00D15FF9">
      <w:pPr>
        <w:rPr>
          <w:rFonts w:ascii="Arial" w:hAnsi="Arial" w:cs="Arial"/>
          <w:lang w:val="it-CH"/>
        </w:rPr>
      </w:pPr>
    </w:p>
    <w:p w14:paraId="66865715" w14:textId="77777777" w:rsidR="00D15FF9" w:rsidRPr="00A87B32" w:rsidRDefault="00D15FF9">
      <w:pPr>
        <w:rPr>
          <w:rFonts w:ascii="Arial" w:hAnsi="Arial" w:cs="Arial"/>
          <w:lang w:val="it-CH"/>
        </w:rPr>
      </w:pPr>
    </w:p>
    <w:p w14:paraId="67F36E73" w14:textId="77777777" w:rsidR="00D15FF9" w:rsidRPr="00A87B32" w:rsidRDefault="00D15FF9">
      <w:pPr>
        <w:rPr>
          <w:rFonts w:ascii="Arial" w:hAnsi="Arial" w:cs="Arial"/>
          <w:lang w:val="it-CH"/>
        </w:rPr>
      </w:pPr>
    </w:p>
    <w:p w14:paraId="5A69BA4D" w14:textId="77777777" w:rsidR="00D15FF9" w:rsidRPr="00A87B32" w:rsidRDefault="00D15FF9">
      <w:pPr>
        <w:rPr>
          <w:rFonts w:ascii="Arial" w:hAnsi="Arial" w:cs="Arial"/>
          <w:lang w:val="it-CH"/>
        </w:rPr>
      </w:pPr>
    </w:p>
    <w:p w14:paraId="67141B66" w14:textId="77777777" w:rsidR="00D15FF9" w:rsidRPr="00A87B32" w:rsidRDefault="00D15FF9">
      <w:pPr>
        <w:rPr>
          <w:rFonts w:ascii="Arial" w:hAnsi="Arial" w:cs="Arial"/>
          <w:lang w:val="it-CH"/>
        </w:rPr>
      </w:pPr>
    </w:p>
    <w:p w14:paraId="0F05FA87" w14:textId="77777777" w:rsidR="00D15FF9" w:rsidRPr="00A87B32" w:rsidRDefault="00D15FF9">
      <w:pPr>
        <w:rPr>
          <w:rFonts w:ascii="Arial" w:hAnsi="Arial" w:cs="Arial"/>
          <w:lang w:val="it-CH"/>
        </w:rPr>
      </w:pPr>
    </w:p>
    <w:p w14:paraId="16328E88" w14:textId="77777777" w:rsidR="00D15FF9" w:rsidRPr="00A87B32" w:rsidRDefault="00D15FF9">
      <w:pPr>
        <w:rPr>
          <w:rFonts w:ascii="Arial" w:hAnsi="Arial" w:cs="Arial"/>
          <w:lang w:val="it-CH"/>
        </w:rPr>
      </w:pPr>
    </w:p>
    <w:p w14:paraId="14811172" w14:textId="3686FAFC" w:rsidR="00D15FF9" w:rsidRPr="00A87B32" w:rsidRDefault="00D15FF9">
      <w:pPr>
        <w:rPr>
          <w:rFonts w:ascii="Arial" w:hAnsi="Arial" w:cs="Arial"/>
          <w:lang w:val="it-CH"/>
        </w:rPr>
      </w:pPr>
      <w:r w:rsidRPr="00A87B32">
        <w:rPr>
          <w:rFonts w:ascii="Arial" w:hAnsi="Arial" w:cs="Arial"/>
          <w:lang w:val="it-CH"/>
        </w:rPr>
        <w:br w:type="page"/>
      </w:r>
    </w:p>
    <w:p w14:paraId="1967FF59" w14:textId="77777777" w:rsidR="00110699" w:rsidRPr="00A87B32" w:rsidRDefault="00110699" w:rsidP="001D043D">
      <w:pPr>
        <w:pStyle w:val="berschrift1nummeriert"/>
        <w:rPr>
          <w:rFonts w:ascii="Arial" w:hAnsi="Arial" w:cs="Arial"/>
          <w:lang w:val="it-CH"/>
        </w:rPr>
      </w:pPr>
      <w:bookmarkStart w:id="0" w:name="_Toc164172897"/>
      <w:r w:rsidRPr="00A87B32">
        <w:rPr>
          <w:rFonts w:ascii="Arial" w:hAnsi="Arial"/>
          <w:lang w:val="it-CH"/>
        </w:rPr>
        <w:lastRenderedPageBreak/>
        <w:t>Informazioni generali</w:t>
      </w:r>
      <w:bookmarkEnd w:id="0"/>
    </w:p>
    <w:p w14:paraId="45BBC276" w14:textId="77777777" w:rsidR="00110699" w:rsidRPr="00A87B32" w:rsidRDefault="00110699" w:rsidP="00110699">
      <w:pPr>
        <w:pStyle w:val="berschrift2nummeriert"/>
        <w:rPr>
          <w:rFonts w:ascii="Arial" w:hAnsi="Arial" w:cs="Arial"/>
          <w:lang w:val="it-CH"/>
        </w:rPr>
      </w:pPr>
      <w:bookmarkStart w:id="1" w:name="_Toc164172898"/>
      <w:r w:rsidRPr="00A87B32">
        <w:rPr>
          <w:rFonts w:ascii="Arial" w:hAnsi="Arial"/>
          <w:lang w:val="it-CH"/>
        </w:rPr>
        <w:t>Titolo del progetto</w:t>
      </w:r>
      <w:bookmarkEnd w:id="1"/>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9661EA" w:rsidRPr="007746CD" w14:paraId="3EA0C638" w14:textId="77777777" w:rsidTr="002C727E">
        <w:trPr>
          <w:trHeight w:val="340"/>
        </w:trPr>
        <w:sdt>
          <w:sdtPr>
            <w:rPr>
              <w:rFonts w:ascii="Arial" w:hAnsi="Arial" w:cs="Arial"/>
              <w:sz w:val="22"/>
              <w:szCs w:val="22"/>
              <w:lang w:val="it-CH"/>
            </w:rPr>
            <w:id w:val="176159304"/>
            <w:placeholder>
              <w:docPart w:val="88CD6BEAA50F43CC83AE5BF0A3F79AAC"/>
            </w:placeholder>
            <w:showingPlcHdr/>
          </w:sdtPr>
          <w:sdtContent>
            <w:tc>
              <w:tcPr>
                <w:tcW w:w="9402" w:type="dxa"/>
                <w:tcBorders>
                  <w:top w:val="nil"/>
                  <w:left w:val="nil"/>
                  <w:bottom w:val="nil"/>
                  <w:right w:val="nil"/>
                </w:tcBorders>
                <w:shd w:val="clear" w:color="auto" w:fill="E0EEF8" w:themeFill="accent2" w:themeFillTint="33"/>
                <w:vAlign w:val="center"/>
              </w:tcPr>
              <w:p w14:paraId="6F738ACD" w14:textId="489C002D" w:rsidR="009661EA" w:rsidRPr="00A87B32" w:rsidRDefault="00BD2A52" w:rsidP="009661EA">
                <w:pPr>
                  <w:rPr>
                    <w:rFonts w:ascii="Arial" w:hAnsi="Arial" w:cs="Arial"/>
                    <w:sz w:val="22"/>
                    <w:szCs w:val="22"/>
                    <w:lang w:val="it-CH"/>
                  </w:rPr>
                </w:pPr>
                <w:r w:rsidRPr="00BD2A52">
                  <w:rPr>
                    <w:rStyle w:val="Platzhaltertext"/>
                    <w:lang w:val="it-CH"/>
                  </w:rPr>
                  <w:t>Clicca o tocca qui per inserire del testo.</w:t>
                </w:r>
              </w:p>
            </w:tc>
          </w:sdtContent>
        </w:sdt>
      </w:tr>
    </w:tbl>
    <w:p w14:paraId="3CAB5DCA" w14:textId="77777777" w:rsidR="00606AB5" w:rsidRPr="00A87B32" w:rsidRDefault="00606AB5" w:rsidP="001D043D">
      <w:pPr>
        <w:pStyle w:val="berschrift2nummeriert"/>
        <w:rPr>
          <w:rFonts w:ascii="Arial" w:hAnsi="Arial" w:cs="Arial"/>
          <w:lang w:val="it-CH"/>
        </w:rPr>
      </w:pPr>
      <w:bookmarkStart w:id="2" w:name="_Toc164172899"/>
      <w:r w:rsidRPr="00A87B32">
        <w:rPr>
          <w:rFonts w:ascii="Arial" w:hAnsi="Arial"/>
          <w:lang w:val="it-CH"/>
        </w:rPr>
        <w:t>Richiedente</w:t>
      </w:r>
      <w:bookmarkEnd w:id="2"/>
    </w:p>
    <w:p w14:paraId="1539E7A0" w14:textId="77777777" w:rsidR="00606AB5" w:rsidRPr="00A87B32" w:rsidRDefault="00606AB5" w:rsidP="00606AB5">
      <w:pPr>
        <w:pStyle w:val="Text"/>
        <w:jc w:val="left"/>
        <w:rPr>
          <w:rFonts w:ascii="Arial" w:hAnsi="Arial" w:cs="Arial"/>
          <w:lang w:val="it-CH"/>
        </w:rPr>
      </w:pPr>
      <w:r w:rsidRPr="00A87B32">
        <w:rPr>
          <w:rFonts w:ascii="Arial" w:hAnsi="Arial"/>
          <w:lang w:val="it-CH"/>
        </w:rPr>
        <w:t>Si prega di completare i dati della persona responsabile di questa domanda di incentivi.</w:t>
      </w:r>
    </w:p>
    <w:tbl>
      <w:tblPr>
        <w:tblW w:w="9411" w:type="dxa"/>
        <w:tblCellMar>
          <w:top w:w="68" w:type="dxa"/>
          <w:left w:w="28" w:type="dxa"/>
          <w:bottom w:w="79" w:type="dxa"/>
          <w:right w:w="28" w:type="dxa"/>
        </w:tblCellMar>
        <w:tblLook w:val="04E0" w:firstRow="1" w:lastRow="1" w:firstColumn="1" w:lastColumn="0" w:noHBand="0" w:noVBand="1"/>
      </w:tblPr>
      <w:tblGrid>
        <w:gridCol w:w="4592"/>
        <w:gridCol w:w="227"/>
        <w:gridCol w:w="4592"/>
      </w:tblGrid>
      <w:tr w:rsidR="0002262B" w:rsidRPr="00A87B32" w14:paraId="73FBAC77" w14:textId="77777777" w:rsidTr="009661EA">
        <w:trPr>
          <w:trHeight w:val="340"/>
        </w:trPr>
        <w:tc>
          <w:tcPr>
            <w:tcW w:w="4592" w:type="dxa"/>
            <w:vAlign w:val="bottom"/>
          </w:tcPr>
          <w:p w14:paraId="6A1CFD75" w14:textId="05C91671" w:rsidR="0002262B" w:rsidRPr="00A87B32" w:rsidRDefault="0002262B" w:rsidP="0002262B">
            <w:pPr>
              <w:pStyle w:val="Tabzeile"/>
              <w:rPr>
                <w:rFonts w:ascii="Arial" w:hAnsi="Arial" w:cs="Arial"/>
                <w:spacing w:val="-2"/>
                <w:lang w:val="it-CH"/>
              </w:rPr>
            </w:pPr>
            <w:r w:rsidRPr="00A87B32">
              <w:rPr>
                <w:rFonts w:ascii="Arial" w:hAnsi="Arial"/>
                <w:lang w:val="it-CH"/>
              </w:rPr>
              <w:t>Organizzazione</w:t>
            </w:r>
          </w:p>
        </w:tc>
        <w:tc>
          <w:tcPr>
            <w:tcW w:w="227" w:type="dxa"/>
            <w:vAlign w:val="bottom"/>
          </w:tcPr>
          <w:p w14:paraId="6BAAA8BB" w14:textId="77777777" w:rsidR="0002262B" w:rsidRPr="00A87B32" w:rsidRDefault="0002262B" w:rsidP="0002262B">
            <w:pPr>
              <w:pStyle w:val="Tabzeile"/>
              <w:rPr>
                <w:rFonts w:ascii="Arial" w:hAnsi="Arial" w:cs="Arial"/>
                <w:lang w:val="it-CH"/>
              </w:rPr>
            </w:pPr>
          </w:p>
        </w:tc>
        <w:tc>
          <w:tcPr>
            <w:tcW w:w="4592" w:type="dxa"/>
            <w:vAlign w:val="bottom"/>
          </w:tcPr>
          <w:p w14:paraId="75345707" w14:textId="06910058" w:rsidR="0002262B" w:rsidRPr="00A87B32" w:rsidRDefault="0002262B" w:rsidP="0002262B">
            <w:pPr>
              <w:pStyle w:val="Tabzeile"/>
              <w:rPr>
                <w:rFonts w:ascii="Arial" w:hAnsi="Arial" w:cs="Arial"/>
                <w:lang w:val="it-CH"/>
              </w:rPr>
            </w:pPr>
            <w:r w:rsidRPr="00A87B32">
              <w:rPr>
                <w:rFonts w:ascii="Arial" w:hAnsi="Arial"/>
                <w:lang w:val="it-CH"/>
              </w:rPr>
              <w:t>Nome e cognome</w:t>
            </w:r>
          </w:p>
        </w:tc>
      </w:tr>
      <w:tr w:rsidR="00B84688" w:rsidRPr="007746CD" w14:paraId="17E92AC2" w14:textId="77777777" w:rsidTr="009661EA">
        <w:trPr>
          <w:trHeight w:val="340"/>
        </w:trPr>
        <w:sdt>
          <w:sdtPr>
            <w:rPr>
              <w:rFonts w:ascii="Arial" w:hAnsi="Arial" w:cs="Arial"/>
              <w:szCs w:val="22"/>
              <w:lang w:val="it-CH"/>
            </w:rPr>
            <w:id w:val="1518266624"/>
            <w:placeholder>
              <w:docPart w:val="4D3B1CD9B36B4BAF97987C5793F0F666"/>
            </w:placeholder>
            <w:showingPlcHdr/>
          </w:sdtPr>
          <w:sdtContent>
            <w:tc>
              <w:tcPr>
                <w:tcW w:w="4592" w:type="dxa"/>
                <w:shd w:val="clear" w:color="auto" w:fill="E0EEF8" w:themeFill="accent2" w:themeFillTint="33"/>
                <w:vAlign w:val="center"/>
              </w:tcPr>
              <w:p w14:paraId="19143410" w14:textId="45DC26F3" w:rsidR="00B84688" w:rsidRPr="00A87B32" w:rsidRDefault="00871478" w:rsidP="009661EA">
                <w:pPr>
                  <w:pStyle w:val="Tabzeile"/>
                  <w:rPr>
                    <w:rFonts w:ascii="Arial" w:hAnsi="Arial" w:cs="Arial"/>
                    <w:spacing w:val="-2"/>
                    <w:sz w:val="20"/>
                    <w:szCs w:val="12"/>
                    <w:lang w:val="it-CH"/>
                  </w:rPr>
                </w:pPr>
                <w:r w:rsidRPr="002D0F5A">
                  <w:rPr>
                    <w:rStyle w:val="Platzhaltertext"/>
                    <w:sz w:val="20"/>
                    <w:szCs w:val="12"/>
                    <w:lang w:val="it-CH"/>
                  </w:rPr>
                  <w:t>Clicca o tocca qui per inserire del testo.</w:t>
                </w:r>
              </w:p>
            </w:tc>
          </w:sdtContent>
        </w:sdt>
        <w:tc>
          <w:tcPr>
            <w:tcW w:w="227" w:type="dxa"/>
            <w:vAlign w:val="center"/>
          </w:tcPr>
          <w:p w14:paraId="6CB57F8C" w14:textId="77777777" w:rsidR="00B84688" w:rsidRPr="00A87B32" w:rsidRDefault="00B84688" w:rsidP="009661EA">
            <w:pPr>
              <w:pStyle w:val="Tabzeile"/>
              <w:rPr>
                <w:rFonts w:ascii="Arial" w:hAnsi="Arial" w:cs="Arial"/>
                <w:lang w:val="it-CH"/>
              </w:rPr>
            </w:pPr>
          </w:p>
        </w:tc>
        <w:sdt>
          <w:sdtPr>
            <w:rPr>
              <w:rFonts w:ascii="Arial" w:hAnsi="Arial" w:cs="Arial"/>
              <w:szCs w:val="22"/>
              <w:lang w:val="it-CH"/>
            </w:rPr>
            <w:id w:val="1478569928"/>
            <w:placeholder>
              <w:docPart w:val="A0801CC22D31425D919B1C63215FCFA6"/>
            </w:placeholder>
            <w:showingPlcHdr/>
          </w:sdtPr>
          <w:sdtContent>
            <w:tc>
              <w:tcPr>
                <w:tcW w:w="4592" w:type="dxa"/>
                <w:shd w:val="clear" w:color="auto" w:fill="E0EEF8" w:themeFill="accent2" w:themeFillTint="33"/>
                <w:vAlign w:val="center"/>
              </w:tcPr>
              <w:p w14:paraId="371E13C5" w14:textId="3319E1A9" w:rsidR="00B84688" w:rsidRPr="00A87B32" w:rsidRDefault="00E8446D" w:rsidP="009661EA">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B84688" w:rsidRPr="00A87B32" w14:paraId="337540D0" w14:textId="77777777" w:rsidTr="009661EA">
        <w:trPr>
          <w:trHeight w:val="340"/>
        </w:trPr>
        <w:tc>
          <w:tcPr>
            <w:tcW w:w="4592" w:type="dxa"/>
            <w:vAlign w:val="bottom"/>
          </w:tcPr>
          <w:p w14:paraId="671A252C" w14:textId="5AA688BC" w:rsidR="00B84688" w:rsidRPr="00A87B32" w:rsidRDefault="000A56D3" w:rsidP="009661EA">
            <w:pPr>
              <w:pStyle w:val="Tabzeile"/>
              <w:rPr>
                <w:rFonts w:ascii="Arial" w:hAnsi="Arial" w:cs="Arial"/>
                <w:spacing w:val="-2"/>
                <w:lang w:val="it-CH"/>
              </w:rPr>
            </w:pPr>
            <w:r w:rsidRPr="00A87B32">
              <w:rPr>
                <w:rFonts w:ascii="Arial" w:hAnsi="Arial"/>
                <w:lang w:val="it-CH"/>
              </w:rPr>
              <w:t>Via</w:t>
            </w:r>
          </w:p>
        </w:tc>
        <w:tc>
          <w:tcPr>
            <w:tcW w:w="227" w:type="dxa"/>
            <w:vAlign w:val="bottom"/>
          </w:tcPr>
          <w:p w14:paraId="1BFB7CD7" w14:textId="77777777" w:rsidR="00B84688" w:rsidRPr="00A87B32" w:rsidRDefault="00B84688" w:rsidP="009661EA">
            <w:pPr>
              <w:pStyle w:val="Tabzeile"/>
              <w:rPr>
                <w:rFonts w:ascii="Arial" w:hAnsi="Arial" w:cs="Arial"/>
                <w:lang w:val="it-CH"/>
              </w:rPr>
            </w:pPr>
          </w:p>
        </w:tc>
        <w:tc>
          <w:tcPr>
            <w:tcW w:w="4592" w:type="dxa"/>
            <w:vAlign w:val="bottom"/>
          </w:tcPr>
          <w:p w14:paraId="7110FADF" w14:textId="39D7B0EF" w:rsidR="00B84688" w:rsidRPr="00A87B32" w:rsidRDefault="00E50C8D" w:rsidP="009661EA">
            <w:pPr>
              <w:pStyle w:val="Tabzeile"/>
              <w:rPr>
                <w:rFonts w:ascii="Arial" w:hAnsi="Arial" w:cs="Arial"/>
                <w:lang w:val="it-CH"/>
              </w:rPr>
            </w:pPr>
            <w:r w:rsidRPr="00A87B32">
              <w:rPr>
                <w:rFonts w:ascii="Arial" w:hAnsi="Arial" w:cs="Arial"/>
                <w:lang w:val="it-CH"/>
              </w:rPr>
              <w:t>Codice postale, città</w:t>
            </w:r>
          </w:p>
        </w:tc>
      </w:tr>
      <w:tr w:rsidR="00B84688" w:rsidRPr="007746CD" w14:paraId="0434D94D" w14:textId="77777777" w:rsidTr="009661EA">
        <w:trPr>
          <w:trHeight w:val="340"/>
        </w:trPr>
        <w:sdt>
          <w:sdtPr>
            <w:rPr>
              <w:rFonts w:ascii="Arial" w:hAnsi="Arial" w:cs="Arial"/>
              <w:szCs w:val="22"/>
              <w:lang w:val="it-CH"/>
            </w:rPr>
            <w:id w:val="-673723186"/>
            <w:placeholder>
              <w:docPart w:val="1B21A3FF887E4208894248C1C6A91DD6"/>
            </w:placeholder>
            <w:showingPlcHdr/>
          </w:sdtPr>
          <w:sdtContent>
            <w:tc>
              <w:tcPr>
                <w:tcW w:w="4592" w:type="dxa"/>
                <w:shd w:val="clear" w:color="auto" w:fill="E0EEF8" w:themeFill="accent2" w:themeFillTint="33"/>
                <w:vAlign w:val="center"/>
              </w:tcPr>
              <w:p w14:paraId="34443285" w14:textId="2FF5E1BF" w:rsidR="00B84688" w:rsidRPr="00A87B32" w:rsidRDefault="00E8446D" w:rsidP="009661EA">
                <w:pPr>
                  <w:pStyle w:val="Tabzeile"/>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vAlign w:val="center"/>
          </w:tcPr>
          <w:p w14:paraId="4EEEE2ED" w14:textId="77777777" w:rsidR="00B84688" w:rsidRPr="00A87B32" w:rsidRDefault="00B84688" w:rsidP="009661EA">
            <w:pPr>
              <w:pStyle w:val="Tabzeile"/>
              <w:rPr>
                <w:rFonts w:ascii="Arial" w:hAnsi="Arial" w:cs="Arial"/>
                <w:noProof/>
                <w:spacing w:val="-2"/>
                <w:lang w:val="it-CH"/>
              </w:rPr>
            </w:pPr>
          </w:p>
        </w:tc>
        <w:sdt>
          <w:sdtPr>
            <w:rPr>
              <w:rFonts w:ascii="Arial" w:hAnsi="Arial" w:cs="Arial"/>
              <w:szCs w:val="22"/>
              <w:lang w:val="it-CH"/>
            </w:rPr>
            <w:id w:val="1719086946"/>
            <w:placeholder>
              <w:docPart w:val="85B29D96C66E4A57872439F9D2C9897A"/>
            </w:placeholder>
            <w:showingPlcHdr/>
          </w:sdtPr>
          <w:sdtContent>
            <w:tc>
              <w:tcPr>
                <w:tcW w:w="4592" w:type="dxa"/>
                <w:shd w:val="clear" w:color="auto" w:fill="E0EEF8" w:themeFill="accent2" w:themeFillTint="33"/>
                <w:vAlign w:val="center"/>
              </w:tcPr>
              <w:p w14:paraId="3752F2AE" w14:textId="020BDC25" w:rsidR="00B84688" w:rsidRPr="00A87B32" w:rsidRDefault="00E8446D" w:rsidP="009661EA">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B84688" w:rsidRPr="00A87B32" w14:paraId="71DFFD02" w14:textId="77777777" w:rsidTr="009661EA">
        <w:trPr>
          <w:trHeight w:val="340"/>
        </w:trPr>
        <w:tc>
          <w:tcPr>
            <w:tcW w:w="4592" w:type="dxa"/>
            <w:vAlign w:val="bottom"/>
          </w:tcPr>
          <w:p w14:paraId="7A811B83" w14:textId="77777777" w:rsidR="00B84688" w:rsidRPr="00A87B32" w:rsidRDefault="00B84688" w:rsidP="009661EA">
            <w:pPr>
              <w:pStyle w:val="Tabzeile"/>
              <w:rPr>
                <w:rFonts w:ascii="Arial" w:hAnsi="Arial" w:cs="Arial"/>
                <w:spacing w:val="-2"/>
                <w:lang w:val="it-CH"/>
              </w:rPr>
            </w:pPr>
            <w:r w:rsidRPr="00A87B32">
              <w:rPr>
                <w:rFonts w:ascii="Arial" w:hAnsi="Arial" w:cs="Arial"/>
                <w:spacing w:val="-2"/>
                <w:lang w:val="it-CH"/>
              </w:rPr>
              <w:t>E-Mail</w:t>
            </w:r>
          </w:p>
        </w:tc>
        <w:tc>
          <w:tcPr>
            <w:tcW w:w="227" w:type="dxa"/>
            <w:vAlign w:val="bottom"/>
          </w:tcPr>
          <w:p w14:paraId="1EF9D85A" w14:textId="77777777" w:rsidR="00B84688" w:rsidRPr="00A87B32" w:rsidRDefault="00B84688" w:rsidP="009661EA">
            <w:pPr>
              <w:pStyle w:val="Tabzeile"/>
              <w:rPr>
                <w:rFonts w:ascii="Arial" w:hAnsi="Arial" w:cs="Arial"/>
                <w:lang w:val="it-CH"/>
              </w:rPr>
            </w:pPr>
          </w:p>
        </w:tc>
        <w:tc>
          <w:tcPr>
            <w:tcW w:w="4592" w:type="dxa"/>
            <w:vAlign w:val="bottom"/>
          </w:tcPr>
          <w:p w14:paraId="460967CD" w14:textId="22AB93EC" w:rsidR="00B84688" w:rsidRPr="00A87B32" w:rsidRDefault="00B84688" w:rsidP="009661EA">
            <w:pPr>
              <w:pStyle w:val="Tabzeile"/>
              <w:rPr>
                <w:rFonts w:ascii="Arial" w:hAnsi="Arial" w:cs="Arial"/>
                <w:lang w:val="it-CH"/>
              </w:rPr>
            </w:pPr>
            <w:r w:rsidRPr="00A87B32">
              <w:rPr>
                <w:rFonts w:ascii="Arial" w:hAnsi="Arial" w:cs="Arial"/>
                <w:lang w:val="it-CH"/>
              </w:rPr>
              <w:t>Telefon</w:t>
            </w:r>
            <w:r w:rsidR="00E50C8D" w:rsidRPr="00A87B32">
              <w:rPr>
                <w:rFonts w:ascii="Arial" w:hAnsi="Arial" w:cs="Arial"/>
                <w:lang w:val="it-CH"/>
              </w:rPr>
              <w:t>o</w:t>
            </w:r>
          </w:p>
        </w:tc>
      </w:tr>
      <w:tr w:rsidR="00B84688" w:rsidRPr="007746CD" w14:paraId="09382D19" w14:textId="77777777" w:rsidTr="009661EA">
        <w:trPr>
          <w:trHeight w:val="340"/>
        </w:trPr>
        <w:sdt>
          <w:sdtPr>
            <w:rPr>
              <w:rFonts w:ascii="Arial" w:hAnsi="Arial" w:cs="Arial"/>
              <w:szCs w:val="22"/>
              <w:lang w:val="it-CH"/>
            </w:rPr>
            <w:id w:val="-1714335389"/>
            <w:placeholder>
              <w:docPart w:val="7F404E35A536454B88156BF92AA5D46E"/>
            </w:placeholder>
            <w:showingPlcHdr/>
          </w:sdtPr>
          <w:sdtContent>
            <w:tc>
              <w:tcPr>
                <w:tcW w:w="4592" w:type="dxa"/>
                <w:shd w:val="clear" w:color="auto" w:fill="E0EEF8" w:themeFill="accent2" w:themeFillTint="33"/>
                <w:vAlign w:val="center"/>
              </w:tcPr>
              <w:p w14:paraId="38FA3841" w14:textId="480579B6" w:rsidR="00B84688" w:rsidRPr="00A87B32" w:rsidRDefault="00E8446D" w:rsidP="009661EA">
                <w:pPr>
                  <w:pStyle w:val="Tabzeile"/>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vAlign w:val="center"/>
          </w:tcPr>
          <w:p w14:paraId="47CEF555" w14:textId="77777777" w:rsidR="00B84688" w:rsidRPr="00A87B32" w:rsidRDefault="00B84688" w:rsidP="009661EA">
            <w:pPr>
              <w:pStyle w:val="Tabzeile"/>
              <w:rPr>
                <w:rFonts w:ascii="Arial" w:hAnsi="Arial" w:cs="Arial"/>
                <w:noProof/>
                <w:spacing w:val="-2"/>
                <w:lang w:val="it-CH"/>
              </w:rPr>
            </w:pPr>
          </w:p>
        </w:tc>
        <w:sdt>
          <w:sdtPr>
            <w:rPr>
              <w:rFonts w:ascii="Arial" w:hAnsi="Arial" w:cs="Arial"/>
              <w:szCs w:val="22"/>
              <w:lang w:val="it-CH"/>
            </w:rPr>
            <w:id w:val="1753088867"/>
            <w:placeholder>
              <w:docPart w:val="E7328F86C68C455A91A3CB39572FAE6B"/>
            </w:placeholder>
            <w:showingPlcHdr/>
          </w:sdtPr>
          <w:sdtContent>
            <w:tc>
              <w:tcPr>
                <w:tcW w:w="4592" w:type="dxa"/>
                <w:shd w:val="clear" w:color="auto" w:fill="E0EEF8" w:themeFill="accent2" w:themeFillTint="33"/>
                <w:vAlign w:val="center"/>
              </w:tcPr>
              <w:p w14:paraId="724CD945" w14:textId="11EF5549" w:rsidR="00B84688" w:rsidRPr="00A87B32" w:rsidRDefault="00E8446D" w:rsidP="009661EA">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6C04C9" w:rsidRPr="00A87B32" w14:paraId="208F46F6" w14:textId="77777777" w:rsidTr="009661EA">
        <w:trPr>
          <w:trHeight w:val="340"/>
        </w:trPr>
        <w:tc>
          <w:tcPr>
            <w:tcW w:w="4592" w:type="dxa"/>
            <w:vAlign w:val="bottom"/>
          </w:tcPr>
          <w:p w14:paraId="4B26C377" w14:textId="38CE7003" w:rsidR="006C04C9" w:rsidRPr="00A87B32" w:rsidRDefault="006C04C9" w:rsidP="006C04C9">
            <w:pPr>
              <w:pStyle w:val="Tabzeile"/>
              <w:rPr>
                <w:rFonts w:ascii="Arial" w:hAnsi="Arial" w:cs="Arial"/>
                <w:spacing w:val="-2"/>
                <w:lang w:val="it-CH"/>
              </w:rPr>
            </w:pPr>
            <w:r w:rsidRPr="00A87B32">
              <w:rPr>
                <w:rFonts w:ascii="Arial" w:hAnsi="Arial"/>
                <w:lang w:val="it-CH"/>
              </w:rPr>
              <w:t>Funzione (all’interno del progetto)</w:t>
            </w:r>
          </w:p>
        </w:tc>
        <w:tc>
          <w:tcPr>
            <w:tcW w:w="227" w:type="dxa"/>
            <w:vAlign w:val="bottom"/>
          </w:tcPr>
          <w:p w14:paraId="39C360BD" w14:textId="77777777" w:rsidR="006C04C9" w:rsidRPr="00A87B32" w:rsidRDefault="006C04C9" w:rsidP="006C04C9">
            <w:pPr>
              <w:pStyle w:val="Tabzeile"/>
              <w:rPr>
                <w:rFonts w:ascii="Arial" w:hAnsi="Arial" w:cs="Arial"/>
                <w:lang w:val="it-CH"/>
              </w:rPr>
            </w:pPr>
          </w:p>
        </w:tc>
        <w:tc>
          <w:tcPr>
            <w:tcW w:w="4592" w:type="dxa"/>
            <w:vAlign w:val="bottom"/>
          </w:tcPr>
          <w:p w14:paraId="29258C97" w14:textId="4AB09896" w:rsidR="006C04C9" w:rsidRPr="00A87B32" w:rsidRDefault="006C04C9" w:rsidP="006C04C9">
            <w:pPr>
              <w:pStyle w:val="Tabzeile"/>
              <w:rPr>
                <w:rFonts w:ascii="Arial" w:hAnsi="Arial" w:cs="Arial"/>
                <w:lang w:val="it-CH"/>
              </w:rPr>
            </w:pPr>
            <w:r w:rsidRPr="00A87B32">
              <w:rPr>
                <w:rFonts w:ascii="Arial" w:hAnsi="Arial"/>
                <w:lang w:val="it-CH"/>
              </w:rPr>
              <w:t>Pagina web</w:t>
            </w:r>
          </w:p>
        </w:tc>
      </w:tr>
      <w:tr w:rsidR="006C04C9" w:rsidRPr="007746CD" w14:paraId="0CD13280" w14:textId="77777777" w:rsidTr="009661EA">
        <w:trPr>
          <w:trHeight w:val="340"/>
        </w:trPr>
        <w:sdt>
          <w:sdtPr>
            <w:rPr>
              <w:rFonts w:ascii="Arial" w:hAnsi="Arial" w:cs="Arial"/>
              <w:szCs w:val="22"/>
              <w:lang w:val="it-CH"/>
            </w:rPr>
            <w:id w:val="-1712636889"/>
            <w:placeholder>
              <w:docPart w:val="DF3C3875A3E94C19B48C8C1F819ABD8F"/>
            </w:placeholder>
            <w:showingPlcHdr/>
          </w:sdtPr>
          <w:sdtContent>
            <w:tc>
              <w:tcPr>
                <w:tcW w:w="4592" w:type="dxa"/>
                <w:shd w:val="clear" w:color="auto" w:fill="E0EEF8" w:themeFill="accent2" w:themeFillTint="33"/>
                <w:vAlign w:val="center"/>
              </w:tcPr>
              <w:p w14:paraId="33A2177F" w14:textId="7AFE7748" w:rsidR="006C04C9" w:rsidRPr="00A87B32" w:rsidRDefault="00E8446D" w:rsidP="006C04C9">
                <w:pPr>
                  <w:pStyle w:val="Tabzeile"/>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vAlign w:val="center"/>
          </w:tcPr>
          <w:p w14:paraId="4A908274" w14:textId="77777777" w:rsidR="006C04C9" w:rsidRPr="00A87B32" w:rsidRDefault="006C04C9" w:rsidP="006C04C9">
            <w:pPr>
              <w:pStyle w:val="Tabzeile"/>
              <w:rPr>
                <w:rFonts w:ascii="Arial" w:hAnsi="Arial" w:cs="Arial"/>
                <w:noProof/>
                <w:spacing w:val="-2"/>
                <w:lang w:val="it-CH"/>
              </w:rPr>
            </w:pPr>
          </w:p>
        </w:tc>
        <w:sdt>
          <w:sdtPr>
            <w:rPr>
              <w:rFonts w:ascii="Arial" w:hAnsi="Arial" w:cs="Arial"/>
              <w:szCs w:val="22"/>
              <w:lang w:val="it-CH"/>
            </w:rPr>
            <w:id w:val="-484712397"/>
            <w:placeholder>
              <w:docPart w:val="7A8717FC6C084F79ACE9E1EED0F29DDB"/>
            </w:placeholder>
            <w:showingPlcHdr/>
          </w:sdtPr>
          <w:sdtContent>
            <w:tc>
              <w:tcPr>
                <w:tcW w:w="4592" w:type="dxa"/>
                <w:shd w:val="clear" w:color="auto" w:fill="E0EEF8" w:themeFill="accent2" w:themeFillTint="33"/>
                <w:vAlign w:val="center"/>
              </w:tcPr>
              <w:p w14:paraId="6C6C2B97" w14:textId="32CFBDAB" w:rsidR="006C04C9" w:rsidRPr="00A87B32" w:rsidRDefault="00E8446D" w:rsidP="006C04C9">
                <w:pPr>
                  <w:pStyle w:val="Tabzeile"/>
                  <w:rPr>
                    <w:rFonts w:ascii="Arial" w:hAnsi="Arial" w:cs="Arial"/>
                    <w:lang w:val="it-CH"/>
                  </w:rPr>
                </w:pPr>
                <w:r w:rsidRPr="002D0F5A">
                  <w:rPr>
                    <w:rStyle w:val="Platzhaltertext"/>
                    <w:sz w:val="20"/>
                    <w:szCs w:val="12"/>
                    <w:lang w:val="it-CH"/>
                  </w:rPr>
                  <w:t>Clicca o tocca qui per inserire del testo.</w:t>
                </w:r>
              </w:p>
            </w:tc>
          </w:sdtContent>
        </w:sdt>
      </w:tr>
    </w:tbl>
    <w:p w14:paraId="7AF352BB" w14:textId="77777777" w:rsidR="00652DAD" w:rsidRPr="00A87B32" w:rsidRDefault="00652DAD" w:rsidP="00652DAD">
      <w:pPr>
        <w:pStyle w:val="berschrift2nummeriert"/>
        <w:rPr>
          <w:rFonts w:ascii="Arial" w:hAnsi="Arial" w:cs="Arial"/>
          <w:lang w:val="it-CH"/>
        </w:rPr>
      </w:pPr>
      <w:bookmarkStart w:id="3" w:name="_Toc164172900"/>
      <w:r w:rsidRPr="00A87B32">
        <w:rPr>
          <w:rFonts w:ascii="Arial" w:hAnsi="Arial"/>
          <w:lang w:val="it-CH"/>
        </w:rPr>
        <w:t>Abstract (breve sunto)</w:t>
      </w:r>
      <w:bookmarkEnd w:id="3"/>
    </w:p>
    <w:p w14:paraId="63B9D095" w14:textId="77777777" w:rsidR="00652DAD" w:rsidRPr="00A87B32" w:rsidRDefault="00652DAD" w:rsidP="00652DAD">
      <w:pPr>
        <w:pStyle w:val="Text"/>
        <w:jc w:val="left"/>
        <w:rPr>
          <w:rFonts w:ascii="Arial" w:hAnsi="Arial" w:cs="Arial"/>
          <w:lang w:val="it-CH"/>
        </w:rPr>
      </w:pPr>
      <w:r w:rsidRPr="00A87B32">
        <w:rPr>
          <w:rFonts w:ascii="Arial" w:hAnsi="Arial"/>
          <w:lang w:val="it-CH"/>
        </w:rPr>
        <w:t>Riassumere gli elementi essenziali del progetto nel modo più conciso e preciso: di cosa tratta, quali sono gli obiettivi, a chi si rivolge, quali misure vengono adottate, come si procede, chi è coinvolto ecc.?</w:t>
      </w:r>
    </w:p>
    <w:p w14:paraId="590A3490" w14:textId="6D3C71CE" w:rsidR="00EA0543" w:rsidRPr="00A87B32" w:rsidRDefault="00EA0543" w:rsidP="00EA0543">
      <w:pPr>
        <w:pStyle w:val="Bildlegende"/>
        <w:rPr>
          <w:rFonts w:ascii="Arial" w:hAnsi="Arial" w:cs="Arial"/>
          <w:lang w:val="it-CH"/>
        </w:rPr>
      </w:pPr>
      <w:r w:rsidRPr="00A87B32">
        <w:rPr>
          <w:rFonts w:ascii="Arial" w:hAnsi="Arial" w:cs="Arial"/>
          <w:lang w:val="it-CH"/>
        </w:rPr>
        <w:t>m</w:t>
      </w:r>
      <w:r w:rsidRPr="00A87B32">
        <w:rPr>
          <w:rFonts w:ascii="Arial" w:hAnsi="Arial"/>
          <w:lang w:val="it-CH"/>
        </w:rPr>
        <w:t>ax 800 caratteri</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rsidRPr="007746CD" w14:paraId="35896714" w14:textId="77777777" w:rsidTr="002C727E">
        <w:trPr>
          <w:trHeight w:val="4932"/>
        </w:trPr>
        <w:sdt>
          <w:sdtPr>
            <w:rPr>
              <w:rFonts w:ascii="Arial" w:hAnsi="Arial" w:cs="Arial"/>
              <w:sz w:val="22"/>
              <w:szCs w:val="22"/>
              <w:lang w:val="it-CH"/>
            </w:rPr>
            <w:id w:val="-7910263"/>
            <w:placeholder>
              <w:docPart w:val="F00A19E36A3E40F59D930C5361312956"/>
            </w:placeholder>
            <w:showingPlcHdr/>
          </w:sdtPr>
          <w:sdtContent>
            <w:tc>
              <w:tcPr>
                <w:tcW w:w="9402" w:type="dxa"/>
                <w:tcBorders>
                  <w:top w:val="nil"/>
                  <w:left w:val="nil"/>
                  <w:bottom w:val="nil"/>
                  <w:right w:val="nil"/>
                </w:tcBorders>
                <w:shd w:val="clear" w:color="auto" w:fill="E0EEF8" w:themeFill="accent2" w:themeFillTint="33"/>
              </w:tcPr>
              <w:p w14:paraId="4BA289B3" w14:textId="420F6DB8" w:rsidR="002C727E" w:rsidRPr="00A87B32" w:rsidRDefault="00E8446D" w:rsidP="002C727E">
                <w:pPr>
                  <w:rPr>
                    <w:rFonts w:ascii="Arial" w:hAnsi="Arial" w:cs="Arial"/>
                    <w:sz w:val="22"/>
                    <w:szCs w:val="22"/>
                    <w:lang w:val="it-CH"/>
                  </w:rPr>
                </w:pPr>
                <w:r w:rsidRPr="002D0F5A">
                  <w:rPr>
                    <w:rStyle w:val="Platzhaltertext"/>
                    <w:szCs w:val="12"/>
                    <w:lang w:val="it-CH"/>
                  </w:rPr>
                  <w:t>Clicca o tocca qui per inserire del testo.</w:t>
                </w:r>
              </w:p>
            </w:tc>
          </w:sdtContent>
        </w:sdt>
      </w:tr>
    </w:tbl>
    <w:p w14:paraId="05E83AF0" w14:textId="35C22EBC" w:rsidR="00D15FF9" w:rsidRPr="00A87B32" w:rsidRDefault="00D15FF9" w:rsidP="00D15FF9">
      <w:pPr>
        <w:pStyle w:val="Bildlegende"/>
        <w:rPr>
          <w:rFonts w:ascii="Arial" w:hAnsi="Arial" w:cs="Arial"/>
          <w:lang w:val="it-CH"/>
        </w:rPr>
      </w:pPr>
    </w:p>
    <w:p w14:paraId="1AD7F6AE" w14:textId="77777777" w:rsidR="008951AB" w:rsidRPr="00A87B32" w:rsidRDefault="008951AB" w:rsidP="001D043D">
      <w:pPr>
        <w:pStyle w:val="berschrift2nummeriert"/>
        <w:rPr>
          <w:rFonts w:ascii="Arial" w:hAnsi="Arial" w:cs="Arial"/>
          <w:lang w:val="it-CH"/>
        </w:rPr>
      </w:pPr>
      <w:bookmarkStart w:id="4" w:name="_Toc164172901"/>
      <w:r w:rsidRPr="00A87B32">
        <w:rPr>
          <w:rFonts w:ascii="Arial" w:hAnsi="Arial"/>
          <w:lang w:val="it-CH"/>
        </w:rPr>
        <w:lastRenderedPageBreak/>
        <w:t>Durata del sostegno al progetto</w:t>
      </w:r>
      <w:bookmarkEnd w:id="4"/>
    </w:p>
    <w:p w14:paraId="6A1F206A" w14:textId="77777777" w:rsidR="008951AB" w:rsidRPr="00A87B32" w:rsidRDefault="008951AB" w:rsidP="008951AB">
      <w:pPr>
        <w:pStyle w:val="Text"/>
        <w:jc w:val="left"/>
        <w:rPr>
          <w:rFonts w:ascii="Arial" w:hAnsi="Arial" w:cs="Arial"/>
          <w:lang w:val="it-CH"/>
        </w:rPr>
      </w:pPr>
      <w:r w:rsidRPr="00A87B32">
        <w:rPr>
          <w:rFonts w:ascii="Arial" w:hAnsi="Arial"/>
          <w:lang w:val="it-CH"/>
        </w:rPr>
        <w:t>I dati riportati di seguito si riferiscono alla fase del progetto per la quale viene richiesto il sostegno finanziario. Si ricorda che le spese sostenute prima della stipula del contratto non sono computabili. Il progetto deve essere realizzato entro un anno.</w:t>
      </w:r>
    </w:p>
    <w:tbl>
      <w:tblPr>
        <w:tblW w:w="9411" w:type="dxa"/>
        <w:tblCellMar>
          <w:top w:w="68" w:type="dxa"/>
          <w:left w:w="28" w:type="dxa"/>
          <w:bottom w:w="79" w:type="dxa"/>
          <w:right w:w="28" w:type="dxa"/>
        </w:tblCellMar>
        <w:tblLook w:val="04E0" w:firstRow="1" w:lastRow="1" w:firstColumn="1" w:lastColumn="0" w:noHBand="0" w:noVBand="1"/>
      </w:tblPr>
      <w:tblGrid>
        <w:gridCol w:w="4592"/>
        <w:gridCol w:w="227"/>
        <w:gridCol w:w="4592"/>
      </w:tblGrid>
      <w:tr w:rsidR="005F39CA" w:rsidRPr="008140A7" w14:paraId="5B3A5FA3" w14:textId="77777777" w:rsidTr="003725C9">
        <w:trPr>
          <w:trHeight w:val="340"/>
        </w:trPr>
        <w:tc>
          <w:tcPr>
            <w:tcW w:w="4592" w:type="dxa"/>
            <w:vAlign w:val="bottom"/>
          </w:tcPr>
          <w:p w14:paraId="0AAC5C73" w14:textId="29C0ED79" w:rsidR="005F39CA" w:rsidRPr="00A87B32" w:rsidRDefault="005F39CA" w:rsidP="005F39CA">
            <w:pPr>
              <w:pStyle w:val="Tabzeile"/>
              <w:rPr>
                <w:rFonts w:ascii="Arial" w:hAnsi="Arial" w:cs="Arial"/>
                <w:spacing w:val="-2"/>
                <w:lang w:val="it-CH"/>
              </w:rPr>
            </w:pPr>
            <w:r w:rsidRPr="00A87B32">
              <w:rPr>
                <w:rFonts w:ascii="Arial" w:hAnsi="Arial"/>
                <w:lang w:val="it-CH"/>
              </w:rPr>
              <w:t>Inizio previsto del progetto (mese/anno)</w:t>
            </w:r>
          </w:p>
        </w:tc>
        <w:tc>
          <w:tcPr>
            <w:tcW w:w="227" w:type="dxa"/>
            <w:vAlign w:val="bottom"/>
          </w:tcPr>
          <w:p w14:paraId="11635496" w14:textId="77777777" w:rsidR="005F39CA" w:rsidRPr="00A87B32" w:rsidRDefault="005F39CA" w:rsidP="005F39CA">
            <w:pPr>
              <w:pStyle w:val="Tabzeile"/>
              <w:rPr>
                <w:rFonts w:ascii="Arial" w:hAnsi="Arial" w:cs="Arial"/>
                <w:lang w:val="it-CH"/>
              </w:rPr>
            </w:pPr>
          </w:p>
        </w:tc>
        <w:tc>
          <w:tcPr>
            <w:tcW w:w="4592" w:type="dxa"/>
            <w:vAlign w:val="bottom"/>
          </w:tcPr>
          <w:p w14:paraId="2AB0C9CC" w14:textId="384F1179" w:rsidR="005F39CA" w:rsidRPr="00A87B32" w:rsidRDefault="005F39CA" w:rsidP="005F39CA">
            <w:pPr>
              <w:pStyle w:val="Tabzeile"/>
              <w:rPr>
                <w:rFonts w:ascii="Arial" w:hAnsi="Arial" w:cs="Arial"/>
                <w:lang w:val="it-CH"/>
              </w:rPr>
            </w:pPr>
            <w:r w:rsidRPr="00A87B32">
              <w:rPr>
                <w:rFonts w:ascii="Arial" w:hAnsi="Arial"/>
                <w:lang w:val="it-CH"/>
              </w:rPr>
              <w:t>Fine prevista del progetto (mese/anno)</w:t>
            </w:r>
          </w:p>
        </w:tc>
      </w:tr>
      <w:tr w:rsidR="002C727E" w:rsidRPr="007746CD" w14:paraId="0339F3DA" w14:textId="77777777" w:rsidTr="003725C9">
        <w:trPr>
          <w:trHeight w:val="340"/>
        </w:trPr>
        <w:sdt>
          <w:sdtPr>
            <w:rPr>
              <w:rFonts w:ascii="Arial" w:hAnsi="Arial" w:cs="Arial"/>
              <w:szCs w:val="22"/>
              <w:lang w:val="it-CH"/>
            </w:rPr>
            <w:id w:val="-866910867"/>
            <w:placeholder>
              <w:docPart w:val="32E785C6929D4317850A0707B230D621"/>
            </w:placeholder>
            <w:showingPlcHdr/>
          </w:sdtPr>
          <w:sdtContent>
            <w:tc>
              <w:tcPr>
                <w:tcW w:w="4592" w:type="dxa"/>
                <w:shd w:val="clear" w:color="auto" w:fill="E0EEF8" w:themeFill="accent2" w:themeFillTint="33"/>
                <w:vAlign w:val="center"/>
              </w:tcPr>
              <w:p w14:paraId="6973E9D2" w14:textId="51E71D5D" w:rsidR="002C727E" w:rsidRPr="00A87B32" w:rsidRDefault="00E8446D" w:rsidP="003725C9">
                <w:pPr>
                  <w:pStyle w:val="Tabzeile"/>
                  <w:rPr>
                    <w:rFonts w:ascii="Arial" w:hAnsi="Arial" w:cs="Arial"/>
                    <w:spacing w:val="-2"/>
                    <w:sz w:val="20"/>
                    <w:szCs w:val="12"/>
                    <w:lang w:val="it-CH"/>
                  </w:rPr>
                </w:pPr>
                <w:r w:rsidRPr="002D0F5A">
                  <w:rPr>
                    <w:rStyle w:val="Platzhaltertext"/>
                    <w:sz w:val="20"/>
                    <w:szCs w:val="12"/>
                    <w:lang w:val="it-CH"/>
                  </w:rPr>
                  <w:t>Clicca o tocca qui per inserire del testo.</w:t>
                </w:r>
              </w:p>
            </w:tc>
          </w:sdtContent>
        </w:sdt>
        <w:tc>
          <w:tcPr>
            <w:tcW w:w="227" w:type="dxa"/>
            <w:vAlign w:val="center"/>
          </w:tcPr>
          <w:p w14:paraId="1EDE15ED" w14:textId="77777777" w:rsidR="002C727E" w:rsidRPr="00A87B32" w:rsidRDefault="002C727E" w:rsidP="003725C9">
            <w:pPr>
              <w:pStyle w:val="Tabzeile"/>
              <w:rPr>
                <w:rFonts w:ascii="Arial" w:hAnsi="Arial" w:cs="Arial"/>
                <w:lang w:val="it-CH"/>
              </w:rPr>
            </w:pPr>
          </w:p>
        </w:tc>
        <w:sdt>
          <w:sdtPr>
            <w:rPr>
              <w:rFonts w:ascii="Arial" w:hAnsi="Arial" w:cs="Arial"/>
              <w:szCs w:val="22"/>
              <w:lang w:val="it-CH"/>
            </w:rPr>
            <w:id w:val="-1552619308"/>
            <w:placeholder>
              <w:docPart w:val="B4A998E407694D859D778FE680C784C7"/>
            </w:placeholder>
            <w:showingPlcHdr/>
          </w:sdtPr>
          <w:sdtContent>
            <w:tc>
              <w:tcPr>
                <w:tcW w:w="4592" w:type="dxa"/>
                <w:shd w:val="clear" w:color="auto" w:fill="E0EEF8" w:themeFill="accent2" w:themeFillTint="33"/>
                <w:vAlign w:val="center"/>
              </w:tcPr>
              <w:p w14:paraId="48FBE982" w14:textId="3647EBC3" w:rsidR="002C727E" w:rsidRPr="00A87B32" w:rsidRDefault="00E8446D" w:rsidP="003725C9">
                <w:pPr>
                  <w:pStyle w:val="Tabzeile"/>
                  <w:rPr>
                    <w:rFonts w:ascii="Arial" w:hAnsi="Arial" w:cs="Arial"/>
                    <w:lang w:val="it-CH"/>
                  </w:rPr>
                </w:pPr>
                <w:r w:rsidRPr="002D0F5A">
                  <w:rPr>
                    <w:rStyle w:val="Platzhaltertext"/>
                    <w:sz w:val="20"/>
                    <w:szCs w:val="12"/>
                    <w:lang w:val="it-CH"/>
                  </w:rPr>
                  <w:t>Clicca o tocca qui per inserire del testo.</w:t>
                </w:r>
              </w:p>
            </w:tc>
          </w:sdtContent>
        </w:sdt>
      </w:tr>
    </w:tbl>
    <w:p w14:paraId="3476605D" w14:textId="77777777" w:rsidR="00AF289A" w:rsidRPr="00A87B32" w:rsidRDefault="00AF289A" w:rsidP="001D043D">
      <w:pPr>
        <w:pStyle w:val="berschrift2nummeriert"/>
        <w:rPr>
          <w:rFonts w:ascii="Arial" w:hAnsi="Arial" w:cs="Arial"/>
          <w:lang w:val="it-CH"/>
        </w:rPr>
      </w:pPr>
      <w:bookmarkStart w:id="5" w:name="_Toc164172902"/>
      <w:bookmarkStart w:id="6" w:name="_Toc164172903"/>
      <w:bookmarkStart w:id="7" w:name="_Toc164172904"/>
      <w:bookmarkEnd w:id="5"/>
      <w:bookmarkEnd w:id="6"/>
      <w:r w:rsidRPr="00A87B32">
        <w:rPr>
          <w:rFonts w:ascii="Arial" w:hAnsi="Arial"/>
          <w:lang w:val="it-CH"/>
        </w:rPr>
        <w:t>Costi di progetto computabili e incentivo richiesto</w:t>
      </w:r>
      <w:bookmarkEnd w:id="7"/>
    </w:p>
    <w:p w14:paraId="3C5BAECB" w14:textId="77777777" w:rsidR="00AF289A" w:rsidRPr="00A87B32" w:rsidRDefault="00AF289A" w:rsidP="00AF289A">
      <w:pPr>
        <w:pStyle w:val="Text"/>
        <w:jc w:val="left"/>
        <w:rPr>
          <w:rFonts w:ascii="Arial" w:hAnsi="Arial" w:cs="Arial"/>
          <w:lang w:val="it-CH"/>
        </w:rPr>
      </w:pPr>
      <w:bookmarkStart w:id="8" w:name="_Toc164172905"/>
      <w:r w:rsidRPr="00A87B32">
        <w:rPr>
          <w:rFonts w:ascii="Arial" w:hAnsi="Arial"/>
          <w:lang w:val="it-CH"/>
        </w:rPr>
        <w:t xml:space="preserve">I richiedenti possono richiedere un sostegno finanziario fino a un massimo di CHF 40 000 per progetto. Il contributo di </w:t>
      </w:r>
      <w:proofErr w:type="gramStart"/>
      <w:r w:rsidRPr="00A87B32">
        <w:rPr>
          <w:rFonts w:ascii="Arial" w:hAnsi="Arial"/>
          <w:lang w:val="it-CH"/>
        </w:rPr>
        <w:t>SvizzeraEnergia</w:t>
      </w:r>
      <w:proofErr w:type="gramEnd"/>
      <w:r w:rsidRPr="00A87B32">
        <w:rPr>
          <w:rFonts w:ascii="Arial" w:hAnsi="Arial"/>
          <w:lang w:val="it-CH"/>
        </w:rPr>
        <w:t xml:space="preserve"> può coprire al massimo il 40 % dei costi di progetto computabili. </w:t>
      </w:r>
      <w:bookmarkEnd w:id="8"/>
    </w:p>
    <w:tbl>
      <w:tblPr>
        <w:tblW w:w="9411" w:type="dxa"/>
        <w:tblCellMar>
          <w:top w:w="68" w:type="dxa"/>
          <w:left w:w="28" w:type="dxa"/>
          <w:bottom w:w="79" w:type="dxa"/>
          <w:right w:w="28" w:type="dxa"/>
        </w:tblCellMar>
        <w:tblLook w:val="04E0" w:firstRow="1" w:lastRow="1" w:firstColumn="1" w:lastColumn="0" w:noHBand="0" w:noVBand="1"/>
      </w:tblPr>
      <w:tblGrid>
        <w:gridCol w:w="4592"/>
        <w:gridCol w:w="227"/>
        <w:gridCol w:w="4592"/>
      </w:tblGrid>
      <w:tr w:rsidR="008A226E" w:rsidRPr="00A87B32" w14:paraId="79558806" w14:textId="77777777" w:rsidTr="003725C9">
        <w:trPr>
          <w:trHeight w:val="340"/>
        </w:trPr>
        <w:tc>
          <w:tcPr>
            <w:tcW w:w="4592" w:type="dxa"/>
            <w:vAlign w:val="bottom"/>
          </w:tcPr>
          <w:p w14:paraId="574DBDBF" w14:textId="4FBF56C7" w:rsidR="008A226E" w:rsidRPr="00A87B32" w:rsidRDefault="008A226E" w:rsidP="008A226E">
            <w:pPr>
              <w:pStyle w:val="Tabzeile"/>
              <w:rPr>
                <w:rFonts w:ascii="Arial" w:hAnsi="Arial" w:cs="Arial"/>
                <w:spacing w:val="-2"/>
                <w:lang w:val="it-CH"/>
              </w:rPr>
            </w:pPr>
            <w:r w:rsidRPr="00A87B32">
              <w:rPr>
                <w:rFonts w:ascii="Arial" w:hAnsi="Arial"/>
                <w:lang w:val="it-CH"/>
              </w:rPr>
              <w:t>Totale costi di progetto computabili</w:t>
            </w:r>
          </w:p>
        </w:tc>
        <w:tc>
          <w:tcPr>
            <w:tcW w:w="227" w:type="dxa"/>
            <w:vAlign w:val="bottom"/>
          </w:tcPr>
          <w:p w14:paraId="5C75324C" w14:textId="77777777" w:rsidR="008A226E" w:rsidRPr="00A87B32" w:rsidRDefault="008A226E" w:rsidP="008A226E">
            <w:pPr>
              <w:pStyle w:val="Tabzeile"/>
              <w:rPr>
                <w:rFonts w:ascii="Arial" w:hAnsi="Arial" w:cs="Arial"/>
                <w:lang w:val="it-CH"/>
              </w:rPr>
            </w:pPr>
          </w:p>
        </w:tc>
        <w:tc>
          <w:tcPr>
            <w:tcW w:w="4592" w:type="dxa"/>
            <w:vAlign w:val="bottom"/>
          </w:tcPr>
          <w:p w14:paraId="171770F8" w14:textId="0617C7DC" w:rsidR="008A226E" w:rsidRPr="00A87B32" w:rsidRDefault="008A226E" w:rsidP="008A226E">
            <w:pPr>
              <w:pStyle w:val="Tabzeile"/>
              <w:rPr>
                <w:rFonts w:ascii="Arial" w:hAnsi="Arial" w:cs="Arial"/>
                <w:lang w:val="it-CH"/>
              </w:rPr>
            </w:pPr>
            <w:r w:rsidRPr="00A87B32">
              <w:rPr>
                <w:rFonts w:ascii="Arial" w:hAnsi="Arial"/>
                <w:lang w:val="it-CH"/>
              </w:rPr>
              <w:t>Contributo richiesto SvizzeraEnergia</w:t>
            </w:r>
          </w:p>
        </w:tc>
      </w:tr>
      <w:tr w:rsidR="002C727E" w:rsidRPr="007746CD" w14:paraId="5BE45F96" w14:textId="77777777" w:rsidTr="003725C9">
        <w:trPr>
          <w:trHeight w:val="340"/>
        </w:trPr>
        <w:sdt>
          <w:sdtPr>
            <w:rPr>
              <w:rFonts w:ascii="Arial" w:hAnsi="Arial" w:cs="Arial"/>
              <w:szCs w:val="22"/>
              <w:lang w:val="it-CH"/>
            </w:rPr>
            <w:id w:val="449285138"/>
            <w:placeholder>
              <w:docPart w:val="5AF23E37AB134E75BACC212EE1A520FD"/>
            </w:placeholder>
            <w:showingPlcHdr/>
          </w:sdtPr>
          <w:sdtContent>
            <w:tc>
              <w:tcPr>
                <w:tcW w:w="4592" w:type="dxa"/>
                <w:shd w:val="clear" w:color="auto" w:fill="E0EEF8" w:themeFill="accent2" w:themeFillTint="33"/>
                <w:vAlign w:val="center"/>
              </w:tcPr>
              <w:p w14:paraId="61503548" w14:textId="6F849469" w:rsidR="002C727E" w:rsidRPr="00A87B32" w:rsidRDefault="00E8446D" w:rsidP="003725C9">
                <w:pPr>
                  <w:pStyle w:val="Tabzeile"/>
                  <w:rPr>
                    <w:rFonts w:ascii="Arial" w:hAnsi="Arial" w:cs="Arial"/>
                    <w:spacing w:val="-2"/>
                    <w:sz w:val="20"/>
                    <w:szCs w:val="12"/>
                    <w:lang w:val="it-CH"/>
                  </w:rPr>
                </w:pPr>
                <w:r w:rsidRPr="002D0F5A">
                  <w:rPr>
                    <w:rStyle w:val="Platzhaltertext"/>
                    <w:sz w:val="20"/>
                    <w:szCs w:val="12"/>
                    <w:lang w:val="it-CH"/>
                  </w:rPr>
                  <w:t>Clicca o tocca qui per inserire del testo.</w:t>
                </w:r>
              </w:p>
            </w:tc>
          </w:sdtContent>
        </w:sdt>
        <w:tc>
          <w:tcPr>
            <w:tcW w:w="227" w:type="dxa"/>
            <w:vAlign w:val="center"/>
          </w:tcPr>
          <w:p w14:paraId="5D18E299" w14:textId="77777777" w:rsidR="002C727E" w:rsidRPr="00A87B32" w:rsidRDefault="002C727E" w:rsidP="003725C9">
            <w:pPr>
              <w:pStyle w:val="Tabzeile"/>
              <w:rPr>
                <w:rFonts w:ascii="Arial" w:hAnsi="Arial" w:cs="Arial"/>
                <w:lang w:val="it-CH"/>
              </w:rPr>
            </w:pPr>
          </w:p>
        </w:tc>
        <w:sdt>
          <w:sdtPr>
            <w:rPr>
              <w:rFonts w:ascii="Arial" w:hAnsi="Arial" w:cs="Arial"/>
              <w:szCs w:val="22"/>
              <w:lang w:val="it-CH"/>
            </w:rPr>
            <w:id w:val="230975942"/>
            <w:placeholder>
              <w:docPart w:val="EE2E9848CDD144EA881080A8693BE109"/>
            </w:placeholder>
            <w:showingPlcHdr/>
          </w:sdtPr>
          <w:sdtContent>
            <w:tc>
              <w:tcPr>
                <w:tcW w:w="4592" w:type="dxa"/>
                <w:shd w:val="clear" w:color="auto" w:fill="E0EEF8" w:themeFill="accent2" w:themeFillTint="33"/>
                <w:vAlign w:val="center"/>
              </w:tcPr>
              <w:p w14:paraId="1EB9E073" w14:textId="11FCBCC0" w:rsidR="002C727E" w:rsidRPr="00A87B32" w:rsidRDefault="00E8446D" w:rsidP="003725C9">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885241" w:rsidRPr="008140A7" w14:paraId="7FB93EB1" w14:textId="77777777" w:rsidTr="000F41EF">
        <w:trPr>
          <w:trHeight w:val="340"/>
        </w:trPr>
        <w:tc>
          <w:tcPr>
            <w:tcW w:w="9411" w:type="dxa"/>
            <w:gridSpan w:val="3"/>
            <w:vAlign w:val="bottom"/>
          </w:tcPr>
          <w:p w14:paraId="3F2EC145" w14:textId="2D826B87" w:rsidR="00885241" w:rsidRPr="00A87B32" w:rsidRDefault="00885241" w:rsidP="00885241">
            <w:pPr>
              <w:pStyle w:val="Tabzeile"/>
              <w:rPr>
                <w:rFonts w:ascii="Arial" w:hAnsi="Arial" w:cs="Arial"/>
                <w:lang w:val="it-CH"/>
              </w:rPr>
            </w:pPr>
            <w:r w:rsidRPr="00A87B32">
              <w:rPr>
                <w:rFonts w:ascii="Arial" w:hAnsi="Arial"/>
                <w:lang w:val="it-CH"/>
              </w:rPr>
              <w:t>Quota di incentivi richiesta in % dei costi di progetto computabili</w:t>
            </w:r>
          </w:p>
        </w:tc>
      </w:tr>
      <w:tr w:rsidR="002C727E" w:rsidRPr="007746CD" w14:paraId="1D0673BA" w14:textId="77777777" w:rsidTr="002C727E">
        <w:trPr>
          <w:trHeight w:val="340"/>
        </w:trPr>
        <w:sdt>
          <w:sdtPr>
            <w:rPr>
              <w:rFonts w:ascii="Arial" w:hAnsi="Arial" w:cs="Arial"/>
              <w:szCs w:val="22"/>
              <w:lang w:val="it-CH"/>
            </w:rPr>
            <w:id w:val="1469705516"/>
            <w:placeholder>
              <w:docPart w:val="95FDB2EBC8ED4828B579B202F144A7B4"/>
            </w:placeholder>
            <w:showingPlcHdr/>
          </w:sdtPr>
          <w:sdtContent>
            <w:tc>
              <w:tcPr>
                <w:tcW w:w="4592" w:type="dxa"/>
                <w:shd w:val="clear" w:color="auto" w:fill="E0EEF8" w:themeFill="accent2" w:themeFillTint="33"/>
                <w:vAlign w:val="center"/>
              </w:tcPr>
              <w:p w14:paraId="00A714AD" w14:textId="0EF47832" w:rsidR="002C727E" w:rsidRPr="00A87B32" w:rsidRDefault="00E8446D" w:rsidP="003725C9">
                <w:pPr>
                  <w:pStyle w:val="Tabzeile"/>
                  <w:rPr>
                    <w:rFonts w:ascii="Arial" w:hAnsi="Arial" w:cs="Arial"/>
                    <w:spacing w:val="-2"/>
                    <w:sz w:val="20"/>
                    <w:szCs w:val="12"/>
                    <w:lang w:val="it-CH"/>
                  </w:rPr>
                </w:pPr>
                <w:r w:rsidRPr="002D0F5A">
                  <w:rPr>
                    <w:rStyle w:val="Platzhaltertext"/>
                    <w:sz w:val="20"/>
                    <w:szCs w:val="12"/>
                    <w:lang w:val="it-CH"/>
                  </w:rPr>
                  <w:t>Clicca o tocca qui per inserire del testo.</w:t>
                </w:r>
              </w:p>
            </w:tc>
          </w:sdtContent>
        </w:sdt>
        <w:tc>
          <w:tcPr>
            <w:tcW w:w="227" w:type="dxa"/>
            <w:vAlign w:val="center"/>
          </w:tcPr>
          <w:p w14:paraId="24D0D471" w14:textId="77777777" w:rsidR="002C727E" w:rsidRPr="00A87B32" w:rsidRDefault="002C727E" w:rsidP="003725C9">
            <w:pPr>
              <w:pStyle w:val="Tabzeile"/>
              <w:rPr>
                <w:rFonts w:ascii="Arial" w:hAnsi="Arial" w:cs="Arial"/>
                <w:lang w:val="it-CH"/>
              </w:rPr>
            </w:pPr>
          </w:p>
        </w:tc>
        <w:tc>
          <w:tcPr>
            <w:tcW w:w="4592" w:type="dxa"/>
            <w:vAlign w:val="center"/>
          </w:tcPr>
          <w:p w14:paraId="7A72B13D" w14:textId="620C69F8" w:rsidR="002C727E" w:rsidRPr="00A87B32" w:rsidRDefault="002C727E" w:rsidP="003725C9">
            <w:pPr>
              <w:pStyle w:val="Tabzeile"/>
              <w:rPr>
                <w:rFonts w:ascii="Arial" w:hAnsi="Arial" w:cs="Arial"/>
                <w:lang w:val="it-CH"/>
              </w:rPr>
            </w:pPr>
          </w:p>
        </w:tc>
      </w:tr>
    </w:tbl>
    <w:p w14:paraId="07EF0F92" w14:textId="77777777" w:rsidR="00D15FF9" w:rsidRPr="00A87B32" w:rsidRDefault="00D15FF9" w:rsidP="00D15FF9">
      <w:pPr>
        <w:pStyle w:val="Text"/>
        <w:rPr>
          <w:rFonts w:ascii="Arial" w:hAnsi="Arial" w:cs="Arial"/>
          <w:lang w:val="it-CH"/>
        </w:rPr>
      </w:pPr>
    </w:p>
    <w:p w14:paraId="1186664E" w14:textId="77777777" w:rsidR="00940672" w:rsidRPr="00A87B32" w:rsidRDefault="00940672" w:rsidP="00940672">
      <w:pPr>
        <w:pStyle w:val="Text"/>
        <w:jc w:val="left"/>
        <w:rPr>
          <w:rFonts w:ascii="Arial" w:hAnsi="Arial" w:cs="Arial"/>
          <w:lang w:val="it-CH"/>
        </w:rPr>
      </w:pPr>
      <w:r w:rsidRPr="00A87B32">
        <w:rPr>
          <w:rFonts w:ascii="Arial" w:hAnsi="Arial"/>
          <w:b/>
          <w:lang w:val="it-CH"/>
        </w:rPr>
        <w:t>Durante la fase del progetto sovvenzionata</w:t>
      </w:r>
      <w:r w:rsidRPr="00A87B32">
        <w:rPr>
          <w:rFonts w:ascii="Arial" w:hAnsi="Arial"/>
          <w:lang w:val="it-CH"/>
        </w:rPr>
        <w:t xml:space="preserve"> sono attese entrate derivanti dal progetto?</w:t>
      </w:r>
    </w:p>
    <w:tbl>
      <w:tblPr>
        <w:tblW w:w="9517" w:type="dxa"/>
        <w:tblCellMar>
          <w:top w:w="57" w:type="dxa"/>
          <w:left w:w="57" w:type="dxa"/>
          <w:bottom w:w="57" w:type="dxa"/>
          <w:right w:w="57" w:type="dxa"/>
        </w:tblCellMar>
        <w:tblLook w:val="04E0" w:firstRow="1" w:lastRow="1" w:firstColumn="1" w:lastColumn="0" w:noHBand="0" w:noVBand="1"/>
      </w:tblPr>
      <w:tblGrid>
        <w:gridCol w:w="2268"/>
        <w:gridCol w:w="2835"/>
        <w:gridCol w:w="4414"/>
      </w:tblGrid>
      <w:tr w:rsidR="00806509" w:rsidRPr="007746CD" w14:paraId="37288899" w14:textId="77777777" w:rsidTr="00F83917">
        <w:trPr>
          <w:trHeight w:val="340"/>
        </w:trPr>
        <w:tc>
          <w:tcPr>
            <w:tcW w:w="2268" w:type="dxa"/>
            <w:vAlign w:val="center"/>
          </w:tcPr>
          <w:p w14:paraId="50141058" w14:textId="0F650AA9" w:rsidR="00806509" w:rsidRPr="00A87B32" w:rsidRDefault="00000000" w:rsidP="00806509">
            <w:pPr>
              <w:pStyle w:val="Tabzeile"/>
              <w:rPr>
                <w:rFonts w:ascii="Arial" w:hAnsi="Arial" w:cs="Arial"/>
                <w:color w:val="auto"/>
                <w:lang w:val="it-CH"/>
              </w:rPr>
            </w:pPr>
            <w:sdt>
              <w:sdtPr>
                <w:rPr>
                  <w:rFonts w:ascii="Arial" w:hAnsi="Arial" w:cs="Arial"/>
                  <w:color w:val="auto"/>
                  <w:lang w:val="it-CH"/>
                </w:rPr>
                <w:id w:val="1594424355"/>
                <w14:checkbox>
                  <w14:checked w14:val="0"/>
                  <w14:checkedState w14:val="2612" w14:font="MS Gothic"/>
                  <w14:uncheckedState w14:val="2610" w14:font="MS Gothic"/>
                </w14:checkbox>
              </w:sdtPr>
              <w:sdtContent>
                <w:r w:rsidR="00806509" w:rsidRPr="00A87B32">
                  <w:rPr>
                    <w:rFonts w:ascii="MS Gothic" w:eastAsia="MS Gothic" w:hAnsi="MS Gothic" w:cs="Arial"/>
                    <w:color w:val="auto"/>
                    <w:lang w:val="it-CH"/>
                  </w:rPr>
                  <w:t>☐</w:t>
                </w:r>
              </w:sdtContent>
            </w:sdt>
            <w:r w:rsidR="00806509" w:rsidRPr="00A87B32">
              <w:rPr>
                <w:rFonts w:ascii="Arial" w:hAnsi="Arial" w:cs="Arial"/>
                <w:color w:val="auto"/>
                <w:lang w:val="it-CH"/>
              </w:rPr>
              <w:t xml:space="preserve"> No — </w:t>
            </w:r>
            <w:sdt>
              <w:sdtPr>
                <w:rPr>
                  <w:rFonts w:ascii="Arial" w:hAnsi="Arial" w:cs="Arial"/>
                  <w:color w:val="auto"/>
                  <w:lang w:val="it-CH"/>
                </w:rPr>
                <w:id w:val="1135761839"/>
                <w14:checkbox>
                  <w14:checked w14:val="0"/>
                  <w14:checkedState w14:val="2612" w14:font="MS Gothic"/>
                  <w14:uncheckedState w14:val="2610" w14:font="MS Gothic"/>
                </w14:checkbox>
              </w:sdtPr>
              <w:sdtContent>
                <w:r w:rsidR="00806509" w:rsidRPr="00A87B32">
                  <w:rPr>
                    <w:rFonts w:ascii="MS Gothic" w:eastAsia="MS Gothic" w:hAnsi="MS Gothic" w:cs="Arial"/>
                    <w:color w:val="auto"/>
                    <w:lang w:val="it-CH"/>
                  </w:rPr>
                  <w:t>☐</w:t>
                </w:r>
              </w:sdtContent>
            </w:sdt>
            <w:r w:rsidR="00806509" w:rsidRPr="00A87B32">
              <w:rPr>
                <w:rFonts w:ascii="Arial" w:hAnsi="Arial" w:cs="Arial"/>
                <w:color w:val="auto"/>
                <w:lang w:val="it-CH"/>
              </w:rPr>
              <w:t xml:space="preserve"> </w:t>
            </w:r>
            <w:r w:rsidR="00806509" w:rsidRPr="00A87B32">
              <w:rPr>
                <w:rFonts w:ascii="Arial" w:hAnsi="Arial"/>
                <w:color w:val="auto"/>
                <w:lang w:val="it-CH"/>
              </w:rPr>
              <w:t>Sì</w:t>
            </w:r>
          </w:p>
        </w:tc>
        <w:tc>
          <w:tcPr>
            <w:tcW w:w="2835" w:type="dxa"/>
            <w:vAlign w:val="bottom"/>
          </w:tcPr>
          <w:p w14:paraId="2CC3E6B2" w14:textId="669A4A8C" w:rsidR="00806509" w:rsidRPr="00A87B32" w:rsidRDefault="00806509" w:rsidP="00806509">
            <w:pPr>
              <w:pStyle w:val="Tabzeile"/>
              <w:rPr>
                <w:rFonts w:ascii="Arial" w:hAnsi="Arial" w:cs="Arial"/>
                <w:color w:val="auto"/>
                <w:szCs w:val="22"/>
                <w:lang w:val="it-CH"/>
              </w:rPr>
            </w:pPr>
            <w:r w:rsidRPr="00A87B32">
              <w:rPr>
                <w:rFonts w:ascii="Arial" w:hAnsi="Arial"/>
                <w:color w:val="auto"/>
                <w:lang w:val="it-CH"/>
              </w:rPr>
              <w:t>Fonte di reddito</w:t>
            </w:r>
          </w:p>
        </w:tc>
        <w:sdt>
          <w:sdtPr>
            <w:rPr>
              <w:rFonts w:ascii="Arial" w:hAnsi="Arial" w:cs="Arial"/>
              <w:szCs w:val="22"/>
              <w:lang w:val="it-CH"/>
            </w:rPr>
            <w:id w:val="1404184836"/>
            <w:placeholder>
              <w:docPart w:val="D12D9755AC7E4A6393034DB8458C54E6"/>
            </w:placeholder>
            <w:showingPlcHdr/>
          </w:sdtPr>
          <w:sdtContent>
            <w:tc>
              <w:tcPr>
                <w:tcW w:w="4414" w:type="dxa"/>
                <w:shd w:val="clear" w:color="auto" w:fill="E0EEF8" w:themeFill="accent2" w:themeFillTint="33"/>
                <w:vAlign w:val="center"/>
              </w:tcPr>
              <w:p w14:paraId="727615A0" w14:textId="6AFFE119" w:rsidR="00806509" w:rsidRPr="00A87B32" w:rsidRDefault="00E8446D" w:rsidP="00806509">
                <w:pPr>
                  <w:pStyle w:val="Tabzeile"/>
                  <w:rPr>
                    <w:rFonts w:ascii="Arial" w:hAnsi="Arial" w:cs="Arial"/>
                    <w:noProof/>
                    <w:lang w:val="it-CH"/>
                  </w:rPr>
                </w:pPr>
                <w:r w:rsidRPr="002D0F5A">
                  <w:rPr>
                    <w:rStyle w:val="Platzhaltertext"/>
                    <w:sz w:val="20"/>
                    <w:szCs w:val="12"/>
                    <w:lang w:val="it-CH"/>
                  </w:rPr>
                  <w:t>Clicca o tocca qui per inserire del testo.</w:t>
                </w:r>
              </w:p>
            </w:tc>
          </w:sdtContent>
        </w:sdt>
      </w:tr>
    </w:tbl>
    <w:p w14:paraId="7356CF85" w14:textId="6333E96A" w:rsidR="002C727E" w:rsidRPr="00A87B32" w:rsidRDefault="002C727E" w:rsidP="002C727E">
      <w:pPr>
        <w:pStyle w:val="Text"/>
        <w:spacing w:after="0"/>
        <w:jc w:val="left"/>
        <w:rPr>
          <w:rFonts w:ascii="Arial" w:hAnsi="Arial" w:cs="Arial"/>
          <w:sz w:val="24"/>
          <w:szCs w:val="24"/>
          <w:lang w:val="it-CH"/>
        </w:rPr>
      </w:pPr>
    </w:p>
    <w:tbl>
      <w:tblPr>
        <w:tblW w:w="9517" w:type="dxa"/>
        <w:tblCellMar>
          <w:top w:w="57" w:type="dxa"/>
          <w:left w:w="57" w:type="dxa"/>
          <w:bottom w:w="57" w:type="dxa"/>
          <w:right w:w="57" w:type="dxa"/>
        </w:tblCellMar>
        <w:tblLook w:val="04E0" w:firstRow="1" w:lastRow="1" w:firstColumn="1" w:lastColumn="0" w:noHBand="0" w:noVBand="1"/>
      </w:tblPr>
      <w:tblGrid>
        <w:gridCol w:w="2268"/>
        <w:gridCol w:w="2835"/>
        <w:gridCol w:w="4414"/>
      </w:tblGrid>
      <w:tr w:rsidR="00002AD8" w:rsidRPr="007746CD" w14:paraId="5B085BD8" w14:textId="77777777" w:rsidTr="235E149B">
        <w:trPr>
          <w:trHeight w:val="340"/>
        </w:trPr>
        <w:tc>
          <w:tcPr>
            <w:tcW w:w="2268" w:type="dxa"/>
            <w:vMerge w:val="restart"/>
          </w:tcPr>
          <w:p w14:paraId="696D8E4D" w14:textId="2041C466" w:rsidR="00002AD8" w:rsidRPr="00A87B32" w:rsidRDefault="003E7979" w:rsidP="00002AD8">
            <w:pPr>
              <w:pStyle w:val="Tabzeile"/>
              <w:ind w:right="432"/>
              <w:rPr>
                <w:rFonts w:ascii="Arial" w:hAnsi="Arial" w:cs="Arial"/>
                <w:color w:val="auto"/>
                <w:spacing w:val="-2"/>
                <w:lang w:val="it-CH"/>
              </w:rPr>
            </w:pPr>
            <w:r w:rsidRPr="00A87B32">
              <w:rPr>
                <w:rFonts w:ascii="Arial" w:hAnsi="Arial"/>
                <w:color w:val="auto"/>
                <w:lang w:val="it-CH"/>
              </w:rPr>
              <w:t>Se la risposta è «Sì», compilare i campi a destra.</w:t>
            </w:r>
          </w:p>
        </w:tc>
        <w:tc>
          <w:tcPr>
            <w:tcW w:w="2835" w:type="dxa"/>
            <w:vAlign w:val="bottom"/>
          </w:tcPr>
          <w:p w14:paraId="2AF91A42" w14:textId="41509738" w:rsidR="00002AD8" w:rsidRPr="00A87B32" w:rsidRDefault="00002AD8" w:rsidP="00002AD8">
            <w:pPr>
              <w:pStyle w:val="Tabzeile"/>
              <w:rPr>
                <w:rFonts w:ascii="Arial" w:hAnsi="Arial" w:cs="Arial"/>
                <w:color w:val="auto"/>
                <w:lang w:val="it-CH"/>
              </w:rPr>
            </w:pPr>
            <w:r w:rsidRPr="00A87B32">
              <w:rPr>
                <w:rFonts w:ascii="Arial" w:hAnsi="Arial"/>
                <w:color w:val="auto"/>
                <w:lang w:val="it-CH"/>
              </w:rPr>
              <w:t>Importo stimato</w:t>
            </w:r>
          </w:p>
        </w:tc>
        <w:sdt>
          <w:sdtPr>
            <w:rPr>
              <w:rFonts w:ascii="Arial" w:hAnsi="Arial" w:cs="Arial"/>
              <w:lang w:val="it-CH"/>
            </w:rPr>
            <w:id w:val="541944268"/>
            <w:placeholder>
              <w:docPart w:val="2A992CDE92244CA18690602FD1A4F326"/>
            </w:placeholder>
          </w:sdtPr>
          <w:sdtContent>
            <w:sdt>
              <w:sdtPr>
                <w:rPr>
                  <w:rFonts w:ascii="Arial" w:hAnsi="Arial" w:cs="Arial"/>
                  <w:lang w:val="it-CH"/>
                </w:rPr>
                <w:id w:val="-647125809"/>
                <w:placeholder>
                  <w:docPart w:val="2A936F6BAFFC4BAFB4C01EFFEB88D1AC"/>
                </w:placeholder>
                <w:showingPlcHdr/>
              </w:sdtPr>
              <w:sdtContent>
                <w:tc>
                  <w:tcPr>
                    <w:tcW w:w="4414" w:type="dxa"/>
                    <w:shd w:val="clear" w:color="auto" w:fill="E0EEF8" w:themeFill="accent2" w:themeFillTint="33"/>
                    <w:vAlign w:val="center"/>
                  </w:tcPr>
                  <w:p w14:paraId="31711A3D" w14:textId="7863E205" w:rsidR="00002AD8" w:rsidRPr="00A87B32" w:rsidRDefault="00E8446D" w:rsidP="00002AD8">
                    <w:pPr>
                      <w:pStyle w:val="Tabzeile"/>
                      <w:rPr>
                        <w:rFonts w:ascii="Arial" w:hAnsi="Arial" w:cs="Arial"/>
                        <w:noProof/>
                        <w:color w:val="auto"/>
                        <w:lang w:val="it-CH"/>
                      </w:rPr>
                    </w:pPr>
                    <w:r w:rsidRPr="002D0F5A">
                      <w:rPr>
                        <w:rStyle w:val="Platzhaltertext"/>
                        <w:sz w:val="20"/>
                        <w:szCs w:val="12"/>
                        <w:lang w:val="it-CH"/>
                      </w:rPr>
                      <w:t>Clicca o tocca qui per inserire del testo.</w:t>
                    </w:r>
                  </w:p>
                </w:tc>
              </w:sdtContent>
            </w:sdt>
          </w:sdtContent>
        </w:sdt>
      </w:tr>
      <w:tr w:rsidR="00A5462F" w:rsidRPr="008140A7" w14:paraId="0DA7250F" w14:textId="77777777" w:rsidTr="235E149B">
        <w:trPr>
          <w:trHeight w:val="27"/>
        </w:trPr>
        <w:tc>
          <w:tcPr>
            <w:tcW w:w="2268" w:type="dxa"/>
            <w:vMerge/>
            <w:vAlign w:val="bottom"/>
          </w:tcPr>
          <w:p w14:paraId="6AB84475" w14:textId="77777777" w:rsidR="00A5462F" w:rsidRPr="00A87B32" w:rsidRDefault="00A5462F" w:rsidP="00A5462F">
            <w:pPr>
              <w:pStyle w:val="Tabzeile"/>
              <w:spacing w:line="240" w:lineRule="auto"/>
              <w:rPr>
                <w:rFonts w:ascii="Arial" w:hAnsi="Arial" w:cs="Arial"/>
                <w:color w:val="auto"/>
                <w:spacing w:val="-2"/>
                <w:sz w:val="16"/>
                <w:szCs w:val="8"/>
                <w:lang w:val="it-CH"/>
              </w:rPr>
            </w:pPr>
          </w:p>
        </w:tc>
        <w:tc>
          <w:tcPr>
            <w:tcW w:w="7249" w:type="dxa"/>
            <w:gridSpan w:val="2"/>
          </w:tcPr>
          <w:p w14:paraId="3A273849" w14:textId="58134643" w:rsidR="00A5462F" w:rsidRPr="00A87B32" w:rsidRDefault="00A5462F" w:rsidP="00A5462F">
            <w:pPr>
              <w:pStyle w:val="Tabzeile"/>
              <w:spacing w:line="240" w:lineRule="auto"/>
              <w:rPr>
                <w:rFonts w:ascii="Arial" w:hAnsi="Arial" w:cs="Arial"/>
                <w:i/>
                <w:iCs/>
                <w:noProof/>
                <w:sz w:val="18"/>
                <w:szCs w:val="10"/>
                <w:lang w:val="it-CH"/>
              </w:rPr>
            </w:pPr>
            <w:r w:rsidRPr="00A87B32">
              <w:rPr>
                <w:rFonts w:ascii="Arial" w:hAnsi="Arial"/>
                <w:i/>
                <w:color w:val="auto"/>
                <w:sz w:val="18"/>
                <w:lang w:val="it-CH"/>
              </w:rPr>
              <w:t>Questo importo deve essere indicato anche nel budget del progetto separato.</w:t>
            </w:r>
          </w:p>
        </w:tc>
      </w:tr>
      <w:tr w:rsidR="00002AD8" w:rsidRPr="00A87B32" w14:paraId="0CB8A918" w14:textId="77777777" w:rsidTr="235E149B">
        <w:trPr>
          <w:trHeight w:val="340"/>
        </w:trPr>
        <w:tc>
          <w:tcPr>
            <w:tcW w:w="2268" w:type="dxa"/>
            <w:vMerge/>
            <w:vAlign w:val="bottom"/>
          </w:tcPr>
          <w:p w14:paraId="60457070" w14:textId="77777777" w:rsidR="00002AD8" w:rsidRPr="00A87B32" w:rsidRDefault="00002AD8" w:rsidP="00002AD8">
            <w:pPr>
              <w:pStyle w:val="Tabzeile"/>
              <w:rPr>
                <w:rFonts w:ascii="Arial" w:hAnsi="Arial" w:cs="Arial"/>
                <w:color w:val="auto"/>
                <w:spacing w:val="-2"/>
                <w:lang w:val="it-CH"/>
              </w:rPr>
            </w:pPr>
          </w:p>
        </w:tc>
        <w:tc>
          <w:tcPr>
            <w:tcW w:w="2835" w:type="dxa"/>
            <w:vAlign w:val="bottom"/>
          </w:tcPr>
          <w:p w14:paraId="62F7572C" w14:textId="41D28630" w:rsidR="00002AD8" w:rsidRPr="00A87B32" w:rsidRDefault="00F83917" w:rsidP="00002AD8">
            <w:pPr>
              <w:pStyle w:val="Tabzeile"/>
              <w:rPr>
                <w:rFonts w:ascii="Arial" w:hAnsi="Arial" w:cs="Arial"/>
                <w:color w:val="auto"/>
                <w:lang w:val="it-CH"/>
              </w:rPr>
            </w:pPr>
            <w:r w:rsidRPr="235E149B">
              <w:rPr>
                <w:rFonts w:ascii="Arial" w:hAnsi="Arial"/>
                <w:color w:val="auto"/>
                <w:lang w:val="it-CH"/>
              </w:rPr>
              <w:t>Confermo che le entrate previste sono destinate esclusivamente alla copertura dei costi e che il consorzio non conseguirà alcun utile durante la fase del progetto oggetto del sostegno.</w:t>
            </w:r>
          </w:p>
        </w:tc>
        <w:tc>
          <w:tcPr>
            <w:tcW w:w="4414" w:type="dxa"/>
            <w:vAlign w:val="bottom"/>
          </w:tcPr>
          <w:p w14:paraId="45D80EB2" w14:textId="4D0130F7" w:rsidR="00002AD8" w:rsidRPr="00A87B32" w:rsidRDefault="00000000" w:rsidP="00002AD8">
            <w:pPr>
              <w:pStyle w:val="Tabzeile"/>
              <w:rPr>
                <w:rFonts w:ascii="Arial" w:hAnsi="Arial" w:cs="Arial"/>
                <w:color w:val="auto"/>
                <w:lang w:val="it-CH"/>
              </w:rPr>
            </w:pPr>
            <w:sdt>
              <w:sdtPr>
                <w:rPr>
                  <w:rFonts w:ascii="Arial" w:hAnsi="Arial" w:cs="Arial"/>
                  <w:color w:val="auto"/>
                  <w:lang w:val="it-CH"/>
                </w:rPr>
                <w:id w:val="-657836751"/>
                <w14:checkbox>
                  <w14:checked w14:val="0"/>
                  <w14:checkedState w14:val="2612" w14:font="MS Gothic"/>
                  <w14:uncheckedState w14:val="2610" w14:font="MS Gothic"/>
                </w14:checkbox>
              </w:sdtPr>
              <w:sdtContent>
                <w:r w:rsidR="00002AD8" w:rsidRPr="00A87B32">
                  <w:rPr>
                    <w:rFonts w:ascii="MS Gothic" w:eastAsia="MS Gothic" w:hAnsi="MS Gothic" w:cs="Arial"/>
                    <w:color w:val="auto"/>
                    <w:lang w:val="it-CH"/>
                  </w:rPr>
                  <w:t>☐</w:t>
                </w:r>
              </w:sdtContent>
            </w:sdt>
            <w:r w:rsidR="00002AD8" w:rsidRPr="00A87B32">
              <w:rPr>
                <w:rFonts w:ascii="Arial" w:hAnsi="Arial" w:cs="Arial"/>
                <w:color w:val="auto"/>
                <w:lang w:val="it-CH"/>
              </w:rPr>
              <w:t xml:space="preserve"> </w:t>
            </w:r>
            <w:r w:rsidR="00F83917" w:rsidRPr="00A87B32">
              <w:rPr>
                <w:rFonts w:ascii="Arial" w:hAnsi="Arial" w:cs="Arial"/>
                <w:color w:val="auto"/>
                <w:lang w:val="it-CH"/>
              </w:rPr>
              <w:t>No</w:t>
            </w:r>
            <w:r w:rsidR="00002AD8" w:rsidRPr="00A87B32">
              <w:rPr>
                <w:rFonts w:ascii="Arial" w:hAnsi="Arial" w:cs="Arial"/>
                <w:color w:val="auto"/>
                <w:lang w:val="it-CH"/>
              </w:rPr>
              <w:t xml:space="preserve"> — </w:t>
            </w:r>
            <w:sdt>
              <w:sdtPr>
                <w:rPr>
                  <w:rFonts w:ascii="Arial" w:hAnsi="Arial" w:cs="Arial"/>
                  <w:color w:val="auto"/>
                  <w:lang w:val="it-CH"/>
                </w:rPr>
                <w:id w:val="-264149205"/>
                <w14:checkbox>
                  <w14:checked w14:val="0"/>
                  <w14:checkedState w14:val="2612" w14:font="MS Gothic"/>
                  <w14:uncheckedState w14:val="2610" w14:font="MS Gothic"/>
                </w14:checkbox>
              </w:sdtPr>
              <w:sdtContent>
                <w:r w:rsidR="00002AD8" w:rsidRPr="00A87B32">
                  <w:rPr>
                    <w:rFonts w:ascii="MS Gothic" w:eastAsia="MS Gothic" w:hAnsi="MS Gothic" w:cs="Arial"/>
                    <w:color w:val="auto"/>
                    <w:lang w:val="it-CH"/>
                  </w:rPr>
                  <w:t>☐</w:t>
                </w:r>
              </w:sdtContent>
            </w:sdt>
            <w:r w:rsidR="00002AD8" w:rsidRPr="00A87B32">
              <w:rPr>
                <w:rFonts w:ascii="Arial" w:hAnsi="Arial" w:cs="Arial"/>
                <w:color w:val="auto"/>
                <w:lang w:val="it-CH"/>
              </w:rPr>
              <w:t xml:space="preserve"> </w:t>
            </w:r>
            <w:r w:rsidR="00F83917" w:rsidRPr="00A87B32">
              <w:rPr>
                <w:rFonts w:ascii="Arial" w:hAnsi="Arial"/>
                <w:color w:val="auto"/>
                <w:lang w:val="it-CH"/>
              </w:rPr>
              <w:t>Sì</w:t>
            </w:r>
          </w:p>
        </w:tc>
      </w:tr>
    </w:tbl>
    <w:p w14:paraId="233BBCCF" w14:textId="77777777" w:rsidR="00D15FF9" w:rsidRPr="00A87B32" w:rsidRDefault="00D15FF9" w:rsidP="00D15FF9">
      <w:pPr>
        <w:pStyle w:val="Text"/>
        <w:rPr>
          <w:rFonts w:ascii="Arial" w:hAnsi="Arial" w:cs="Arial"/>
          <w:lang w:val="it-CH"/>
        </w:rPr>
      </w:pPr>
    </w:p>
    <w:p w14:paraId="621D28AD" w14:textId="77777777" w:rsidR="006173A6" w:rsidRPr="00A87B32" w:rsidRDefault="006173A6" w:rsidP="006173A6">
      <w:pPr>
        <w:pStyle w:val="Text"/>
        <w:jc w:val="left"/>
        <w:rPr>
          <w:rFonts w:ascii="Arial" w:hAnsi="Arial" w:cs="Arial"/>
          <w:lang w:val="it-CH"/>
        </w:rPr>
      </w:pPr>
      <w:r w:rsidRPr="00A87B32">
        <w:rPr>
          <w:rFonts w:ascii="Arial" w:hAnsi="Arial"/>
          <w:lang w:val="it-CH"/>
        </w:rPr>
        <w:t>Sono escluse le domande di incentivi a posteriori, ovvero relative a progetti già finanziati dall’UFE o da altri uffici federali, nonché i progetti che si sovrappongono ad altri programmi della Confederazione o dei Cantoni, al fine di evitare doppi finanziamenti</w:t>
      </w:r>
    </w:p>
    <w:tbl>
      <w:tblPr>
        <w:tblW w:w="9781" w:type="dxa"/>
        <w:tblCellMar>
          <w:top w:w="68" w:type="dxa"/>
          <w:left w:w="0" w:type="dxa"/>
          <w:bottom w:w="79" w:type="dxa"/>
          <w:right w:w="0" w:type="dxa"/>
        </w:tblCellMar>
        <w:tblLook w:val="04E0" w:firstRow="1" w:lastRow="1" w:firstColumn="1" w:lastColumn="0" w:noHBand="0" w:noVBand="1"/>
      </w:tblPr>
      <w:tblGrid>
        <w:gridCol w:w="426"/>
        <w:gridCol w:w="9355"/>
      </w:tblGrid>
      <w:tr w:rsidR="00D15FF9" w:rsidRPr="008140A7" w14:paraId="5AFD7CB6" w14:textId="77777777">
        <w:trPr>
          <w:trHeight w:val="170"/>
        </w:trPr>
        <w:tc>
          <w:tcPr>
            <w:tcW w:w="426" w:type="dxa"/>
          </w:tcPr>
          <w:p w14:paraId="0474B430" w14:textId="18BBA23F" w:rsidR="00D15FF9" w:rsidRPr="00A87B32" w:rsidRDefault="00000000">
            <w:pPr>
              <w:pStyle w:val="Tabzeile"/>
              <w:jc w:val="center"/>
              <w:rPr>
                <w:rFonts w:ascii="Arial" w:hAnsi="Arial" w:cs="Arial"/>
                <w:color w:val="auto"/>
                <w:lang w:val="it-CH"/>
              </w:rPr>
            </w:pPr>
            <w:sdt>
              <w:sdtPr>
                <w:rPr>
                  <w:rFonts w:ascii="Arial" w:hAnsi="Arial" w:cs="Arial"/>
                  <w:color w:val="auto"/>
                  <w:lang w:val="it-CH"/>
                </w:rPr>
                <w:id w:val="-1523310675"/>
                <w14:checkbox>
                  <w14:checked w14:val="0"/>
                  <w14:checkedState w14:val="2612" w14:font="MS Gothic"/>
                  <w14:uncheckedState w14:val="2610" w14:font="MS Gothic"/>
                </w14:checkbox>
              </w:sdtPr>
              <w:sdtContent>
                <w:r w:rsidR="00E92373" w:rsidRPr="00A87B32">
                  <w:rPr>
                    <w:rFonts w:ascii="MS Gothic" w:eastAsia="MS Gothic" w:hAnsi="MS Gothic" w:cs="Arial"/>
                    <w:color w:val="auto"/>
                    <w:lang w:val="it-CH"/>
                  </w:rPr>
                  <w:t>☐</w:t>
                </w:r>
              </w:sdtContent>
            </w:sdt>
          </w:p>
        </w:tc>
        <w:tc>
          <w:tcPr>
            <w:tcW w:w="9355" w:type="dxa"/>
            <w:vAlign w:val="bottom"/>
          </w:tcPr>
          <w:p w14:paraId="0C315102" w14:textId="3C887468" w:rsidR="00D15FF9" w:rsidRPr="00A87B32" w:rsidRDefault="006270AD">
            <w:pPr>
              <w:pStyle w:val="Tabzeile"/>
              <w:rPr>
                <w:rFonts w:ascii="Arial" w:hAnsi="Arial" w:cs="Arial"/>
                <w:color w:val="auto"/>
                <w:szCs w:val="22"/>
                <w:lang w:val="it-CH"/>
              </w:rPr>
            </w:pPr>
            <w:r w:rsidRPr="00A87B32">
              <w:rPr>
                <w:rFonts w:ascii="Arial" w:hAnsi="Arial"/>
                <w:color w:val="auto"/>
                <w:lang w:val="it-CH"/>
              </w:rPr>
              <w:t>Confermo che il progetto presentato non costituisce oggetto di una domanda di incentivi a posteriori e non beneficia di un doppio finanziamento.</w:t>
            </w:r>
          </w:p>
        </w:tc>
      </w:tr>
    </w:tbl>
    <w:p w14:paraId="49A63ACB" w14:textId="77777777" w:rsidR="00D15FF9" w:rsidRPr="00A87B32" w:rsidRDefault="00D15FF9" w:rsidP="00D15FF9">
      <w:pPr>
        <w:pStyle w:val="Textkrper"/>
        <w:rPr>
          <w:rFonts w:cs="Arial"/>
          <w:color w:val="000000" w:themeColor="text1"/>
          <w:spacing w:val="0"/>
          <w:sz w:val="22"/>
          <w:lang w:val="it-CH"/>
        </w:rPr>
      </w:pPr>
      <w:r w:rsidRPr="00A87B32">
        <w:rPr>
          <w:rFonts w:cs="Arial"/>
          <w:lang w:val="it-CH"/>
        </w:rPr>
        <w:br w:type="page"/>
      </w:r>
    </w:p>
    <w:p w14:paraId="7C638266" w14:textId="77777777" w:rsidR="00AC068F" w:rsidRPr="00A87B32" w:rsidRDefault="00AC068F" w:rsidP="00AC068F">
      <w:pPr>
        <w:pStyle w:val="berschrift1nummeriert"/>
        <w:rPr>
          <w:rFonts w:ascii="Arial" w:hAnsi="Arial" w:cs="Arial"/>
          <w:lang w:val="it-CH"/>
        </w:rPr>
      </w:pPr>
      <w:bookmarkStart w:id="9" w:name="_Toc164172906"/>
      <w:r w:rsidRPr="00A87B32">
        <w:rPr>
          <w:rFonts w:ascii="Arial" w:hAnsi="Arial"/>
          <w:lang w:val="it-CH"/>
        </w:rPr>
        <w:lastRenderedPageBreak/>
        <w:t>Organizzazione del progetto</w:t>
      </w:r>
      <w:bookmarkEnd w:id="9"/>
    </w:p>
    <w:p w14:paraId="108E7FF7" w14:textId="77777777" w:rsidR="00AC068F" w:rsidRPr="00A87B32" w:rsidRDefault="00AC068F" w:rsidP="00AC068F">
      <w:pPr>
        <w:pStyle w:val="berschrift2nummeriert"/>
        <w:rPr>
          <w:rFonts w:ascii="Arial" w:hAnsi="Arial" w:cs="Arial"/>
          <w:lang w:val="it-CH"/>
        </w:rPr>
      </w:pPr>
      <w:bookmarkStart w:id="10" w:name="_Toc164172907"/>
      <w:r w:rsidRPr="00A87B32">
        <w:rPr>
          <w:rFonts w:ascii="Arial" w:hAnsi="Arial"/>
          <w:lang w:val="it-CH"/>
        </w:rPr>
        <w:t>Direzione del progetto</w:t>
      </w:r>
      <w:bookmarkEnd w:id="10"/>
    </w:p>
    <w:p w14:paraId="45CFD26A" w14:textId="77777777" w:rsidR="00AC068F" w:rsidRPr="00A87B32" w:rsidRDefault="00AC068F" w:rsidP="00AC068F">
      <w:pPr>
        <w:pStyle w:val="Text"/>
        <w:jc w:val="left"/>
        <w:rPr>
          <w:rFonts w:ascii="Arial" w:hAnsi="Arial" w:cs="Arial"/>
          <w:lang w:val="it-CH"/>
        </w:rPr>
      </w:pPr>
      <w:r w:rsidRPr="00A87B32">
        <w:rPr>
          <w:rFonts w:ascii="Arial" w:hAnsi="Arial"/>
          <w:lang w:val="it-CH"/>
        </w:rPr>
        <w:t>Indicate la persona responsabile della direzione (operativa) e chi fungerà da interlocutore principale. L’istituzione responsabile del progetto è anche destinataria della sovvenzione.</w:t>
      </w:r>
    </w:p>
    <w:p w14:paraId="50C80260" w14:textId="77777777" w:rsidR="00AC068F" w:rsidRPr="00A87B32" w:rsidRDefault="00AC068F" w:rsidP="00AC068F">
      <w:pPr>
        <w:spacing w:line="259" w:lineRule="auto"/>
        <w:rPr>
          <w:rFonts w:ascii="Arial" w:hAnsi="Arial" w:cs="Arial"/>
          <w:lang w:val="it-CH"/>
        </w:rPr>
      </w:pPr>
    </w:p>
    <w:p w14:paraId="240FFCDC" w14:textId="77777777" w:rsidR="00AC068F" w:rsidRPr="00A87B32" w:rsidRDefault="00AC068F" w:rsidP="00AC068F">
      <w:pPr>
        <w:pStyle w:val="Text"/>
        <w:rPr>
          <w:rFonts w:ascii="Arial" w:hAnsi="Arial" w:cs="Arial"/>
          <w:lang w:val="it-CH"/>
        </w:rPr>
      </w:pPr>
      <w:r w:rsidRPr="00A87B32">
        <w:rPr>
          <w:rFonts w:ascii="Arial" w:hAnsi="Arial"/>
          <w:lang w:val="it-CH"/>
        </w:rPr>
        <w:t>I dati corrispondono a quelli della persona indicata come richiedente al punto 1.2?</w:t>
      </w:r>
    </w:p>
    <w:p w14:paraId="251A01C1" w14:textId="1B648534" w:rsidR="00D15FF9" w:rsidRPr="00A87B32" w:rsidRDefault="00000000" w:rsidP="00D15FF9">
      <w:pPr>
        <w:pStyle w:val="Text"/>
        <w:rPr>
          <w:rFonts w:ascii="Arial" w:hAnsi="Arial"/>
          <w:lang w:val="it-CH"/>
        </w:rPr>
      </w:pPr>
      <w:sdt>
        <w:sdtPr>
          <w:rPr>
            <w:rFonts w:ascii="Arial" w:hAnsi="Arial" w:cs="Arial"/>
            <w:color w:val="auto"/>
            <w:lang w:val="it-CH"/>
          </w:rPr>
          <w:id w:val="-171879918"/>
          <w14:checkbox>
            <w14:checked w14:val="0"/>
            <w14:checkedState w14:val="2612" w14:font="MS Gothic"/>
            <w14:uncheckedState w14:val="2610" w14:font="MS Gothic"/>
          </w14:checkbox>
        </w:sdtPr>
        <w:sdtContent>
          <w:r w:rsidR="00AF2639" w:rsidRPr="00A87B32">
            <w:rPr>
              <w:rFonts w:ascii="MS Gothic" w:eastAsia="MS Gothic" w:hAnsi="MS Gothic" w:cs="Arial"/>
              <w:color w:val="auto"/>
              <w:lang w:val="it-CH"/>
            </w:rPr>
            <w:t>☐</w:t>
          </w:r>
        </w:sdtContent>
      </w:sdt>
      <w:r w:rsidR="00E92373" w:rsidRPr="00A87B32">
        <w:rPr>
          <w:rFonts w:ascii="Arial" w:hAnsi="Arial" w:cs="Arial"/>
          <w:color w:val="auto"/>
          <w:lang w:val="it-CH"/>
        </w:rPr>
        <w:t xml:space="preserve"> </w:t>
      </w:r>
      <w:r w:rsidR="00AC068F" w:rsidRPr="00A87B32">
        <w:rPr>
          <w:rFonts w:ascii="Arial" w:hAnsi="Arial" w:cs="Arial"/>
          <w:color w:val="auto"/>
          <w:lang w:val="it-CH"/>
        </w:rPr>
        <w:t>No</w:t>
      </w:r>
      <w:r w:rsidR="00E92373" w:rsidRPr="00A87B32">
        <w:rPr>
          <w:rFonts w:ascii="Arial" w:hAnsi="Arial" w:cs="Arial"/>
          <w:color w:val="auto"/>
          <w:lang w:val="it-CH"/>
        </w:rPr>
        <w:t xml:space="preserve"> — </w:t>
      </w:r>
      <w:sdt>
        <w:sdtPr>
          <w:rPr>
            <w:rFonts w:ascii="Arial" w:hAnsi="Arial" w:cs="Arial"/>
            <w:color w:val="auto"/>
            <w:lang w:val="it-CH"/>
          </w:rPr>
          <w:id w:val="-614126100"/>
          <w14:checkbox>
            <w14:checked w14:val="0"/>
            <w14:checkedState w14:val="2612" w14:font="MS Gothic"/>
            <w14:uncheckedState w14:val="2610" w14:font="MS Gothic"/>
          </w14:checkbox>
        </w:sdtPr>
        <w:sdtContent>
          <w:r w:rsidR="00AF2639" w:rsidRPr="00A87B32">
            <w:rPr>
              <w:rFonts w:ascii="MS Gothic" w:eastAsia="MS Gothic" w:hAnsi="MS Gothic" w:cs="Arial"/>
              <w:color w:val="auto"/>
              <w:lang w:val="it-CH"/>
            </w:rPr>
            <w:t>☐</w:t>
          </w:r>
        </w:sdtContent>
      </w:sdt>
      <w:r w:rsidR="00E92373" w:rsidRPr="00A87B32">
        <w:rPr>
          <w:rFonts w:ascii="Arial" w:hAnsi="Arial" w:cs="Arial"/>
          <w:color w:val="auto"/>
          <w:lang w:val="it-CH"/>
        </w:rPr>
        <w:t xml:space="preserve"> </w:t>
      </w:r>
      <w:r w:rsidR="00522D82" w:rsidRPr="00A87B32">
        <w:rPr>
          <w:rFonts w:ascii="Arial" w:hAnsi="Arial"/>
          <w:lang w:val="it-CH"/>
        </w:rPr>
        <w:t>Sì (se sì, non è necessario ripetere l’inserimento dei dati)</w:t>
      </w:r>
    </w:p>
    <w:tbl>
      <w:tblPr>
        <w:tblW w:w="9411" w:type="dxa"/>
        <w:tblCellMar>
          <w:top w:w="68" w:type="dxa"/>
          <w:left w:w="28" w:type="dxa"/>
          <w:bottom w:w="79" w:type="dxa"/>
          <w:right w:w="28" w:type="dxa"/>
        </w:tblCellMar>
        <w:tblLook w:val="04E0" w:firstRow="1" w:lastRow="1" w:firstColumn="1" w:lastColumn="0" w:noHBand="0" w:noVBand="1"/>
      </w:tblPr>
      <w:tblGrid>
        <w:gridCol w:w="4592"/>
        <w:gridCol w:w="227"/>
        <w:gridCol w:w="4592"/>
      </w:tblGrid>
      <w:tr w:rsidR="00522D82" w:rsidRPr="00A87B32" w14:paraId="74ACD98C" w14:textId="77777777" w:rsidTr="001D043D">
        <w:trPr>
          <w:trHeight w:val="340"/>
        </w:trPr>
        <w:tc>
          <w:tcPr>
            <w:tcW w:w="4592" w:type="dxa"/>
            <w:vAlign w:val="bottom"/>
          </w:tcPr>
          <w:p w14:paraId="10944209" w14:textId="77777777" w:rsidR="00522D82" w:rsidRPr="00A87B32" w:rsidRDefault="00522D82" w:rsidP="001D043D">
            <w:pPr>
              <w:pStyle w:val="Tabzeile"/>
              <w:rPr>
                <w:rFonts w:ascii="Arial" w:hAnsi="Arial" w:cs="Arial"/>
                <w:spacing w:val="-2"/>
                <w:lang w:val="it-CH"/>
              </w:rPr>
            </w:pPr>
            <w:r w:rsidRPr="00A87B32">
              <w:rPr>
                <w:rFonts w:ascii="Arial" w:hAnsi="Arial"/>
                <w:lang w:val="it-CH"/>
              </w:rPr>
              <w:t>Organizzazione</w:t>
            </w:r>
          </w:p>
        </w:tc>
        <w:tc>
          <w:tcPr>
            <w:tcW w:w="227" w:type="dxa"/>
            <w:vAlign w:val="bottom"/>
          </w:tcPr>
          <w:p w14:paraId="22B5FA9C" w14:textId="77777777" w:rsidR="00522D82" w:rsidRPr="00A87B32" w:rsidRDefault="00522D82" w:rsidP="001D043D">
            <w:pPr>
              <w:pStyle w:val="Tabzeile"/>
              <w:rPr>
                <w:rFonts w:ascii="Arial" w:hAnsi="Arial" w:cs="Arial"/>
                <w:lang w:val="it-CH"/>
              </w:rPr>
            </w:pPr>
          </w:p>
        </w:tc>
        <w:tc>
          <w:tcPr>
            <w:tcW w:w="4592" w:type="dxa"/>
            <w:vAlign w:val="bottom"/>
          </w:tcPr>
          <w:p w14:paraId="3A5BF403" w14:textId="77777777" w:rsidR="00522D82" w:rsidRPr="00A87B32" w:rsidRDefault="00522D82" w:rsidP="001D043D">
            <w:pPr>
              <w:pStyle w:val="Tabzeile"/>
              <w:rPr>
                <w:rFonts w:ascii="Arial" w:hAnsi="Arial" w:cs="Arial"/>
                <w:lang w:val="it-CH"/>
              </w:rPr>
            </w:pPr>
            <w:r w:rsidRPr="00A87B32">
              <w:rPr>
                <w:rFonts w:ascii="Arial" w:hAnsi="Arial"/>
                <w:lang w:val="it-CH"/>
              </w:rPr>
              <w:t>Nome e cognome</w:t>
            </w:r>
          </w:p>
        </w:tc>
      </w:tr>
      <w:tr w:rsidR="00522D82" w:rsidRPr="007746CD" w14:paraId="23BB1BA9" w14:textId="77777777" w:rsidTr="001D043D">
        <w:trPr>
          <w:trHeight w:val="340"/>
        </w:trPr>
        <w:sdt>
          <w:sdtPr>
            <w:rPr>
              <w:rFonts w:ascii="Arial" w:hAnsi="Arial" w:cs="Arial"/>
              <w:szCs w:val="22"/>
              <w:lang w:val="it-CH"/>
            </w:rPr>
            <w:id w:val="-293133507"/>
            <w:placeholder>
              <w:docPart w:val="FDAB1D3A95C148E68A330ECF7D4DA2F8"/>
            </w:placeholder>
            <w:showingPlcHdr/>
          </w:sdtPr>
          <w:sdtContent>
            <w:tc>
              <w:tcPr>
                <w:tcW w:w="4592" w:type="dxa"/>
                <w:shd w:val="clear" w:color="auto" w:fill="E0EEF8" w:themeFill="accent2" w:themeFillTint="33"/>
                <w:vAlign w:val="center"/>
              </w:tcPr>
              <w:p w14:paraId="2622D47C" w14:textId="1376C515" w:rsidR="00522D82" w:rsidRPr="00A87B32" w:rsidRDefault="00E8446D" w:rsidP="001D043D">
                <w:pPr>
                  <w:pStyle w:val="Tabzeile"/>
                  <w:rPr>
                    <w:rFonts w:ascii="Arial" w:hAnsi="Arial" w:cs="Arial"/>
                    <w:spacing w:val="-2"/>
                    <w:sz w:val="20"/>
                    <w:szCs w:val="12"/>
                    <w:lang w:val="it-CH"/>
                  </w:rPr>
                </w:pPr>
                <w:r w:rsidRPr="002D0F5A">
                  <w:rPr>
                    <w:rStyle w:val="Platzhaltertext"/>
                    <w:sz w:val="20"/>
                    <w:szCs w:val="12"/>
                    <w:lang w:val="it-CH"/>
                  </w:rPr>
                  <w:t>Clicca o tocca qui per inserire del testo.</w:t>
                </w:r>
              </w:p>
            </w:tc>
          </w:sdtContent>
        </w:sdt>
        <w:tc>
          <w:tcPr>
            <w:tcW w:w="227" w:type="dxa"/>
            <w:vAlign w:val="center"/>
          </w:tcPr>
          <w:p w14:paraId="213E6002" w14:textId="77777777" w:rsidR="00522D82" w:rsidRPr="00A87B32" w:rsidRDefault="00522D82" w:rsidP="001D043D">
            <w:pPr>
              <w:pStyle w:val="Tabzeile"/>
              <w:rPr>
                <w:rFonts w:ascii="Arial" w:hAnsi="Arial" w:cs="Arial"/>
                <w:lang w:val="it-CH"/>
              </w:rPr>
            </w:pPr>
          </w:p>
        </w:tc>
        <w:sdt>
          <w:sdtPr>
            <w:rPr>
              <w:rFonts w:ascii="Arial" w:hAnsi="Arial" w:cs="Arial"/>
              <w:szCs w:val="22"/>
              <w:lang w:val="it-CH"/>
            </w:rPr>
            <w:id w:val="1393999655"/>
            <w:placeholder>
              <w:docPart w:val="F132FC45F1EC4E7DB36A1E276366CE07"/>
            </w:placeholder>
            <w:showingPlcHdr/>
          </w:sdtPr>
          <w:sdtContent>
            <w:tc>
              <w:tcPr>
                <w:tcW w:w="4592" w:type="dxa"/>
                <w:shd w:val="clear" w:color="auto" w:fill="E0EEF8" w:themeFill="accent2" w:themeFillTint="33"/>
                <w:vAlign w:val="center"/>
              </w:tcPr>
              <w:p w14:paraId="70F5E0B9" w14:textId="47009E65" w:rsidR="00522D82"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522D82" w:rsidRPr="00A87B32" w14:paraId="1712D9C5" w14:textId="77777777" w:rsidTr="001D043D">
        <w:trPr>
          <w:trHeight w:val="340"/>
        </w:trPr>
        <w:tc>
          <w:tcPr>
            <w:tcW w:w="4592" w:type="dxa"/>
            <w:vAlign w:val="bottom"/>
          </w:tcPr>
          <w:p w14:paraId="5C20DF03" w14:textId="77777777" w:rsidR="00522D82" w:rsidRPr="00A87B32" w:rsidRDefault="00522D82" w:rsidP="001D043D">
            <w:pPr>
              <w:pStyle w:val="Tabzeile"/>
              <w:rPr>
                <w:rFonts w:ascii="Arial" w:hAnsi="Arial" w:cs="Arial"/>
                <w:spacing w:val="-2"/>
                <w:lang w:val="it-CH"/>
              </w:rPr>
            </w:pPr>
            <w:r w:rsidRPr="00A87B32">
              <w:rPr>
                <w:rFonts w:ascii="Arial" w:hAnsi="Arial"/>
                <w:lang w:val="it-CH"/>
              </w:rPr>
              <w:t>Via</w:t>
            </w:r>
          </w:p>
        </w:tc>
        <w:tc>
          <w:tcPr>
            <w:tcW w:w="227" w:type="dxa"/>
            <w:vAlign w:val="bottom"/>
          </w:tcPr>
          <w:p w14:paraId="74184DE7" w14:textId="77777777" w:rsidR="00522D82" w:rsidRPr="00A87B32" w:rsidRDefault="00522D82" w:rsidP="001D043D">
            <w:pPr>
              <w:pStyle w:val="Tabzeile"/>
              <w:rPr>
                <w:rFonts w:ascii="Arial" w:hAnsi="Arial" w:cs="Arial"/>
                <w:lang w:val="it-CH"/>
              </w:rPr>
            </w:pPr>
          </w:p>
        </w:tc>
        <w:tc>
          <w:tcPr>
            <w:tcW w:w="4592" w:type="dxa"/>
            <w:vAlign w:val="bottom"/>
          </w:tcPr>
          <w:p w14:paraId="6371929F" w14:textId="77777777" w:rsidR="00522D82" w:rsidRPr="00A87B32" w:rsidRDefault="00522D82" w:rsidP="001D043D">
            <w:pPr>
              <w:pStyle w:val="Tabzeile"/>
              <w:rPr>
                <w:rFonts w:ascii="Arial" w:hAnsi="Arial" w:cs="Arial"/>
                <w:lang w:val="it-CH"/>
              </w:rPr>
            </w:pPr>
            <w:r w:rsidRPr="00A87B32">
              <w:rPr>
                <w:rFonts w:ascii="Arial" w:hAnsi="Arial" w:cs="Arial"/>
                <w:lang w:val="it-CH"/>
              </w:rPr>
              <w:t>Codice postale, città</w:t>
            </w:r>
          </w:p>
        </w:tc>
      </w:tr>
      <w:tr w:rsidR="00522D82" w:rsidRPr="007746CD" w14:paraId="7D3AC9AF" w14:textId="77777777" w:rsidTr="001D043D">
        <w:trPr>
          <w:trHeight w:val="340"/>
        </w:trPr>
        <w:sdt>
          <w:sdtPr>
            <w:rPr>
              <w:rFonts w:ascii="Arial" w:hAnsi="Arial" w:cs="Arial"/>
              <w:szCs w:val="22"/>
              <w:lang w:val="it-CH"/>
            </w:rPr>
            <w:id w:val="-2005038176"/>
            <w:placeholder>
              <w:docPart w:val="6D99BFD10AF346C3969352B10825FDF7"/>
            </w:placeholder>
            <w:showingPlcHdr/>
          </w:sdtPr>
          <w:sdtContent>
            <w:tc>
              <w:tcPr>
                <w:tcW w:w="4592" w:type="dxa"/>
                <w:shd w:val="clear" w:color="auto" w:fill="E0EEF8" w:themeFill="accent2" w:themeFillTint="33"/>
                <w:vAlign w:val="center"/>
              </w:tcPr>
              <w:p w14:paraId="493925A5" w14:textId="66F2C6A9" w:rsidR="00522D82" w:rsidRPr="00A87B32" w:rsidRDefault="00E8446D" w:rsidP="001D043D">
                <w:pPr>
                  <w:pStyle w:val="Tabzeile"/>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vAlign w:val="center"/>
          </w:tcPr>
          <w:p w14:paraId="306604EE" w14:textId="77777777" w:rsidR="00522D82" w:rsidRPr="00A87B32" w:rsidRDefault="00522D82" w:rsidP="001D043D">
            <w:pPr>
              <w:pStyle w:val="Tabzeile"/>
              <w:rPr>
                <w:rFonts w:ascii="Arial" w:hAnsi="Arial" w:cs="Arial"/>
                <w:noProof/>
                <w:spacing w:val="-2"/>
                <w:lang w:val="it-CH"/>
              </w:rPr>
            </w:pPr>
          </w:p>
        </w:tc>
        <w:sdt>
          <w:sdtPr>
            <w:rPr>
              <w:rFonts w:ascii="Arial" w:hAnsi="Arial" w:cs="Arial"/>
              <w:szCs w:val="22"/>
              <w:lang w:val="it-CH"/>
            </w:rPr>
            <w:id w:val="2098357998"/>
            <w:placeholder>
              <w:docPart w:val="AEDBFB9EB39E4A1D8AE42045761551C2"/>
            </w:placeholder>
            <w:showingPlcHdr/>
          </w:sdtPr>
          <w:sdtContent>
            <w:tc>
              <w:tcPr>
                <w:tcW w:w="4592" w:type="dxa"/>
                <w:shd w:val="clear" w:color="auto" w:fill="E0EEF8" w:themeFill="accent2" w:themeFillTint="33"/>
                <w:vAlign w:val="center"/>
              </w:tcPr>
              <w:p w14:paraId="54D7FE12" w14:textId="059DE177" w:rsidR="00522D82"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522D82" w:rsidRPr="00A87B32" w14:paraId="784A5404" w14:textId="77777777" w:rsidTr="001D043D">
        <w:trPr>
          <w:trHeight w:val="340"/>
        </w:trPr>
        <w:tc>
          <w:tcPr>
            <w:tcW w:w="4592" w:type="dxa"/>
            <w:vAlign w:val="bottom"/>
          </w:tcPr>
          <w:p w14:paraId="535833E9" w14:textId="77777777" w:rsidR="00522D82" w:rsidRPr="00A87B32" w:rsidRDefault="00522D82" w:rsidP="001D043D">
            <w:pPr>
              <w:pStyle w:val="Tabzeile"/>
              <w:rPr>
                <w:rFonts w:ascii="Arial" w:hAnsi="Arial" w:cs="Arial"/>
                <w:spacing w:val="-2"/>
                <w:lang w:val="it-CH"/>
              </w:rPr>
            </w:pPr>
            <w:r w:rsidRPr="00A87B32">
              <w:rPr>
                <w:rFonts w:ascii="Arial" w:hAnsi="Arial" w:cs="Arial"/>
                <w:spacing w:val="-2"/>
                <w:lang w:val="it-CH"/>
              </w:rPr>
              <w:t>E-Mail</w:t>
            </w:r>
          </w:p>
        </w:tc>
        <w:tc>
          <w:tcPr>
            <w:tcW w:w="227" w:type="dxa"/>
            <w:vAlign w:val="bottom"/>
          </w:tcPr>
          <w:p w14:paraId="79CC5CDD" w14:textId="77777777" w:rsidR="00522D82" w:rsidRPr="00A87B32" w:rsidRDefault="00522D82" w:rsidP="001D043D">
            <w:pPr>
              <w:pStyle w:val="Tabzeile"/>
              <w:rPr>
                <w:rFonts w:ascii="Arial" w:hAnsi="Arial" w:cs="Arial"/>
                <w:lang w:val="it-CH"/>
              </w:rPr>
            </w:pPr>
          </w:p>
        </w:tc>
        <w:tc>
          <w:tcPr>
            <w:tcW w:w="4592" w:type="dxa"/>
            <w:vAlign w:val="bottom"/>
          </w:tcPr>
          <w:p w14:paraId="301387B7" w14:textId="77777777" w:rsidR="00522D82" w:rsidRPr="00A87B32" w:rsidRDefault="00522D82" w:rsidP="001D043D">
            <w:pPr>
              <w:pStyle w:val="Tabzeile"/>
              <w:rPr>
                <w:rFonts w:ascii="Arial" w:hAnsi="Arial" w:cs="Arial"/>
                <w:lang w:val="it-CH"/>
              </w:rPr>
            </w:pPr>
            <w:r w:rsidRPr="00A87B32">
              <w:rPr>
                <w:rFonts w:ascii="Arial" w:hAnsi="Arial" w:cs="Arial"/>
                <w:lang w:val="it-CH"/>
              </w:rPr>
              <w:t>Telefono</w:t>
            </w:r>
          </w:p>
        </w:tc>
      </w:tr>
      <w:tr w:rsidR="00522D82" w:rsidRPr="007746CD" w14:paraId="0A23CDDD" w14:textId="77777777" w:rsidTr="001D043D">
        <w:trPr>
          <w:trHeight w:val="340"/>
        </w:trPr>
        <w:sdt>
          <w:sdtPr>
            <w:rPr>
              <w:rFonts w:ascii="Arial" w:hAnsi="Arial" w:cs="Arial"/>
              <w:szCs w:val="22"/>
              <w:lang w:val="it-CH"/>
            </w:rPr>
            <w:id w:val="-1834213357"/>
            <w:placeholder>
              <w:docPart w:val="39A2848955294747A57CFE75EEC62A31"/>
            </w:placeholder>
            <w:showingPlcHdr/>
          </w:sdtPr>
          <w:sdtContent>
            <w:tc>
              <w:tcPr>
                <w:tcW w:w="4592" w:type="dxa"/>
                <w:shd w:val="clear" w:color="auto" w:fill="E0EEF8" w:themeFill="accent2" w:themeFillTint="33"/>
                <w:vAlign w:val="center"/>
              </w:tcPr>
              <w:p w14:paraId="568603CE" w14:textId="5EB8DA75" w:rsidR="00522D82" w:rsidRPr="00A87B32" w:rsidRDefault="00E8446D" w:rsidP="001D043D">
                <w:pPr>
                  <w:pStyle w:val="Tabzeile"/>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vAlign w:val="center"/>
          </w:tcPr>
          <w:p w14:paraId="6E4CD478" w14:textId="77777777" w:rsidR="00522D82" w:rsidRPr="00A87B32" w:rsidRDefault="00522D82" w:rsidP="001D043D">
            <w:pPr>
              <w:pStyle w:val="Tabzeile"/>
              <w:rPr>
                <w:rFonts w:ascii="Arial" w:hAnsi="Arial" w:cs="Arial"/>
                <w:noProof/>
                <w:spacing w:val="-2"/>
                <w:lang w:val="it-CH"/>
              </w:rPr>
            </w:pPr>
          </w:p>
        </w:tc>
        <w:sdt>
          <w:sdtPr>
            <w:rPr>
              <w:rFonts w:ascii="Arial" w:hAnsi="Arial" w:cs="Arial"/>
              <w:szCs w:val="22"/>
              <w:lang w:val="it-CH"/>
            </w:rPr>
            <w:id w:val="-312329572"/>
            <w:placeholder>
              <w:docPart w:val="DC4D9E822DA64EFE9366C24B0E65E7D7"/>
            </w:placeholder>
            <w:showingPlcHdr/>
          </w:sdtPr>
          <w:sdtContent>
            <w:tc>
              <w:tcPr>
                <w:tcW w:w="4592" w:type="dxa"/>
                <w:shd w:val="clear" w:color="auto" w:fill="E0EEF8" w:themeFill="accent2" w:themeFillTint="33"/>
                <w:vAlign w:val="center"/>
              </w:tcPr>
              <w:p w14:paraId="147FE93F" w14:textId="67C7CEFE" w:rsidR="00522D82"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522D82" w:rsidRPr="00A87B32" w14:paraId="6D6298C3" w14:textId="77777777" w:rsidTr="001D043D">
        <w:trPr>
          <w:trHeight w:val="340"/>
        </w:trPr>
        <w:tc>
          <w:tcPr>
            <w:tcW w:w="4592" w:type="dxa"/>
            <w:vAlign w:val="bottom"/>
          </w:tcPr>
          <w:p w14:paraId="1A9D3EB3" w14:textId="77777777" w:rsidR="00522D82" w:rsidRPr="00A87B32" w:rsidRDefault="00522D82" w:rsidP="001D043D">
            <w:pPr>
              <w:pStyle w:val="Tabzeile"/>
              <w:rPr>
                <w:rFonts w:ascii="Arial" w:hAnsi="Arial" w:cs="Arial"/>
                <w:spacing w:val="-2"/>
                <w:lang w:val="it-CH"/>
              </w:rPr>
            </w:pPr>
            <w:r w:rsidRPr="00A87B32">
              <w:rPr>
                <w:rFonts w:ascii="Arial" w:hAnsi="Arial"/>
                <w:lang w:val="it-CH"/>
              </w:rPr>
              <w:t>Funzione (all’interno del progetto)</w:t>
            </w:r>
          </w:p>
        </w:tc>
        <w:tc>
          <w:tcPr>
            <w:tcW w:w="227" w:type="dxa"/>
            <w:vAlign w:val="bottom"/>
          </w:tcPr>
          <w:p w14:paraId="1D7B2156" w14:textId="77777777" w:rsidR="00522D82" w:rsidRPr="00A87B32" w:rsidRDefault="00522D82" w:rsidP="001D043D">
            <w:pPr>
              <w:pStyle w:val="Tabzeile"/>
              <w:rPr>
                <w:rFonts w:ascii="Arial" w:hAnsi="Arial" w:cs="Arial"/>
                <w:lang w:val="it-CH"/>
              </w:rPr>
            </w:pPr>
          </w:p>
        </w:tc>
        <w:tc>
          <w:tcPr>
            <w:tcW w:w="4592" w:type="dxa"/>
            <w:vAlign w:val="bottom"/>
          </w:tcPr>
          <w:p w14:paraId="17BA9E96" w14:textId="77777777" w:rsidR="00522D82" w:rsidRPr="00A87B32" w:rsidRDefault="00522D82" w:rsidP="001D043D">
            <w:pPr>
              <w:pStyle w:val="Tabzeile"/>
              <w:rPr>
                <w:rFonts w:ascii="Arial" w:hAnsi="Arial" w:cs="Arial"/>
                <w:lang w:val="it-CH"/>
              </w:rPr>
            </w:pPr>
            <w:r w:rsidRPr="00A87B32">
              <w:rPr>
                <w:rFonts w:ascii="Arial" w:hAnsi="Arial"/>
                <w:lang w:val="it-CH"/>
              </w:rPr>
              <w:t>Pagina web</w:t>
            </w:r>
          </w:p>
        </w:tc>
      </w:tr>
      <w:tr w:rsidR="00522D82" w:rsidRPr="007746CD" w14:paraId="571D6F6F" w14:textId="77777777" w:rsidTr="001D043D">
        <w:trPr>
          <w:trHeight w:val="340"/>
        </w:trPr>
        <w:sdt>
          <w:sdtPr>
            <w:rPr>
              <w:rFonts w:ascii="Arial" w:hAnsi="Arial" w:cs="Arial"/>
              <w:szCs w:val="22"/>
              <w:lang w:val="it-CH"/>
            </w:rPr>
            <w:id w:val="-687057161"/>
            <w:placeholder>
              <w:docPart w:val="E52E04BE1ABD4A9F819EC26B85F74FC1"/>
            </w:placeholder>
            <w:showingPlcHdr/>
          </w:sdtPr>
          <w:sdtContent>
            <w:tc>
              <w:tcPr>
                <w:tcW w:w="4592" w:type="dxa"/>
                <w:shd w:val="clear" w:color="auto" w:fill="E0EEF8" w:themeFill="accent2" w:themeFillTint="33"/>
                <w:vAlign w:val="center"/>
              </w:tcPr>
              <w:p w14:paraId="7A8B5A7C" w14:textId="46751362" w:rsidR="00522D82" w:rsidRPr="00A87B32" w:rsidRDefault="00E8446D" w:rsidP="001D043D">
                <w:pPr>
                  <w:pStyle w:val="Tabzeile"/>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vAlign w:val="center"/>
          </w:tcPr>
          <w:p w14:paraId="4F1B4BBF" w14:textId="77777777" w:rsidR="00522D82" w:rsidRPr="00A87B32" w:rsidRDefault="00522D82" w:rsidP="001D043D">
            <w:pPr>
              <w:pStyle w:val="Tabzeile"/>
              <w:rPr>
                <w:rFonts w:ascii="Arial" w:hAnsi="Arial" w:cs="Arial"/>
                <w:noProof/>
                <w:spacing w:val="-2"/>
                <w:lang w:val="it-CH"/>
              </w:rPr>
            </w:pPr>
          </w:p>
        </w:tc>
        <w:sdt>
          <w:sdtPr>
            <w:rPr>
              <w:rFonts w:ascii="Arial" w:hAnsi="Arial" w:cs="Arial"/>
              <w:szCs w:val="22"/>
              <w:lang w:val="it-CH"/>
            </w:rPr>
            <w:id w:val="-1276627567"/>
            <w:placeholder>
              <w:docPart w:val="4692F0C5178B49F280D7C1705D3AECEE"/>
            </w:placeholder>
            <w:showingPlcHdr/>
          </w:sdtPr>
          <w:sdtContent>
            <w:tc>
              <w:tcPr>
                <w:tcW w:w="4592" w:type="dxa"/>
                <w:shd w:val="clear" w:color="auto" w:fill="E0EEF8" w:themeFill="accent2" w:themeFillTint="33"/>
                <w:vAlign w:val="center"/>
              </w:tcPr>
              <w:p w14:paraId="6535AC3C" w14:textId="26D7730F" w:rsidR="00522D82"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bl>
    <w:p w14:paraId="32FAA16D" w14:textId="77777777" w:rsidR="005D79E6" w:rsidRPr="00A87B32" w:rsidRDefault="005D79E6" w:rsidP="001D043D">
      <w:pPr>
        <w:pStyle w:val="berschrift2nummeriert"/>
        <w:rPr>
          <w:rFonts w:ascii="Arial" w:hAnsi="Arial" w:cs="Arial"/>
          <w:lang w:val="it-CH"/>
        </w:rPr>
      </w:pPr>
      <w:r w:rsidRPr="00A87B32">
        <w:rPr>
          <w:rFonts w:ascii="Arial" w:hAnsi="Arial"/>
          <w:lang w:val="it-CH"/>
        </w:rPr>
        <w:t>Partner del progetto</w:t>
      </w:r>
    </w:p>
    <w:p w14:paraId="540F99EE" w14:textId="77777777" w:rsidR="005D79E6" w:rsidRPr="00A87B32" w:rsidRDefault="005D79E6" w:rsidP="005D79E6">
      <w:pPr>
        <w:pStyle w:val="Text"/>
        <w:jc w:val="left"/>
        <w:rPr>
          <w:rFonts w:ascii="Arial" w:hAnsi="Arial" w:cs="Arial"/>
          <w:lang w:val="it-CH"/>
        </w:rPr>
      </w:pPr>
      <w:r w:rsidRPr="00A87B32">
        <w:rPr>
          <w:rFonts w:ascii="Arial" w:hAnsi="Arial"/>
          <w:lang w:val="it-CH"/>
        </w:rPr>
        <w:t xml:space="preserve">Se i campi non sono sufficienti, inserire gli ulteriori partner di progetto in un allegato aggiuntivo. </w:t>
      </w:r>
    </w:p>
    <w:tbl>
      <w:tblPr>
        <w:tblW w:w="9411" w:type="dxa"/>
        <w:tblCellMar>
          <w:top w:w="68" w:type="dxa"/>
          <w:left w:w="28" w:type="dxa"/>
          <w:bottom w:w="79" w:type="dxa"/>
          <w:right w:w="28" w:type="dxa"/>
        </w:tblCellMar>
        <w:tblLook w:val="04E0" w:firstRow="1" w:lastRow="1" w:firstColumn="1" w:lastColumn="0" w:noHBand="0" w:noVBand="1"/>
      </w:tblPr>
      <w:tblGrid>
        <w:gridCol w:w="4592"/>
        <w:gridCol w:w="227"/>
        <w:gridCol w:w="4592"/>
      </w:tblGrid>
      <w:tr w:rsidR="00E8446D" w:rsidRPr="00A87B32" w14:paraId="4EE77E6C" w14:textId="77777777" w:rsidTr="001D043D">
        <w:trPr>
          <w:trHeight w:val="340"/>
        </w:trPr>
        <w:tc>
          <w:tcPr>
            <w:tcW w:w="4592" w:type="dxa"/>
            <w:vAlign w:val="bottom"/>
          </w:tcPr>
          <w:p w14:paraId="7D92609D" w14:textId="77777777" w:rsidR="00E8446D" w:rsidRPr="00A87B32" w:rsidRDefault="00E8446D" w:rsidP="001D043D">
            <w:pPr>
              <w:pStyle w:val="Tabzeile"/>
              <w:rPr>
                <w:rFonts w:ascii="Arial" w:hAnsi="Arial" w:cs="Arial"/>
                <w:spacing w:val="-2"/>
                <w:lang w:val="it-CH"/>
              </w:rPr>
            </w:pPr>
            <w:r w:rsidRPr="00A87B32">
              <w:rPr>
                <w:rFonts w:ascii="Arial" w:hAnsi="Arial"/>
                <w:lang w:val="it-CH"/>
              </w:rPr>
              <w:t>Organizzazione</w:t>
            </w:r>
          </w:p>
        </w:tc>
        <w:tc>
          <w:tcPr>
            <w:tcW w:w="227" w:type="dxa"/>
            <w:vAlign w:val="bottom"/>
          </w:tcPr>
          <w:p w14:paraId="73916D01" w14:textId="77777777" w:rsidR="00E8446D" w:rsidRPr="00A87B32" w:rsidRDefault="00E8446D" w:rsidP="001D043D">
            <w:pPr>
              <w:pStyle w:val="Tabzeile"/>
              <w:rPr>
                <w:rFonts w:ascii="Arial" w:hAnsi="Arial" w:cs="Arial"/>
                <w:lang w:val="it-CH"/>
              </w:rPr>
            </w:pPr>
          </w:p>
        </w:tc>
        <w:tc>
          <w:tcPr>
            <w:tcW w:w="4592" w:type="dxa"/>
            <w:vAlign w:val="bottom"/>
          </w:tcPr>
          <w:p w14:paraId="2D0FB6E0" w14:textId="77777777" w:rsidR="00E8446D" w:rsidRPr="00A87B32" w:rsidRDefault="00E8446D" w:rsidP="001D043D">
            <w:pPr>
              <w:pStyle w:val="Tabzeile"/>
              <w:rPr>
                <w:rFonts w:ascii="Arial" w:hAnsi="Arial" w:cs="Arial"/>
                <w:lang w:val="it-CH"/>
              </w:rPr>
            </w:pPr>
            <w:r w:rsidRPr="00A87B32">
              <w:rPr>
                <w:rFonts w:ascii="Arial" w:hAnsi="Arial"/>
                <w:lang w:val="it-CH"/>
              </w:rPr>
              <w:t>Nome e cognome</w:t>
            </w:r>
          </w:p>
        </w:tc>
      </w:tr>
      <w:tr w:rsidR="00E8446D" w:rsidRPr="007746CD" w14:paraId="63775077" w14:textId="77777777" w:rsidTr="001D043D">
        <w:trPr>
          <w:trHeight w:val="340"/>
        </w:trPr>
        <w:sdt>
          <w:sdtPr>
            <w:rPr>
              <w:rFonts w:ascii="Arial" w:hAnsi="Arial" w:cs="Arial"/>
              <w:szCs w:val="22"/>
              <w:lang w:val="it-CH"/>
            </w:rPr>
            <w:id w:val="-1993391996"/>
            <w:placeholder>
              <w:docPart w:val="AE4B7A6913034D1793691A26DFE64D2C"/>
            </w:placeholder>
            <w:showingPlcHdr/>
          </w:sdtPr>
          <w:sdtContent>
            <w:tc>
              <w:tcPr>
                <w:tcW w:w="4592" w:type="dxa"/>
                <w:shd w:val="clear" w:color="auto" w:fill="E0EEF8" w:themeFill="accent2" w:themeFillTint="33"/>
                <w:vAlign w:val="center"/>
              </w:tcPr>
              <w:p w14:paraId="21E9E747" w14:textId="77777777" w:rsidR="00E8446D" w:rsidRPr="00A87B32" w:rsidRDefault="00E8446D" w:rsidP="001D043D">
                <w:pPr>
                  <w:pStyle w:val="Tabzeile"/>
                  <w:rPr>
                    <w:rFonts w:ascii="Arial" w:hAnsi="Arial" w:cs="Arial"/>
                    <w:spacing w:val="-2"/>
                    <w:sz w:val="20"/>
                    <w:szCs w:val="12"/>
                    <w:lang w:val="it-CH"/>
                  </w:rPr>
                </w:pPr>
                <w:r w:rsidRPr="002D0F5A">
                  <w:rPr>
                    <w:rStyle w:val="Platzhaltertext"/>
                    <w:sz w:val="20"/>
                    <w:szCs w:val="12"/>
                    <w:lang w:val="it-CH"/>
                  </w:rPr>
                  <w:t>Clicca o tocca qui per inserire del testo.</w:t>
                </w:r>
              </w:p>
            </w:tc>
          </w:sdtContent>
        </w:sdt>
        <w:tc>
          <w:tcPr>
            <w:tcW w:w="227" w:type="dxa"/>
            <w:vAlign w:val="center"/>
          </w:tcPr>
          <w:p w14:paraId="255A53CE" w14:textId="77777777" w:rsidR="00E8446D" w:rsidRPr="00A87B32" w:rsidRDefault="00E8446D" w:rsidP="001D043D">
            <w:pPr>
              <w:pStyle w:val="Tabzeile"/>
              <w:rPr>
                <w:rFonts w:ascii="Arial" w:hAnsi="Arial" w:cs="Arial"/>
                <w:lang w:val="it-CH"/>
              </w:rPr>
            </w:pPr>
          </w:p>
        </w:tc>
        <w:sdt>
          <w:sdtPr>
            <w:rPr>
              <w:rFonts w:ascii="Arial" w:hAnsi="Arial" w:cs="Arial"/>
              <w:szCs w:val="22"/>
              <w:lang w:val="it-CH"/>
            </w:rPr>
            <w:id w:val="1221337151"/>
            <w:placeholder>
              <w:docPart w:val="438382A0DED84EDDB3C0F201A7C28324"/>
            </w:placeholder>
            <w:showingPlcHdr/>
          </w:sdtPr>
          <w:sdtContent>
            <w:tc>
              <w:tcPr>
                <w:tcW w:w="4592" w:type="dxa"/>
                <w:shd w:val="clear" w:color="auto" w:fill="E0EEF8" w:themeFill="accent2" w:themeFillTint="33"/>
                <w:vAlign w:val="center"/>
              </w:tcPr>
              <w:p w14:paraId="154DC47B" w14:textId="77777777" w:rsidR="00E8446D"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E8446D" w:rsidRPr="00A87B32" w14:paraId="124F1500" w14:textId="77777777" w:rsidTr="001D043D">
        <w:trPr>
          <w:trHeight w:val="340"/>
        </w:trPr>
        <w:tc>
          <w:tcPr>
            <w:tcW w:w="4592" w:type="dxa"/>
            <w:vAlign w:val="bottom"/>
          </w:tcPr>
          <w:p w14:paraId="7356BE64" w14:textId="77777777" w:rsidR="00E8446D" w:rsidRPr="00A87B32" w:rsidRDefault="00E8446D" w:rsidP="001D043D">
            <w:pPr>
              <w:pStyle w:val="Tabzeile"/>
              <w:rPr>
                <w:rFonts w:ascii="Arial" w:hAnsi="Arial" w:cs="Arial"/>
                <w:spacing w:val="-2"/>
                <w:lang w:val="it-CH"/>
              </w:rPr>
            </w:pPr>
            <w:r w:rsidRPr="00A87B32">
              <w:rPr>
                <w:rFonts w:ascii="Arial" w:hAnsi="Arial"/>
                <w:lang w:val="it-CH"/>
              </w:rPr>
              <w:t>Via</w:t>
            </w:r>
          </w:p>
        </w:tc>
        <w:tc>
          <w:tcPr>
            <w:tcW w:w="227" w:type="dxa"/>
            <w:vAlign w:val="bottom"/>
          </w:tcPr>
          <w:p w14:paraId="61D30860" w14:textId="77777777" w:rsidR="00E8446D" w:rsidRPr="00A87B32" w:rsidRDefault="00E8446D" w:rsidP="001D043D">
            <w:pPr>
              <w:pStyle w:val="Tabzeile"/>
              <w:rPr>
                <w:rFonts w:ascii="Arial" w:hAnsi="Arial" w:cs="Arial"/>
                <w:lang w:val="it-CH"/>
              </w:rPr>
            </w:pPr>
          </w:p>
        </w:tc>
        <w:tc>
          <w:tcPr>
            <w:tcW w:w="4592" w:type="dxa"/>
            <w:vAlign w:val="bottom"/>
          </w:tcPr>
          <w:p w14:paraId="77F52310" w14:textId="77777777" w:rsidR="00E8446D" w:rsidRPr="00A87B32" w:rsidRDefault="00E8446D" w:rsidP="001D043D">
            <w:pPr>
              <w:pStyle w:val="Tabzeile"/>
              <w:rPr>
                <w:rFonts w:ascii="Arial" w:hAnsi="Arial" w:cs="Arial"/>
                <w:lang w:val="it-CH"/>
              </w:rPr>
            </w:pPr>
            <w:r w:rsidRPr="00A87B32">
              <w:rPr>
                <w:rFonts w:ascii="Arial" w:hAnsi="Arial" w:cs="Arial"/>
                <w:lang w:val="it-CH"/>
              </w:rPr>
              <w:t>Codice postale, città</w:t>
            </w:r>
          </w:p>
        </w:tc>
      </w:tr>
      <w:tr w:rsidR="00E8446D" w:rsidRPr="007746CD" w14:paraId="24E35639" w14:textId="77777777" w:rsidTr="001D043D">
        <w:trPr>
          <w:trHeight w:val="340"/>
        </w:trPr>
        <w:sdt>
          <w:sdtPr>
            <w:rPr>
              <w:rFonts w:ascii="Arial" w:hAnsi="Arial" w:cs="Arial"/>
              <w:szCs w:val="22"/>
              <w:lang w:val="it-CH"/>
            </w:rPr>
            <w:id w:val="1884364467"/>
            <w:placeholder>
              <w:docPart w:val="404FA53047A646D8AAB4AAA9D082CE76"/>
            </w:placeholder>
            <w:showingPlcHdr/>
          </w:sdtPr>
          <w:sdtContent>
            <w:tc>
              <w:tcPr>
                <w:tcW w:w="4592" w:type="dxa"/>
                <w:shd w:val="clear" w:color="auto" w:fill="E0EEF8" w:themeFill="accent2" w:themeFillTint="33"/>
                <w:vAlign w:val="center"/>
              </w:tcPr>
              <w:p w14:paraId="7EE561F6" w14:textId="77777777" w:rsidR="00E8446D" w:rsidRPr="00A87B32" w:rsidRDefault="00E8446D" w:rsidP="001D043D">
                <w:pPr>
                  <w:pStyle w:val="Tabzeile"/>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vAlign w:val="center"/>
          </w:tcPr>
          <w:p w14:paraId="40EC06B7" w14:textId="77777777" w:rsidR="00E8446D" w:rsidRPr="00A87B32" w:rsidRDefault="00E8446D" w:rsidP="001D043D">
            <w:pPr>
              <w:pStyle w:val="Tabzeile"/>
              <w:rPr>
                <w:rFonts w:ascii="Arial" w:hAnsi="Arial" w:cs="Arial"/>
                <w:noProof/>
                <w:spacing w:val="-2"/>
                <w:lang w:val="it-CH"/>
              </w:rPr>
            </w:pPr>
          </w:p>
        </w:tc>
        <w:sdt>
          <w:sdtPr>
            <w:rPr>
              <w:rFonts w:ascii="Arial" w:hAnsi="Arial" w:cs="Arial"/>
              <w:szCs w:val="22"/>
              <w:lang w:val="it-CH"/>
            </w:rPr>
            <w:id w:val="-126860449"/>
            <w:placeholder>
              <w:docPart w:val="72D260AF996B4E0E984165708942EAAD"/>
            </w:placeholder>
            <w:showingPlcHdr/>
          </w:sdtPr>
          <w:sdtContent>
            <w:tc>
              <w:tcPr>
                <w:tcW w:w="4592" w:type="dxa"/>
                <w:shd w:val="clear" w:color="auto" w:fill="E0EEF8" w:themeFill="accent2" w:themeFillTint="33"/>
                <w:vAlign w:val="center"/>
              </w:tcPr>
              <w:p w14:paraId="39CA6722" w14:textId="77777777" w:rsidR="00E8446D"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E8446D" w:rsidRPr="00A87B32" w14:paraId="26A3DD63" w14:textId="77777777" w:rsidTr="001D043D">
        <w:trPr>
          <w:trHeight w:val="340"/>
        </w:trPr>
        <w:tc>
          <w:tcPr>
            <w:tcW w:w="4592" w:type="dxa"/>
            <w:vAlign w:val="bottom"/>
          </w:tcPr>
          <w:p w14:paraId="406F9E80" w14:textId="77777777" w:rsidR="00E8446D" w:rsidRPr="00A87B32" w:rsidRDefault="00E8446D" w:rsidP="001D043D">
            <w:pPr>
              <w:pStyle w:val="Tabzeile"/>
              <w:rPr>
                <w:rFonts w:ascii="Arial" w:hAnsi="Arial" w:cs="Arial"/>
                <w:spacing w:val="-2"/>
                <w:lang w:val="it-CH"/>
              </w:rPr>
            </w:pPr>
            <w:r w:rsidRPr="00A87B32">
              <w:rPr>
                <w:rFonts w:ascii="Arial" w:hAnsi="Arial" w:cs="Arial"/>
                <w:spacing w:val="-2"/>
                <w:lang w:val="it-CH"/>
              </w:rPr>
              <w:t>E-Mail</w:t>
            </w:r>
          </w:p>
        </w:tc>
        <w:tc>
          <w:tcPr>
            <w:tcW w:w="227" w:type="dxa"/>
            <w:vAlign w:val="bottom"/>
          </w:tcPr>
          <w:p w14:paraId="15206D85" w14:textId="77777777" w:rsidR="00E8446D" w:rsidRPr="00A87B32" w:rsidRDefault="00E8446D" w:rsidP="001D043D">
            <w:pPr>
              <w:pStyle w:val="Tabzeile"/>
              <w:rPr>
                <w:rFonts w:ascii="Arial" w:hAnsi="Arial" w:cs="Arial"/>
                <w:lang w:val="it-CH"/>
              </w:rPr>
            </w:pPr>
          </w:p>
        </w:tc>
        <w:tc>
          <w:tcPr>
            <w:tcW w:w="4592" w:type="dxa"/>
            <w:vAlign w:val="bottom"/>
          </w:tcPr>
          <w:p w14:paraId="181632B4" w14:textId="77777777" w:rsidR="00E8446D" w:rsidRPr="00A87B32" w:rsidRDefault="00E8446D" w:rsidP="001D043D">
            <w:pPr>
              <w:pStyle w:val="Tabzeile"/>
              <w:rPr>
                <w:rFonts w:ascii="Arial" w:hAnsi="Arial" w:cs="Arial"/>
                <w:lang w:val="it-CH"/>
              </w:rPr>
            </w:pPr>
            <w:r w:rsidRPr="00A87B32">
              <w:rPr>
                <w:rFonts w:ascii="Arial" w:hAnsi="Arial" w:cs="Arial"/>
                <w:lang w:val="it-CH"/>
              </w:rPr>
              <w:t>Telefono</w:t>
            </w:r>
          </w:p>
        </w:tc>
      </w:tr>
      <w:tr w:rsidR="00E8446D" w:rsidRPr="007746CD" w14:paraId="72F33D0A" w14:textId="77777777" w:rsidTr="001D043D">
        <w:trPr>
          <w:trHeight w:val="340"/>
        </w:trPr>
        <w:sdt>
          <w:sdtPr>
            <w:rPr>
              <w:rFonts w:ascii="Arial" w:hAnsi="Arial" w:cs="Arial"/>
              <w:szCs w:val="22"/>
              <w:lang w:val="it-CH"/>
            </w:rPr>
            <w:id w:val="-479309681"/>
            <w:placeholder>
              <w:docPart w:val="923232EB8BB74067BDC78B51CEDB330D"/>
            </w:placeholder>
            <w:showingPlcHdr/>
          </w:sdtPr>
          <w:sdtContent>
            <w:tc>
              <w:tcPr>
                <w:tcW w:w="4592" w:type="dxa"/>
                <w:shd w:val="clear" w:color="auto" w:fill="E0EEF8" w:themeFill="accent2" w:themeFillTint="33"/>
                <w:vAlign w:val="center"/>
              </w:tcPr>
              <w:p w14:paraId="7770E911" w14:textId="77777777" w:rsidR="00E8446D" w:rsidRPr="00A87B32" w:rsidRDefault="00E8446D" w:rsidP="001D043D">
                <w:pPr>
                  <w:pStyle w:val="Tabzeile"/>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vAlign w:val="center"/>
          </w:tcPr>
          <w:p w14:paraId="41AA23AB" w14:textId="77777777" w:rsidR="00E8446D" w:rsidRPr="00A87B32" w:rsidRDefault="00E8446D" w:rsidP="001D043D">
            <w:pPr>
              <w:pStyle w:val="Tabzeile"/>
              <w:rPr>
                <w:rFonts w:ascii="Arial" w:hAnsi="Arial" w:cs="Arial"/>
                <w:noProof/>
                <w:spacing w:val="-2"/>
                <w:lang w:val="it-CH"/>
              </w:rPr>
            </w:pPr>
          </w:p>
        </w:tc>
        <w:sdt>
          <w:sdtPr>
            <w:rPr>
              <w:rFonts w:ascii="Arial" w:hAnsi="Arial" w:cs="Arial"/>
              <w:szCs w:val="22"/>
              <w:lang w:val="it-CH"/>
            </w:rPr>
            <w:id w:val="-1051763388"/>
            <w:placeholder>
              <w:docPart w:val="9BA6FD6E2F0F4843BD89063CE4C711A0"/>
            </w:placeholder>
            <w:showingPlcHdr/>
          </w:sdtPr>
          <w:sdtContent>
            <w:tc>
              <w:tcPr>
                <w:tcW w:w="4592" w:type="dxa"/>
                <w:shd w:val="clear" w:color="auto" w:fill="E0EEF8" w:themeFill="accent2" w:themeFillTint="33"/>
                <w:vAlign w:val="center"/>
              </w:tcPr>
              <w:p w14:paraId="37271F94" w14:textId="77777777" w:rsidR="00E8446D"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E8446D" w:rsidRPr="00A87B32" w14:paraId="4369984A" w14:textId="77777777" w:rsidTr="001D043D">
        <w:trPr>
          <w:trHeight w:val="340"/>
        </w:trPr>
        <w:tc>
          <w:tcPr>
            <w:tcW w:w="4592" w:type="dxa"/>
            <w:vAlign w:val="bottom"/>
          </w:tcPr>
          <w:p w14:paraId="7879A563" w14:textId="77777777" w:rsidR="00E8446D" w:rsidRPr="00A87B32" w:rsidRDefault="00E8446D" w:rsidP="001D043D">
            <w:pPr>
              <w:pStyle w:val="Tabzeile"/>
              <w:rPr>
                <w:rFonts w:ascii="Arial" w:hAnsi="Arial" w:cs="Arial"/>
                <w:spacing w:val="-2"/>
                <w:lang w:val="it-CH"/>
              </w:rPr>
            </w:pPr>
            <w:r w:rsidRPr="00A87B32">
              <w:rPr>
                <w:rFonts w:ascii="Arial" w:hAnsi="Arial"/>
                <w:lang w:val="it-CH"/>
              </w:rPr>
              <w:t>Funzione (all’interno del progetto)</w:t>
            </w:r>
          </w:p>
        </w:tc>
        <w:tc>
          <w:tcPr>
            <w:tcW w:w="227" w:type="dxa"/>
            <w:vAlign w:val="bottom"/>
          </w:tcPr>
          <w:p w14:paraId="6DCAB16F" w14:textId="77777777" w:rsidR="00E8446D" w:rsidRPr="00A87B32" w:rsidRDefault="00E8446D" w:rsidP="001D043D">
            <w:pPr>
              <w:pStyle w:val="Tabzeile"/>
              <w:rPr>
                <w:rFonts w:ascii="Arial" w:hAnsi="Arial" w:cs="Arial"/>
                <w:lang w:val="it-CH"/>
              </w:rPr>
            </w:pPr>
          </w:p>
        </w:tc>
        <w:tc>
          <w:tcPr>
            <w:tcW w:w="4592" w:type="dxa"/>
            <w:vAlign w:val="bottom"/>
          </w:tcPr>
          <w:p w14:paraId="1405F3E0" w14:textId="77777777" w:rsidR="00E8446D" w:rsidRPr="00A87B32" w:rsidRDefault="00E8446D" w:rsidP="001D043D">
            <w:pPr>
              <w:pStyle w:val="Tabzeile"/>
              <w:rPr>
                <w:rFonts w:ascii="Arial" w:hAnsi="Arial" w:cs="Arial"/>
                <w:lang w:val="it-CH"/>
              </w:rPr>
            </w:pPr>
            <w:r w:rsidRPr="00A87B32">
              <w:rPr>
                <w:rFonts w:ascii="Arial" w:hAnsi="Arial"/>
                <w:lang w:val="it-CH"/>
              </w:rPr>
              <w:t>Pagina web</w:t>
            </w:r>
          </w:p>
        </w:tc>
      </w:tr>
      <w:tr w:rsidR="00E8446D" w:rsidRPr="007746CD" w14:paraId="454FD8ED" w14:textId="77777777" w:rsidTr="001D043D">
        <w:trPr>
          <w:trHeight w:val="340"/>
        </w:trPr>
        <w:sdt>
          <w:sdtPr>
            <w:rPr>
              <w:rFonts w:ascii="Arial" w:hAnsi="Arial" w:cs="Arial"/>
              <w:szCs w:val="22"/>
              <w:lang w:val="it-CH"/>
            </w:rPr>
            <w:id w:val="1369725875"/>
            <w:placeholder>
              <w:docPart w:val="33118C3289A34F5FBDE7A2953F10A4E1"/>
            </w:placeholder>
            <w:showingPlcHdr/>
          </w:sdtPr>
          <w:sdtContent>
            <w:tc>
              <w:tcPr>
                <w:tcW w:w="4592" w:type="dxa"/>
                <w:shd w:val="clear" w:color="auto" w:fill="E0EEF8" w:themeFill="accent2" w:themeFillTint="33"/>
                <w:vAlign w:val="center"/>
              </w:tcPr>
              <w:p w14:paraId="45042666" w14:textId="77777777" w:rsidR="00E8446D" w:rsidRPr="00A87B32" w:rsidRDefault="00E8446D" w:rsidP="001D043D">
                <w:pPr>
                  <w:pStyle w:val="Tabzeile"/>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vAlign w:val="center"/>
          </w:tcPr>
          <w:p w14:paraId="4B41F6E3" w14:textId="77777777" w:rsidR="00E8446D" w:rsidRPr="00A87B32" w:rsidRDefault="00E8446D" w:rsidP="001D043D">
            <w:pPr>
              <w:pStyle w:val="Tabzeile"/>
              <w:rPr>
                <w:rFonts w:ascii="Arial" w:hAnsi="Arial" w:cs="Arial"/>
                <w:noProof/>
                <w:spacing w:val="-2"/>
                <w:lang w:val="it-CH"/>
              </w:rPr>
            </w:pPr>
          </w:p>
        </w:tc>
        <w:sdt>
          <w:sdtPr>
            <w:rPr>
              <w:rFonts w:ascii="Arial" w:hAnsi="Arial" w:cs="Arial"/>
              <w:szCs w:val="22"/>
              <w:lang w:val="it-CH"/>
            </w:rPr>
            <w:id w:val="719334151"/>
            <w:placeholder>
              <w:docPart w:val="352FF26B627947BA8F6EC32A47FF6416"/>
            </w:placeholder>
            <w:showingPlcHdr/>
          </w:sdtPr>
          <w:sdtContent>
            <w:tc>
              <w:tcPr>
                <w:tcW w:w="4592" w:type="dxa"/>
                <w:shd w:val="clear" w:color="auto" w:fill="E0EEF8" w:themeFill="accent2" w:themeFillTint="33"/>
                <w:vAlign w:val="center"/>
              </w:tcPr>
              <w:p w14:paraId="3CA94885" w14:textId="77777777" w:rsidR="00E8446D"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bl>
    <w:p w14:paraId="2D57915B" w14:textId="77777777" w:rsidR="002C727E" w:rsidRPr="00A87B32" w:rsidRDefault="002C727E" w:rsidP="00717EBF">
      <w:pPr>
        <w:pStyle w:val="Text"/>
        <w:jc w:val="left"/>
        <w:rPr>
          <w:rFonts w:ascii="Arial" w:hAnsi="Arial" w:cs="Arial"/>
          <w:lang w:val="it-CH"/>
        </w:rPr>
      </w:pPr>
    </w:p>
    <w:p w14:paraId="0B65676A" w14:textId="77777777" w:rsidR="002D72DB" w:rsidRPr="00A87B32" w:rsidRDefault="002D72DB">
      <w:pPr>
        <w:rPr>
          <w:rFonts w:ascii="Arial" w:hAnsi="Arial" w:cs="Arial"/>
          <w:lang w:val="it-CH"/>
        </w:rPr>
      </w:pPr>
      <w:r w:rsidRPr="00A87B32">
        <w:rPr>
          <w:rFonts w:ascii="Arial" w:hAnsi="Arial" w:cs="Arial"/>
          <w:lang w:val="it-CH"/>
        </w:rPr>
        <w:br w:type="page"/>
      </w:r>
    </w:p>
    <w:tbl>
      <w:tblPr>
        <w:tblW w:w="9411" w:type="dxa"/>
        <w:tblCellMar>
          <w:top w:w="68" w:type="dxa"/>
          <w:left w:w="28" w:type="dxa"/>
          <w:bottom w:w="79" w:type="dxa"/>
          <w:right w:w="28" w:type="dxa"/>
        </w:tblCellMar>
        <w:tblLook w:val="04E0" w:firstRow="1" w:lastRow="1" w:firstColumn="1" w:lastColumn="0" w:noHBand="0" w:noVBand="1"/>
      </w:tblPr>
      <w:tblGrid>
        <w:gridCol w:w="4592"/>
        <w:gridCol w:w="227"/>
        <w:gridCol w:w="4592"/>
      </w:tblGrid>
      <w:tr w:rsidR="00E8446D" w:rsidRPr="00A87B32" w14:paraId="6D083300" w14:textId="77777777" w:rsidTr="001D043D">
        <w:trPr>
          <w:trHeight w:val="340"/>
        </w:trPr>
        <w:tc>
          <w:tcPr>
            <w:tcW w:w="4592" w:type="dxa"/>
            <w:vAlign w:val="bottom"/>
          </w:tcPr>
          <w:p w14:paraId="512D9173" w14:textId="77777777" w:rsidR="00E8446D" w:rsidRPr="00A87B32" w:rsidRDefault="00E8446D" w:rsidP="001D043D">
            <w:pPr>
              <w:pStyle w:val="Tabzeile"/>
              <w:rPr>
                <w:rFonts w:ascii="Arial" w:hAnsi="Arial" w:cs="Arial"/>
                <w:spacing w:val="-2"/>
                <w:lang w:val="it-CH"/>
              </w:rPr>
            </w:pPr>
            <w:bookmarkStart w:id="11" w:name="_Toc164172908"/>
            <w:r w:rsidRPr="00A87B32">
              <w:rPr>
                <w:rFonts w:ascii="Arial" w:hAnsi="Arial"/>
                <w:lang w:val="it-CH"/>
              </w:rPr>
              <w:lastRenderedPageBreak/>
              <w:t>Organizzazione</w:t>
            </w:r>
          </w:p>
        </w:tc>
        <w:tc>
          <w:tcPr>
            <w:tcW w:w="227" w:type="dxa"/>
            <w:vAlign w:val="bottom"/>
          </w:tcPr>
          <w:p w14:paraId="5C31B79A" w14:textId="77777777" w:rsidR="00E8446D" w:rsidRPr="00A87B32" w:rsidRDefault="00E8446D" w:rsidP="001D043D">
            <w:pPr>
              <w:pStyle w:val="Tabzeile"/>
              <w:rPr>
                <w:rFonts w:ascii="Arial" w:hAnsi="Arial" w:cs="Arial"/>
                <w:lang w:val="it-CH"/>
              </w:rPr>
            </w:pPr>
          </w:p>
        </w:tc>
        <w:tc>
          <w:tcPr>
            <w:tcW w:w="4592" w:type="dxa"/>
            <w:vAlign w:val="bottom"/>
          </w:tcPr>
          <w:p w14:paraId="7A5D6C14" w14:textId="77777777" w:rsidR="00E8446D" w:rsidRPr="00A87B32" w:rsidRDefault="00E8446D" w:rsidP="001D043D">
            <w:pPr>
              <w:pStyle w:val="Tabzeile"/>
              <w:rPr>
                <w:rFonts w:ascii="Arial" w:hAnsi="Arial" w:cs="Arial"/>
                <w:lang w:val="it-CH"/>
              </w:rPr>
            </w:pPr>
            <w:r w:rsidRPr="00A87B32">
              <w:rPr>
                <w:rFonts w:ascii="Arial" w:hAnsi="Arial"/>
                <w:lang w:val="it-CH"/>
              </w:rPr>
              <w:t>Nome e cognome</w:t>
            </w:r>
          </w:p>
        </w:tc>
      </w:tr>
      <w:tr w:rsidR="00E8446D" w:rsidRPr="007746CD" w14:paraId="66DCFD23" w14:textId="77777777" w:rsidTr="001D043D">
        <w:trPr>
          <w:trHeight w:val="340"/>
        </w:trPr>
        <w:sdt>
          <w:sdtPr>
            <w:rPr>
              <w:rFonts w:ascii="Arial" w:hAnsi="Arial" w:cs="Arial"/>
              <w:szCs w:val="22"/>
              <w:lang w:val="it-CH"/>
            </w:rPr>
            <w:id w:val="-362678398"/>
            <w:placeholder>
              <w:docPart w:val="EDAC6B22824A42A18F9EEBED941770C0"/>
            </w:placeholder>
            <w:showingPlcHdr/>
          </w:sdtPr>
          <w:sdtContent>
            <w:tc>
              <w:tcPr>
                <w:tcW w:w="4592" w:type="dxa"/>
                <w:shd w:val="clear" w:color="auto" w:fill="E0EEF8" w:themeFill="accent2" w:themeFillTint="33"/>
                <w:vAlign w:val="center"/>
              </w:tcPr>
              <w:p w14:paraId="6E996B07" w14:textId="77777777" w:rsidR="00E8446D" w:rsidRPr="00A87B32" w:rsidRDefault="00E8446D" w:rsidP="001D043D">
                <w:pPr>
                  <w:pStyle w:val="Tabzeile"/>
                  <w:rPr>
                    <w:rFonts w:ascii="Arial" w:hAnsi="Arial" w:cs="Arial"/>
                    <w:spacing w:val="-2"/>
                    <w:sz w:val="20"/>
                    <w:szCs w:val="12"/>
                    <w:lang w:val="it-CH"/>
                  </w:rPr>
                </w:pPr>
                <w:r w:rsidRPr="002D0F5A">
                  <w:rPr>
                    <w:rStyle w:val="Platzhaltertext"/>
                    <w:sz w:val="20"/>
                    <w:szCs w:val="12"/>
                    <w:lang w:val="it-CH"/>
                  </w:rPr>
                  <w:t>Clicca o tocca qui per inserire del testo.</w:t>
                </w:r>
              </w:p>
            </w:tc>
          </w:sdtContent>
        </w:sdt>
        <w:tc>
          <w:tcPr>
            <w:tcW w:w="227" w:type="dxa"/>
            <w:vAlign w:val="center"/>
          </w:tcPr>
          <w:p w14:paraId="0EABD844" w14:textId="77777777" w:rsidR="00E8446D" w:rsidRPr="00A87B32" w:rsidRDefault="00E8446D" w:rsidP="001D043D">
            <w:pPr>
              <w:pStyle w:val="Tabzeile"/>
              <w:rPr>
                <w:rFonts w:ascii="Arial" w:hAnsi="Arial" w:cs="Arial"/>
                <w:lang w:val="it-CH"/>
              </w:rPr>
            </w:pPr>
          </w:p>
        </w:tc>
        <w:sdt>
          <w:sdtPr>
            <w:rPr>
              <w:rFonts w:ascii="Arial" w:hAnsi="Arial" w:cs="Arial"/>
              <w:szCs w:val="22"/>
              <w:lang w:val="it-CH"/>
            </w:rPr>
            <w:id w:val="-1667469333"/>
            <w:placeholder>
              <w:docPart w:val="EAA9DA4B8A5141CAB4AE7949D7A00D54"/>
            </w:placeholder>
            <w:showingPlcHdr/>
          </w:sdtPr>
          <w:sdtContent>
            <w:tc>
              <w:tcPr>
                <w:tcW w:w="4592" w:type="dxa"/>
                <w:shd w:val="clear" w:color="auto" w:fill="E0EEF8" w:themeFill="accent2" w:themeFillTint="33"/>
                <w:vAlign w:val="center"/>
              </w:tcPr>
              <w:p w14:paraId="719471C1" w14:textId="77777777" w:rsidR="00E8446D"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E8446D" w:rsidRPr="00A87B32" w14:paraId="464EF90D" w14:textId="77777777" w:rsidTr="001D043D">
        <w:trPr>
          <w:trHeight w:val="340"/>
        </w:trPr>
        <w:tc>
          <w:tcPr>
            <w:tcW w:w="4592" w:type="dxa"/>
            <w:vAlign w:val="bottom"/>
          </w:tcPr>
          <w:p w14:paraId="46E803A7" w14:textId="77777777" w:rsidR="00E8446D" w:rsidRPr="00A87B32" w:rsidRDefault="00E8446D" w:rsidP="001D043D">
            <w:pPr>
              <w:pStyle w:val="Tabzeile"/>
              <w:rPr>
                <w:rFonts w:ascii="Arial" w:hAnsi="Arial" w:cs="Arial"/>
                <w:spacing w:val="-2"/>
                <w:lang w:val="it-CH"/>
              </w:rPr>
            </w:pPr>
            <w:r w:rsidRPr="00A87B32">
              <w:rPr>
                <w:rFonts w:ascii="Arial" w:hAnsi="Arial"/>
                <w:lang w:val="it-CH"/>
              </w:rPr>
              <w:t>Via</w:t>
            </w:r>
          </w:p>
        </w:tc>
        <w:tc>
          <w:tcPr>
            <w:tcW w:w="227" w:type="dxa"/>
            <w:vAlign w:val="bottom"/>
          </w:tcPr>
          <w:p w14:paraId="4DE0F2A3" w14:textId="77777777" w:rsidR="00E8446D" w:rsidRPr="00A87B32" w:rsidRDefault="00E8446D" w:rsidP="001D043D">
            <w:pPr>
              <w:pStyle w:val="Tabzeile"/>
              <w:rPr>
                <w:rFonts w:ascii="Arial" w:hAnsi="Arial" w:cs="Arial"/>
                <w:lang w:val="it-CH"/>
              </w:rPr>
            </w:pPr>
          </w:p>
        </w:tc>
        <w:tc>
          <w:tcPr>
            <w:tcW w:w="4592" w:type="dxa"/>
            <w:vAlign w:val="bottom"/>
          </w:tcPr>
          <w:p w14:paraId="49C9304E" w14:textId="77777777" w:rsidR="00E8446D" w:rsidRPr="00A87B32" w:rsidRDefault="00E8446D" w:rsidP="001D043D">
            <w:pPr>
              <w:pStyle w:val="Tabzeile"/>
              <w:rPr>
                <w:rFonts w:ascii="Arial" w:hAnsi="Arial" w:cs="Arial"/>
                <w:lang w:val="it-CH"/>
              </w:rPr>
            </w:pPr>
            <w:r w:rsidRPr="00A87B32">
              <w:rPr>
                <w:rFonts w:ascii="Arial" w:hAnsi="Arial" w:cs="Arial"/>
                <w:lang w:val="it-CH"/>
              </w:rPr>
              <w:t>Codice postale, città</w:t>
            </w:r>
          </w:p>
        </w:tc>
      </w:tr>
      <w:tr w:rsidR="00E8446D" w:rsidRPr="007746CD" w14:paraId="7E2A09F9" w14:textId="77777777" w:rsidTr="001D043D">
        <w:trPr>
          <w:trHeight w:val="340"/>
        </w:trPr>
        <w:sdt>
          <w:sdtPr>
            <w:rPr>
              <w:rFonts w:ascii="Arial" w:hAnsi="Arial" w:cs="Arial"/>
              <w:szCs w:val="22"/>
              <w:lang w:val="it-CH"/>
            </w:rPr>
            <w:id w:val="-169336447"/>
            <w:placeholder>
              <w:docPart w:val="93E0BD552CBE49AE8D78A496AEC8FBA3"/>
            </w:placeholder>
            <w:showingPlcHdr/>
          </w:sdtPr>
          <w:sdtContent>
            <w:tc>
              <w:tcPr>
                <w:tcW w:w="4592" w:type="dxa"/>
                <w:shd w:val="clear" w:color="auto" w:fill="E0EEF8" w:themeFill="accent2" w:themeFillTint="33"/>
                <w:vAlign w:val="center"/>
              </w:tcPr>
              <w:p w14:paraId="5EB543F5" w14:textId="77777777" w:rsidR="00E8446D" w:rsidRPr="00A87B32" w:rsidRDefault="00E8446D" w:rsidP="001D043D">
                <w:pPr>
                  <w:pStyle w:val="Tabzeile"/>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vAlign w:val="center"/>
          </w:tcPr>
          <w:p w14:paraId="6AFCFED8" w14:textId="77777777" w:rsidR="00E8446D" w:rsidRPr="00A87B32" w:rsidRDefault="00E8446D" w:rsidP="001D043D">
            <w:pPr>
              <w:pStyle w:val="Tabzeile"/>
              <w:rPr>
                <w:rFonts w:ascii="Arial" w:hAnsi="Arial" w:cs="Arial"/>
                <w:noProof/>
                <w:spacing w:val="-2"/>
                <w:lang w:val="it-CH"/>
              </w:rPr>
            </w:pPr>
          </w:p>
        </w:tc>
        <w:sdt>
          <w:sdtPr>
            <w:rPr>
              <w:rFonts w:ascii="Arial" w:hAnsi="Arial" w:cs="Arial"/>
              <w:szCs w:val="22"/>
              <w:lang w:val="it-CH"/>
            </w:rPr>
            <w:id w:val="-1775249889"/>
            <w:placeholder>
              <w:docPart w:val="E38DF1F5746443648DF7542AB4A43972"/>
            </w:placeholder>
            <w:showingPlcHdr/>
          </w:sdtPr>
          <w:sdtContent>
            <w:tc>
              <w:tcPr>
                <w:tcW w:w="4592" w:type="dxa"/>
                <w:shd w:val="clear" w:color="auto" w:fill="E0EEF8" w:themeFill="accent2" w:themeFillTint="33"/>
                <w:vAlign w:val="center"/>
              </w:tcPr>
              <w:p w14:paraId="06C99371" w14:textId="77777777" w:rsidR="00E8446D"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E8446D" w:rsidRPr="00A87B32" w14:paraId="4EA07320" w14:textId="77777777" w:rsidTr="001D043D">
        <w:trPr>
          <w:trHeight w:val="340"/>
        </w:trPr>
        <w:tc>
          <w:tcPr>
            <w:tcW w:w="4592" w:type="dxa"/>
            <w:vAlign w:val="bottom"/>
          </w:tcPr>
          <w:p w14:paraId="2DCD90F1" w14:textId="77777777" w:rsidR="00E8446D" w:rsidRPr="00A87B32" w:rsidRDefault="00E8446D" w:rsidP="001D043D">
            <w:pPr>
              <w:pStyle w:val="Tabzeile"/>
              <w:rPr>
                <w:rFonts w:ascii="Arial" w:hAnsi="Arial" w:cs="Arial"/>
                <w:spacing w:val="-2"/>
                <w:lang w:val="it-CH"/>
              </w:rPr>
            </w:pPr>
            <w:r w:rsidRPr="00A87B32">
              <w:rPr>
                <w:rFonts w:ascii="Arial" w:hAnsi="Arial" w:cs="Arial"/>
                <w:spacing w:val="-2"/>
                <w:lang w:val="it-CH"/>
              </w:rPr>
              <w:t>E-Mail</w:t>
            </w:r>
          </w:p>
        </w:tc>
        <w:tc>
          <w:tcPr>
            <w:tcW w:w="227" w:type="dxa"/>
            <w:vAlign w:val="bottom"/>
          </w:tcPr>
          <w:p w14:paraId="423E2E37" w14:textId="77777777" w:rsidR="00E8446D" w:rsidRPr="00A87B32" w:rsidRDefault="00E8446D" w:rsidP="001D043D">
            <w:pPr>
              <w:pStyle w:val="Tabzeile"/>
              <w:rPr>
                <w:rFonts w:ascii="Arial" w:hAnsi="Arial" w:cs="Arial"/>
                <w:lang w:val="it-CH"/>
              </w:rPr>
            </w:pPr>
          </w:p>
        </w:tc>
        <w:tc>
          <w:tcPr>
            <w:tcW w:w="4592" w:type="dxa"/>
            <w:vAlign w:val="bottom"/>
          </w:tcPr>
          <w:p w14:paraId="667FC474" w14:textId="77777777" w:rsidR="00E8446D" w:rsidRPr="00A87B32" w:rsidRDefault="00E8446D" w:rsidP="001D043D">
            <w:pPr>
              <w:pStyle w:val="Tabzeile"/>
              <w:rPr>
                <w:rFonts w:ascii="Arial" w:hAnsi="Arial" w:cs="Arial"/>
                <w:lang w:val="it-CH"/>
              </w:rPr>
            </w:pPr>
            <w:r w:rsidRPr="00A87B32">
              <w:rPr>
                <w:rFonts w:ascii="Arial" w:hAnsi="Arial" w:cs="Arial"/>
                <w:lang w:val="it-CH"/>
              </w:rPr>
              <w:t>Telefono</w:t>
            </w:r>
          </w:p>
        </w:tc>
      </w:tr>
      <w:tr w:rsidR="00E8446D" w:rsidRPr="007746CD" w14:paraId="79A3ECFB" w14:textId="77777777" w:rsidTr="001D043D">
        <w:trPr>
          <w:trHeight w:val="340"/>
        </w:trPr>
        <w:sdt>
          <w:sdtPr>
            <w:rPr>
              <w:rFonts w:ascii="Arial" w:hAnsi="Arial" w:cs="Arial"/>
              <w:szCs w:val="22"/>
              <w:lang w:val="it-CH"/>
            </w:rPr>
            <w:id w:val="-711346851"/>
            <w:placeholder>
              <w:docPart w:val="DE2A08BB310F4C119D99681FE9B3D2BA"/>
            </w:placeholder>
            <w:showingPlcHdr/>
          </w:sdtPr>
          <w:sdtContent>
            <w:tc>
              <w:tcPr>
                <w:tcW w:w="4592" w:type="dxa"/>
                <w:shd w:val="clear" w:color="auto" w:fill="E0EEF8" w:themeFill="accent2" w:themeFillTint="33"/>
                <w:vAlign w:val="center"/>
              </w:tcPr>
              <w:p w14:paraId="7C6D7C6C" w14:textId="77777777" w:rsidR="00E8446D" w:rsidRPr="00A87B32" w:rsidRDefault="00E8446D" w:rsidP="001D043D">
                <w:pPr>
                  <w:pStyle w:val="Tabzeile"/>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vAlign w:val="center"/>
          </w:tcPr>
          <w:p w14:paraId="0F4B275C" w14:textId="77777777" w:rsidR="00E8446D" w:rsidRPr="00A87B32" w:rsidRDefault="00E8446D" w:rsidP="001D043D">
            <w:pPr>
              <w:pStyle w:val="Tabzeile"/>
              <w:rPr>
                <w:rFonts w:ascii="Arial" w:hAnsi="Arial" w:cs="Arial"/>
                <w:noProof/>
                <w:spacing w:val="-2"/>
                <w:lang w:val="it-CH"/>
              </w:rPr>
            </w:pPr>
          </w:p>
        </w:tc>
        <w:sdt>
          <w:sdtPr>
            <w:rPr>
              <w:rFonts w:ascii="Arial" w:hAnsi="Arial" w:cs="Arial"/>
              <w:szCs w:val="22"/>
              <w:lang w:val="it-CH"/>
            </w:rPr>
            <w:id w:val="665211651"/>
            <w:placeholder>
              <w:docPart w:val="F5E4E773172A4D3983014DED8ADC4004"/>
            </w:placeholder>
            <w:showingPlcHdr/>
          </w:sdtPr>
          <w:sdtContent>
            <w:tc>
              <w:tcPr>
                <w:tcW w:w="4592" w:type="dxa"/>
                <w:shd w:val="clear" w:color="auto" w:fill="E0EEF8" w:themeFill="accent2" w:themeFillTint="33"/>
                <w:vAlign w:val="center"/>
              </w:tcPr>
              <w:p w14:paraId="5131AC18" w14:textId="77777777" w:rsidR="00E8446D"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E8446D" w:rsidRPr="00A87B32" w14:paraId="489A5996" w14:textId="77777777" w:rsidTr="001D043D">
        <w:trPr>
          <w:trHeight w:val="340"/>
        </w:trPr>
        <w:tc>
          <w:tcPr>
            <w:tcW w:w="4592" w:type="dxa"/>
            <w:vAlign w:val="bottom"/>
          </w:tcPr>
          <w:p w14:paraId="20C75857" w14:textId="77777777" w:rsidR="00E8446D" w:rsidRPr="00A87B32" w:rsidRDefault="00E8446D" w:rsidP="001D043D">
            <w:pPr>
              <w:pStyle w:val="Tabzeile"/>
              <w:rPr>
                <w:rFonts w:ascii="Arial" w:hAnsi="Arial" w:cs="Arial"/>
                <w:spacing w:val="-2"/>
                <w:lang w:val="it-CH"/>
              </w:rPr>
            </w:pPr>
            <w:r w:rsidRPr="00A87B32">
              <w:rPr>
                <w:rFonts w:ascii="Arial" w:hAnsi="Arial"/>
                <w:lang w:val="it-CH"/>
              </w:rPr>
              <w:t>Funzione (all’interno del progetto)</w:t>
            </w:r>
          </w:p>
        </w:tc>
        <w:tc>
          <w:tcPr>
            <w:tcW w:w="227" w:type="dxa"/>
            <w:vAlign w:val="bottom"/>
          </w:tcPr>
          <w:p w14:paraId="1A94BE86" w14:textId="77777777" w:rsidR="00E8446D" w:rsidRPr="00A87B32" w:rsidRDefault="00E8446D" w:rsidP="001D043D">
            <w:pPr>
              <w:pStyle w:val="Tabzeile"/>
              <w:rPr>
                <w:rFonts w:ascii="Arial" w:hAnsi="Arial" w:cs="Arial"/>
                <w:lang w:val="it-CH"/>
              </w:rPr>
            </w:pPr>
          </w:p>
        </w:tc>
        <w:tc>
          <w:tcPr>
            <w:tcW w:w="4592" w:type="dxa"/>
            <w:vAlign w:val="bottom"/>
          </w:tcPr>
          <w:p w14:paraId="575DE801" w14:textId="77777777" w:rsidR="00E8446D" w:rsidRPr="00A87B32" w:rsidRDefault="00E8446D" w:rsidP="001D043D">
            <w:pPr>
              <w:pStyle w:val="Tabzeile"/>
              <w:rPr>
                <w:rFonts w:ascii="Arial" w:hAnsi="Arial" w:cs="Arial"/>
                <w:lang w:val="it-CH"/>
              </w:rPr>
            </w:pPr>
            <w:r w:rsidRPr="00A87B32">
              <w:rPr>
                <w:rFonts w:ascii="Arial" w:hAnsi="Arial"/>
                <w:lang w:val="it-CH"/>
              </w:rPr>
              <w:t>Pagina web</w:t>
            </w:r>
          </w:p>
        </w:tc>
      </w:tr>
      <w:tr w:rsidR="00E8446D" w:rsidRPr="007746CD" w14:paraId="7B995AC1" w14:textId="77777777" w:rsidTr="001D043D">
        <w:trPr>
          <w:trHeight w:val="340"/>
        </w:trPr>
        <w:sdt>
          <w:sdtPr>
            <w:rPr>
              <w:rFonts w:ascii="Arial" w:hAnsi="Arial" w:cs="Arial"/>
              <w:szCs w:val="22"/>
              <w:lang w:val="it-CH"/>
            </w:rPr>
            <w:id w:val="-379164555"/>
            <w:placeholder>
              <w:docPart w:val="10D19780E87E4C339EA1DB8493B9B3EF"/>
            </w:placeholder>
            <w:showingPlcHdr/>
          </w:sdtPr>
          <w:sdtContent>
            <w:tc>
              <w:tcPr>
                <w:tcW w:w="4592" w:type="dxa"/>
                <w:shd w:val="clear" w:color="auto" w:fill="E0EEF8" w:themeFill="accent2" w:themeFillTint="33"/>
                <w:vAlign w:val="center"/>
              </w:tcPr>
              <w:p w14:paraId="646BA68F" w14:textId="77777777" w:rsidR="00E8446D" w:rsidRPr="00A87B32" w:rsidRDefault="00E8446D" w:rsidP="001D043D">
                <w:pPr>
                  <w:pStyle w:val="Tabzeile"/>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vAlign w:val="center"/>
          </w:tcPr>
          <w:p w14:paraId="10E19857" w14:textId="77777777" w:rsidR="00E8446D" w:rsidRPr="00A87B32" w:rsidRDefault="00E8446D" w:rsidP="001D043D">
            <w:pPr>
              <w:pStyle w:val="Tabzeile"/>
              <w:rPr>
                <w:rFonts w:ascii="Arial" w:hAnsi="Arial" w:cs="Arial"/>
                <w:noProof/>
                <w:spacing w:val="-2"/>
                <w:lang w:val="it-CH"/>
              </w:rPr>
            </w:pPr>
          </w:p>
        </w:tc>
        <w:sdt>
          <w:sdtPr>
            <w:rPr>
              <w:rFonts w:ascii="Arial" w:hAnsi="Arial" w:cs="Arial"/>
              <w:szCs w:val="22"/>
              <w:lang w:val="it-CH"/>
            </w:rPr>
            <w:id w:val="-1196847258"/>
            <w:placeholder>
              <w:docPart w:val="32073C1F1EA94F29AC5A7B5025C43B64"/>
            </w:placeholder>
            <w:showingPlcHdr/>
          </w:sdtPr>
          <w:sdtContent>
            <w:tc>
              <w:tcPr>
                <w:tcW w:w="4592" w:type="dxa"/>
                <w:shd w:val="clear" w:color="auto" w:fill="E0EEF8" w:themeFill="accent2" w:themeFillTint="33"/>
                <w:vAlign w:val="center"/>
              </w:tcPr>
              <w:p w14:paraId="399DF3A9" w14:textId="77777777" w:rsidR="00E8446D"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bl>
    <w:p w14:paraId="204E2C2B" w14:textId="77777777" w:rsidR="00522D82" w:rsidRDefault="00522D82" w:rsidP="002D72DB">
      <w:pPr>
        <w:rPr>
          <w:rFonts w:ascii="Arial" w:hAnsi="Arial" w:cs="Arial"/>
          <w:lang w:val="it-CH"/>
        </w:rPr>
      </w:pPr>
    </w:p>
    <w:p w14:paraId="153A5AB5" w14:textId="77777777" w:rsidR="00E8446D" w:rsidRDefault="00E8446D" w:rsidP="002D72DB">
      <w:pPr>
        <w:rPr>
          <w:rFonts w:ascii="Arial" w:hAnsi="Arial" w:cs="Arial"/>
          <w:lang w:val="it-CH"/>
        </w:rPr>
      </w:pPr>
    </w:p>
    <w:tbl>
      <w:tblPr>
        <w:tblW w:w="9411" w:type="dxa"/>
        <w:tblCellMar>
          <w:top w:w="68" w:type="dxa"/>
          <w:left w:w="28" w:type="dxa"/>
          <w:bottom w:w="79" w:type="dxa"/>
          <w:right w:w="28" w:type="dxa"/>
        </w:tblCellMar>
        <w:tblLook w:val="04E0" w:firstRow="1" w:lastRow="1" w:firstColumn="1" w:lastColumn="0" w:noHBand="0" w:noVBand="1"/>
      </w:tblPr>
      <w:tblGrid>
        <w:gridCol w:w="4592"/>
        <w:gridCol w:w="227"/>
        <w:gridCol w:w="4592"/>
      </w:tblGrid>
      <w:tr w:rsidR="00E8446D" w:rsidRPr="00A87B32" w14:paraId="4FA07113" w14:textId="77777777" w:rsidTr="001D043D">
        <w:trPr>
          <w:trHeight w:val="340"/>
        </w:trPr>
        <w:tc>
          <w:tcPr>
            <w:tcW w:w="4592" w:type="dxa"/>
            <w:vAlign w:val="bottom"/>
          </w:tcPr>
          <w:p w14:paraId="0E8A57FA" w14:textId="77777777" w:rsidR="00E8446D" w:rsidRPr="00A87B32" w:rsidRDefault="00E8446D" w:rsidP="001D043D">
            <w:pPr>
              <w:pStyle w:val="Tabzeile"/>
              <w:rPr>
                <w:rFonts w:ascii="Arial" w:hAnsi="Arial" w:cs="Arial"/>
                <w:spacing w:val="-2"/>
                <w:lang w:val="it-CH"/>
              </w:rPr>
            </w:pPr>
            <w:r w:rsidRPr="00A87B32">
              <w:rPr>
                <w:rFonts w:ascii="Arial" w:hAnsi="Arial"/>
                <w:lang w:val="it-CH"/>
              </w:rPr>
              <w:t>Organizzazione</w:t>
            </w:r>
          </w:p>
        </w:tc>
        <w:tc>
          <w:tcPr>
            <w:tcW w:w="227" w:type="dxa"/>
            <w:vAlign w:val="bottom"/>
          </w:tcPr>
          <w:p w14:paraId="6C5DD0AF" w14:textId="77777777" w:rsidR="00E8446D" w:rsidRPr="00A87B32" w:rsidRDefault="00E8446D" w:rsidP="001D043D">
            <w:pPr>
              <w:pStyle w:val="Tabzeile"/>
              <w:rPr>
                <w:rFonts w:ascii="Arial" w:hAnsi="Arial" w:cs="Arial"/>
                <w:lang w:val="it-CH"/>
              </w:rPr>
            </w:pPr>
          </w:p>
        </w:tc>
        <w:tc>
          <w:tcPr>
            <w:tcW w:w="4592" w:type="dxa"/>
            <w:vAlign w:val="bottom"/>
          </w:tcPr>
          <w:p w14:paraId="661BB29F" w14:textId="77777777" w:rsidR="00E8446D" w:rsidRPr="00A87B32" w:rsidRDefault="00E8446D" w:rsidP="001D043D">
            <w:pPr>
              <w:pStyle w:val="Tabzeile"/>
              <w:rPr>
                <w:rFonts w:ascii="Arial" w:hAnsi="Arial" w:cs="Arial"/>
                <w:lang w:val="it-CH"/>
              </w:rPr>
            </w:pPr>
            <w:r w:rsidRPr="00A87B32">
              <w:rPr>
                <w:rFonts w:ascii="Arial" w:hAnsi="Arial"/>
                <w:lang w:val="it-CH"/>
              </w:rPr>
              <w:t>Nome e cognome</w:t>
            </w:r>
          </w:p>
        </w:tc>
      </w:tr>
      <w:tr w:rsidR="00E8446D" w:rsidRPr="007746CD" w14:paraId="2358D2E3" w14:textId="77777777" w:rsidTr="001D043D">
        <w:trPr>
          <w:trHeight w:val="340"/>
        </w:trPr>
        <w:sdt>
          <w:sdtPr>
            <w:rPr>
              <w:rFonts w:ascii="Arial" w:hAnsi="Arial" w:cs="Arial"/>
              <w:szCs w:val="22"/>
              <w:lang w:val="it-CH"/>
            </w:rPr>
            <w:id w:val="1042404417"/>
            <w:placeholder>
              <w:docPart w:val="716F9AE7A1844E57876285F63CAEBDA8"/>
            </w:placeholder>
            <w:showingPlcHdr/>
          </w:sdtPr>
          <w:sdtContent>
            <w:tc>
              <w:tcPr>
                <w:tcW w:w="4592" w:type="dxa"/>
                <w:shd w:val="clear" w:color="auto" w:fill="E0EEF8" w:themeFill="accent2" w:themeFillTint="33"/>
                <w:vAlign w:val="center"/>
              </w:tcPr>
              <w:p w14:paraId="591ED4A5" w14:textId="77777777" w:rsidR="00E8446D" w:rsidRPr="00A87B32" w:rsidRDefault="00E8446D" w:rsidP="001D043D">
                <w:pPr>
                  <w:pStyle w:val="Tabzeile"/>
                  <w:rPr>
                    <w:rFonts w:ascii="Arial" w:hAnsi="Arial" w:cs="Arial"/>
                    <w:spacing w:val="-2"/>
                    <w:sz w:val="20"/>
                    <w:szCs w:val="12"/>
                    <w:lang w:val="it-CH"/>
                  </w:rPr>
                </w:pPr>
                <w:r w:rsidRPr="002D0F5A">
                  <w:rPr>
                    <w:rStyle w:val="Platzhaltertext"/>
                    <w:sz w:val="20"/>
                    <w:szCs w:val="12"/>
                    <w:lang w:val="it-CH"/>
                  </w:rPr>
                  <w:t>Clicca o tocca qui per inserire del testo.</w:t>
                </w:r>
              </w:p>
            </w:tc>
          </w:sdtContent>
        </w:sdt>
        <w:tc>
          <w:tcPr>
            <w:tcW w:w="227" w:type="dxa"/>
            <w:vAlign w:val="center"/>
          </w:tcPr>
          <w:p w14:paraId="0ED0A99E" w14:textId="77777777" w:rsidR="00E8446D" w:rsidRPr="00A87B32" w:rsidRDefault="00E8446D" w:rsidP="001D043D">
            <w:pPr>
              <w:pStyle w:val="Tabzeile"/>
              <w:rPr>
                <w:rFonts w:ascii="Arial" w:hAnsi="Arial" w:cs="Arial"/>
                <w:lang w:val="it-CH"/>
              </w:rPr>
            </w:pPr>
          </w:p>
        </w:tc>
        <w:sdt>
          <w:sdtPr>
            <w:rPr>
              <w:rFonts w:ascii="Arial" w:hAnsi="Arial" w:cs="Arial"/>
              <w:szCs w:val="22"/>
              <w:lang w:val="it-CH"/>
            </w:rPr>
            <w:id w:val="535009328"/>
            <w:placeholder>
              <w:docPart w:val="C278E1BFEEBA4001AA1AB7A1CE85C684"/>
            </w:placeholder>
            <w:showingPlcHdr/>
          </w:sdtPr>
          <w:sdtContent>
            <w:tc>
              <w:tcPr>
                <w:tcW w:w="4592" w:type="dxa"/>
                <w:shd w:val="clear" w:color="auto" w:fill="E0EEF8" w:themeFill="accent2" w:themeFillTint="33"/>
                <w:vAlign w:val="center"/>
              </w:tcPr>
              <w:p w14:paraId="7607C68C" w14:textId="77777777" w:rsidR="00E8446D"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E8446D" w:rsidRPr="00A87B32" w14:paraId="45034FD1" w14:textId="77777777" w:rsidTr="001D043D">
        <w:trPr>
          <w:trHeight w:val="340"/>
        </w:trPr>
        <w:tc>
          <w:tcPr>
            <w:tcW w:w="4592" w:type="dxa"/>
            <w:vAlign w:val="bottom"/>
          </w:tcPr>
          <w:p w14:paraId="219F02D8" w14:textId="77777777" w:rsidR="00E8446D" w:rsidRPr="00A87B32" w:rsidRDefault="00E8446D" w:rsidP="001D043D">
            <w:pPr>
              <w:pStyle w:val="Tabzeile"/>
              <w:rPr>
                <w:rFonts w:ascii="Arial" w:hAnsi="Arial" w:cs="Arial"/>
                <w:spacing w:val="-2"/>
                <w:lang w:val="it-CH"/>
              </w:rPr>
            </w:pPr>
            <w:r w:rsidRPr="00A87B32">
              <w:rPr>
                <w:rFonts w:ascii="Arial" w:hAnsi="Arial"/>
                <w:lang w:val="it-CH"/>
              </w:rPr>
              <w:t>Via</w:t>
            </w:r>
          </w:p>
        </w:tc>
        <w:tc>
          <w:tcPr>
            <w:tcW w:w="227" w:type="dxa"/>
            <w:vAlign w:val="bottom"/>
          </w:tcPr>
          <w:p w14:paraId="6C3CCAAB" w14:textId="77777777" w:rsidR="00E8446D" w:rsidRPr="00A87B32" w:rsidRDefault="00E8446D" w:rsidP="001D043D">
            <w:pPr>
              <w:pStyle w:val="Tabzeile"/>
              <w:rPr>
                <w:rFonts w:ascii="Arial" w:hAnsi="Arial" w:cs="Arial"/>
                <w:lang w:val="it-CH"/>
              </w:rPr>
            </w:pPr>
          </w:p>
        </w:tc>
        <w:tc>
          <w:tcPr>
            <w:tcW w:w="4592" w:type="dxa"/>
            <w:vAlign w:val="bottom"/>
          </w:tcPr>
          <w:p w14:paraId="7337F6C8" w14:textId="77777777" w:rsidR="00E8446D" w:rsidRPr="00A87B32" w:rsidRDefault="00E8446D" w:rsidP="001D043D">
            <w:pPr>
              <w:pStyle w:val="Tabzeile"/>
              <w:rPr>
                <w:rFonts w:ascii="Arial" w:hAnsi="Arial" w:cs="Arial"/>
                <w:lang w:val="it-CH"/>
              </w:rPr>
            </w:pPr>
            <w:r w:rsidRPr="00A87B32">
              <w:rPr>
                <w:rFonts w:ascii="Arial" w:hAnsi="Arial" w:cs="Arial"/>
                <w:lang w:val="it-CH"/>
              </w:rPr>
              <w:t>Codice postale, città</w:t>
            </w:r>
          </w:p>
        </w:tc>
      </w:tr>
      <w:tr w:rsidR="00E8446D" w:rsidRPr="007746CD" w14:paraId="4DBDF7D3" w14:textId="77777777" w:rsidTr="001D043D">
        <w:trPr>
          <w:trHeight w:val="340"/>
        </w:trPr>
        <w:sdt>
          <w:sdtPr>
            <w:rPr>
              <w:rFonts w:ascii="Arial" w:hAnsi="Arial" w:cs="Arial"/>
              <w:szCs w:val="22"/>
              <w:lang w:val="it-CH"/>
            </w:rPr>
            <w:id w:val="-722447260"/>
            <w:placeholder>
              <w:docPart w:val="A19D2B6459A141B885C136286A38C212"/>
            </w:placeholder>
            <w:showingPlcHdr/>
          </w:sdtPr>
          <w:sdtContent>
            <w:tc>
              <w:tcPr>
                <w:tcW w:w="4592" w:type="dxa"/>
                <w:shd w:val="clear" w:color="auto" w:fill="E0EEF8" w:themeFill="accent2" w:themeFillTint="33"/>
                <w:vAlign w:val="center"/>
              </w:tcPr>
              <w:p w14:paraId="2B19D3D4" w14:textId="77777777" w:rsidR="00E8446D" w:rsidRPr="00A87B32" w:rsidRDefault="00E8446D" w:rsidP="001D043D">
                <w:pPr>
                  <w:pStyle w:val="Tabzeile"/>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vAlign w:val="center"/>
          </w:tcPr>
          <w:p w14:paraId="18E029C2" w14:textId="77777777" w:rsidR="00E8446D" w:rsidRPr="00A87B32" w:rsidRDefault="00E8446D" w:rsidP="001D043D">
            <w:pPr>
              <w:pStyle w:val="Tabzeile"/>
              <w:rPr>
                <w:rFonts w:ascii="Arial" w:hAnsi="Arial" w:cs="Arial"/>
                <w:noProof/>
                <w:spacing w:val="-2"/>
                <w:lang w:val="it-CH"/>
              </w:rPr>
            </w:pPr>
          </w:p>
        </w:tc>
        <w:sdt>
          <w:sdtPr>
            <w:rPr>
              <w:rFonts w:ascii="Arial" w:hAnsi="Arial" w:cs="Arial"/>
              <w:szCs w:val="22"/>
              <w:lang w:val="it-CH"/>
            </w:rPr>
            <w:id w:val="-403841791"/>
            <w:placeholder>
              <w:docPart w:val="97569A4014C540E3B12B670AE224D0BD"/>
            </w:placeholder>
            <w:showingPlcHdr/>
          </w:sdtPr>
          <w:sdtContent>
            <w:tc>
              <w:tcPr>
                <w:tcW w:w="4592" w:type="dxa"/>
                <w:shd w:val="clear" w:color="auto" w:fill="E0EEF8" w:themeFill="accent2" w:themeFillTint="33"/>
                <w:vAlign w:val="center"/>
              </w:tcPr>
              <w:p w14:paraId="6AAEC4BA" w14:textId="77777777" w:rsidR="00E8446D"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E8446D" w:rsidRPr="00A87B32" w14:paraId="55DD50B6" w14:textId="77777777" w:rsidTr="001D043D">
        <w:trPr>
          <w:trHeight w:val="340"/>
        </w:trPr>
        <w:tc>
          <w:tcPr>
            <w:tcW w:w="4592" w:type="dxa"/>
            <w:vAlign w:val="bottom"/>
          </w:tcPr>
          <w:p w14:paraId="0BD934D8" w14:textId="77777777" w:rsidR="00E8446D" w:rsidRPr="00A87B32" w:rsidRDefault="00E8446D" w:rsidP="001D043D">
            <w:pPr>
              <w:pStyle w:val="Tabzeile"/>
              <w:rPr>
                <w:rFonts w:ascii="Arial" w:hAnsi="Arial" w:cs="Arial"/>
                <w:spacing w:val="-2"/>
                <w:lang w:val="it-CH"/>
              </w:rPr>
            </w:pPr>
            <w:r w:rsidRPr="00A87B32">
              <w:rPr>
                <w:rFonts w:ascii="Arial" w:hAnsi="Arial" w:cs="Arial"/>
                <w:spacing w:val="-2"/>
                <w:lang w:val="it-CH"/>
              </w:rPr>
              <w:t>E-Mail</w:t>
            </w:r>
          </w:p>
        </w:tc>
        <w:tc>
          <w:tcPr>
            <w:tcW w:w="227" w:type="dxa"/>
            <w:vAlign w:val="bottom"/>
          </w:tcPr>
          <w:p w14:paraId="26CCF81F" w14:textId="77777777" w:rsidR="00E8446D" w:rsidRPr="00A87B32" w:rsidRDefault="00E8446D" w:rsidP="001D043D">
            <w:pPr>
              <w:pStyle w:val="Tabzeile"/>
              <w:rPr>
                <w:rFonts w:ascii="Arial" w:hAnsi="Arial" w:cs="Arial"/>
                <w:lang w:val="it-CH"/>
              </w:rPr>
            </w:pPr>
          </w:p>
        </w:tc>
        <w:tc>
          <w:tcPr>
            <w:tcW w:w="4592" w:type="dxa"/>
            <w:vAlign w:val="bottom"/>
          </w:tcPr>
          <w:p w14:paraId="205772D6" w14:textId="77777777" w:rsidR="00E8446D" w:rsidRPr="00A87B32" w:rsidRDefault="00E8446D" w:rsidP="001D043D">
            <w:pPr>
              <w:pStyle w:val="Tabzeile"/>
              <w:rPr>
                <w:rFonts w:ascii="Arial" w:hAnsi="Arial" w:cs="Arial"/>
                <w:lang w:val="it-CH"/>
              </w:rPr>
            </w:pPr>
            <w:r w:rsidRPr="00A87B32">
              <w:rPr>
                <w:rFonts w:ascii="Arial" w:hAnsi="Arial" w:cs="Arial"/>
                <w:lang w:val="it-CH"/>
              </w:rPr>
              <w:t>Telefono</w:t>
            </w:r>
          </w:p>
        </w:tc>
      </w:tr>
      <w:tr w:rsidR="00E8446D" w:rsidRPr="007746CD" w14:paraId="0DBF7170" w14:textId="77777777" w:rsidTr="001D043D">
        <w:trPr>
          <w:trHeight w:val="340"/>
        </w:trPr>
        <w:sdt>
          <w:sdtPr>
            <w:rPr>
              <w:rFonts w:ascii="Arial" w:hAnsi="Arial" w:cs="Arial"/>
              <w:szCs w:val="22"/>
              <w:lang w:val="it-CH"/>
            </w:rPr>
            <w:id w:val="-792824037"/>
            <w:placeholder>
              <w:docPart w:val="43E01AF2D47F4BF9BBBB213E1B78F105"/>
            </w:placeholder>
            <w:showingPlcHdr/>
          </w:sdtPr>
          <w:sdtContent>
            <w:tc>
              <w:tcPr>
                <w:tcW w:w="4592" w:type="dxa"/>
                <w:shd w:val="clear" w:color="auto" w:fill="E0EEF8" w:themeFill="accent2" w:themeFillTint="33"/>
                <w:vAlign w:val="center"/>
              </w:tcPr>
              <w:p w14:paraId="266E2F35" w14:textId="77777777" w:rsidR="00E8446D" w:rsidRPr="00A87B32" w:rsidRDefault="00E8446D" w:rsidP="001D043D">
                <w:pPr>
                  <w:pStyle w:val="Tabzeile"/>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vAlign w:val="center"/>
          </w:tcPr>
          <w:p w14:paraId="6C15DCF7" w14:textId="77777777" w:rsidR="00E8446D" w:rsidRPr="00A87B32" w:rsidRDefault="00E8446D" w:rsidP="001D043D">
            <w:pPr>
              <w:pStyle w:val="Tabzeile"/>
              <w:rPr>
                <w:rFonts w:ascii="Arial" w:hAnsi="Arial" w:cs="Arial"/>
                <w:noProof/>
                <w:spacing w:val="-2"/>
                <w:lang w:val="it-CH"/>
              </w:rPr>
            </w:pPr>
          </w:p>
        </w:tc>
        <w:sdt>
          <w:sdtPr>
            <w:rPr>
              <w:rFonts w:ascii="Arial" w:hAnsi="Arial" w:cs="Arial"/>
              <w:szCs w:val="22"/>
              <w:lang w:val="it-CH"/>
            </w:rPr>
            <w:id w:val="-1294822329"/>
            <w:placeholder>
              <w:docPart w:val="9626D5EECDF145A2B96F13A5F8FEBB93"/>
            </w:placeholder>
            <w:showingPlcHdr/>
          </w:sdtPr>
          <w:sdtContent>
            <w:tc>
              <w:tcPr>
                <w:tcW w:w="4592" w:type="dxa"/>
                <w:shd w:val="clear" w:color="auto" w:fill="E0EEF8" w:themeFill="accent2" w:themeFillTint="33"/>
                <w:vAlign w:val="center"/>
              </w:tcPr>
              <w:p w14:paraId="1DCAF255" w14:textId="77777777" w:rsidR="00E8446D"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E8446D" w:rsidRPr="00A87B32" w14:paraId="514ACDA4" w14:textId="77777777" w:rsidTr="001D043D">
        <w:trPr>
          <w:trHeight w:val="340"/>
        </w:trPr>
        <w:tc>
          <w:tcPr>
            <w:tcW w:w="4592" w:type="dxa"/>
            <w:vAlign w:val="bottom"/>
          </w:tcPr>
          <w:p w14:paraId="046F7EE7" w14:textId="77777777" w:rsidR="00E8446D" w:rsidRPr="00A87B32" w:rsidRDefault="00E8446D" w:rsidP="001D043D">
            <w:pPr>
              <w:pStyle w:val="Tabzeile"/>
              <w:rPr>
                <w:rFonts w:ascii="Arial" w:hAnsi="Arial" w:cs="Arial"/>
                <w:spacing w:val="-2"/>
                <w:lang w:val="it-CH"/>
              </w:rPr>
            </w:pPr>
            <w:r w:rsidRPr="00A87B32">
              <w:rPr>
                <w:rFonts w:ascii="Arial" w:hAnsi="Arial"/>
                <w:lang w:val="it-CH"/>
              </w:rPr>
              <w:t>Funzione (all’interno del progetto)</w:t>
            </w:r>
          </w:p>
        </w:tc>
        <w:tc>
          <w:tcPr>
            <w:tcW w:w="227" w:type="dxa"/>
            <w:vAlign w:val="bottom"/>
          </w:tcPr>
          <w:p w14:paraId="446413A6" w14:textId="77777777" w:rsidR="00E8446D" w:rsidRPr="00A87B32" w:rsidRDefault="00E8446D" w:rsidP="001D043D">
            <w:pPr>
              <w:pStyle w:val="Tabzeile"/>
              <w:rPr>
                <w:rFonts w:ascii="Arial" w:hAnsi="Arial" w:cs="Arial"/>
                <w:lang w:val="it-CH"/>
              </w:rPr>
            </w:pPr>
          </w:p>
        </w:tc>
        <w:tc>
          <w:tcPr>
            <w:tcW w:w="4592" w:type="dxa"/>
            <w:vAlign w:val="bottom"/>
          </w:tcPr>
          <w:p w14:paraId="4E5295D4" w14:textId="77777777" w:rsidR="00E8446D" w:rsidRPr="00A87B32" w:rsidRDefault="00E8446D" w:rsidP="001D043D">
            <w:pPr>
              <w:pStyle w:val="Tabzeile"/>
              <w:rPr>
                <w:rFonts w:ascii="Arial" w:hAnsi="Arial" w:cs="Arial"/>
                <w:lang w:val="it-CH"/>
              </w:rPr>
            </w:pPr>
            <w:r w:rsidRPr="00A87B32">
              <w:rPr>
                <w:rFonts w:ascii="Arial" w:hAnsi="Arial"/>
                <w:lang w:val="it-CH"/>
              </w:rPr>
              <w:t>Pagina web</w:t>
            </w:r>
          </w:p>
        </w:tc>
      </w:tr>
      <w:tr w:rsidR="00E8446D" w:rsidRPr="007746CD" w14:paraId="4606D963" w14:textId="77777777" w:rsidTr="001D043D">
        <w:trPr>
          <w:trHeight w:val="340"/>
        </w:trPr>
        <w:sdt>
          <w:sdtPr>
            <w:rPr>
              <w:rFonts w:ascii="Arial" w:hAnsi="Arial" w:cs="Arial"/>
              <w:szCs w:val="22"/>
              <w:lang w:val="it-CH"/>
            </w:rPr>
            <w:id w:val="-796522154"/>
            <w:placeholder>
              <w:docPart w:val="E98D4B6A748544CAB9C88CAD0286951A"/>
            </w:placeholder>
            <w:showingPlcHdr/>
          </w:sdtPr>
          <w:sdtContent>
            <w:tc>
              <w:tcPr>
                <w:tcW w:w="4592" w:type="dxa"/>
                <w:shd w:val="clear" w:color="auto" w:fill="E0EEF8" w:themeFill="accent2" w:themeFillTint="33"/>
                <w:vAlign w:val="center"/>
              </w:tcPr>
              <w:p w14:paraId="3DBFEE6F" w14:textId="77777777" w:rsidR="00E8446D" w:rsidRPr="00A87B32" w:rsidRDefault="00E8446D" w:rsidP="001D043D">
                <w:pPr>
                  <w:pStyle w:val="Tabzeile"/>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vAlign w:val="center"/>
          </w:tcPr>
          <w:p w14:paraId="072AFAB5" w14:textId="77777777" w:rsidR="00E8446D" w:rsidRPr="00A87B32" w:rsidRDefault="00E8446D" w:rsidP="001D043D">
            <w:pPr>
              <w:pStyle w:val="Tabzeile"/>
              <w:rPr>
                <w:rFonts w:ascii="Arial" w:hAnsi="Arial" w:cs="Arial"/>
                <w:noProof/>
                <w:spacing w:val="-2"/>
                <w:lang w:val="it-CH"/>
              </w:rPr>
            </w:pPr>
          </w:p>
        </w:tc>
        <w:sdt>
          <w:sdtPr>
            <w:rPr>
              <w:rFonts w:ascii="Arial" w:hAnsi="Arial" w:cs="Arial"/>
              <w:szCs w:val="22"/>
              <w:lang w:val="it-CH"/>
            </w:rPr>
            <w:id w:val="1747464515"/>
            <w:placeholder>
              <w:docPart w:val="E0619CEB584A47099A9EA846BDC3C1FF"/>
            </w:placeholder>
            <w:showingPlcHdr/>
          </w:sdtPr>
          <w:sdtContent>
            <w:tc>
              <w:tcPr>
                <w:tcW w:w="4592" w:type="dxa"/>
                <w:shd w:val="clear" w:color="auto" w:fill="E0EEF8" w:themeFill="accent2" w:themeFillTint="33"/>
                <w:vAlign w:val="center"/>
              </w:tcPr>
              <w:p w14:paraId="16E0B830" w14:textId="77777777" w:rsidR="00E8446D"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bl>
    <w:p w14:paraId="46B4BF05" w14:textId="77777777" w:rsidR="00E8446D" w:rsidRDefault="00E8446D" w:rsidP="002D72DB">
      <w:pPr>
        <w:rPr>
          <w:rFonts w:ascii="Arial" w:hAnsi="Arial" w:cs="Arial"/>
          <w:lang w:val="it-CH"/>
        </w:rPr>
      </w:pPr>
    </w:p>
    <w:p w14:paraId="4F59C1D7" w14:textId="77777777" w:rsidR="00E8446D" w:rsidRDefault="00E8446D" w:rsidP="002D72DB">
      <w:pPr>
        <w:rPr>
          <w:rFonts w:ascii="Arial" w:hAnsi="Arial" w:cs="Arial"/>
          <w:lang w:val="it-CH"/>
        </w:rPr>
      </w:pPr>
    </w:p>
    <w:tbl>
      <w:tblPr>
        <w:tblW w:w="9411" w:type="dxa"/>
        <w:tblCellMar>
          <w:top w:w="68" w:type="dxa"/>
          <w:left w:w="28" w:type="dxa"/>
          <w:bottom w:w="79" w:type="dxa"/>
          <w:right w:w="28" w:type="dxa"/>
        </w:tblCellMar>
        <w:tblLook w:val="04E0" w:firstRow="1" w:lastRow="1" w:firstColumn="1" w:lastColumn="0" w:noHBand="0" w:noVBand="1"/>
      </w:tblPr>
      <w:tblGrid>
        <w:gridCol w:w="4592"/>
        <w:gridCol w:w="227"/>
        <w:gridCol w:w="4592"/>
      </w:tblGrid>
      <w:tr w:rsidR="00E8446D" w:rsidRPr="00A87B32" w14:paraId="6559CBBE" w14:textId="77777777" w:rsidTr="001D043D">
        <w:trPr>
          <w:trHeight w:val="340"/>
        </w:trPr>
        <w:tc>
          <w:tcPr>
            <w:tcW w:w="4592" w:type="dxa"/>
            <w:vAlign w:val="bottom"/>
          </w:tcPr>
          <w:p w14:paraId="25DF5220" w14:textId="77777777" w:rsidR="00E8446D" w:rsidRPr="00A87B32" w:rsidRDefault="00E8446D" w:rsidP="001D043D">
            <w:pPr>
              <w:pStyle w:val="Tabzeile"/>
              <w:rPr>
                <w:rFonts w:ascii="Arial" w:hAnsi="Arial" w:cs="Arial"/>
                <w:spacing w:val="-2"/>
                <w:lang w:val="it-CH"/>
              </w:rPr>
            </w:pPr>
            <w:r w:rsidRPr="00A87B32">
              <w:rPr>
                <w:rFonts w:ascii="Arial" w:hAnsi="Arial"/>
                <w:lang w:val="it-CH"/>
              </w:rPr>
              <w:t>Organizzazione</w:t>
            </w:r>
          </w:p>
        </w:tc>
        <w:tc>
          <w:tcPr>
            <w:tcW w:w="227" w:type="dxa"/>
            <w:vAlign w:val="bottom"/>
          </w:tcPr>
          <w:p w14:paraId="035E6A5F" w14:textId="77777777" w:rsidR="00E8446D" w:rsidRPr="00A87B32" w:rsidRDefault="00E8446D" w:rsidP="001D043D">
            <w:pPr>
              <w:pStyle w:val="Tabzeile"/>
              <w:rPr>
                <w:rFonts w:ascii="Arial" w:hAnsi="Arial" w:cs="Arial"/>
                <w:lang w:val="it-CH"/>
              </w:rPr>
            </w:pPr>
          </w:p>
        </w:tc>
        <w:tc>
          <w:tcPr>
            <w:tcW w:w="4592" w:type="dxa"/>
            <w:vAlign w:val="bottom"/>
          </w:tcPr>
          <w:p w14:paraId="582382B2" w14:textId="77777777" w:rsidR="00E8446D" w:rsidRPr="00A87B32" w:rsidRDefault="00E8446D" w:rsidP="001D043D">
            <w:pPr>
              <w:pStyle w:val="Tabzeile"/>
              <w:rPr>
                <w:rFonts w:ascii="Arial" w:hAnsi="Arial" w:cs="Arial"/>
                <w:lang w:val="it-CH"/>
              </w:rPr>
            </w:pPr>
            <w:r w:rsidRPr="00A87B32">
              <w:rPr>
                <w:rFonts w:ascii="Arial" w:hAnsi="Arial"/>
                <w:lang w:val="it-CH"/>
              </w:rPr>
              <w:t>Nome e cognome</w:t>
            </w:r>
          </w:p>
        </w:tc>
      </w:tr>
      <w:tr w:rsidR="00E8446D" w:rsidRPr="007746CD" w14:paraId="45EC9083" w14:textId="77777777" w:rsidTr="001D043D">
        <w:trPr>
          <w:trHeight w:val="340"/>
        </w:trPr>
        <w:sdt>
          <w:sdtPr>
            <w:rPr>
              <w:rFonts w:ascii="Arial" w:hAnsi="Arial" w:cs="Arial"/>
              <w:szCs w:val="22"/>
              <w:lang w:val="it-CH"/>
            </w:rPr>
            <w:id w:val="-605427632"/>
            <w:placeholder>
              <w:docPart w:val="69D24FDDC043460BAB1E0F43DAB4379B"/>
            </w:placeholder>
            <w:showingPlcHdr/>
          </w:sdtPr>
          <w:sdtContent>
            <w:tc>
              <w:tcPr>
                <w:tcW w:w="4592" w:type="dxa"/>
                <w:shd w:val="clear" w:color="auto" w:fill="E0EEF8" w:themeFill="accent2" w:themeFillTint="33"/>
                <w:vAlign w:val="center"/>
              </w:tcPr>
              <w:p w14:paraId="40EA1323" w14:textId="77777777" w:rsidR="00E8446D" w:rsidRPr="00A87B32" w:rsidRDefault="00E8446D" w:rsidP="001D043D">
                <w:pPr>
                  <w:pStyle w:val="Tabzeile"/>
                  <w:rPr>
                    <w:rFonts w:ascii="Arial" w:hAnsi="Arial" w:cs="Arial"/>
                    <w:spacing w:val="-2"/>
                    <w:sz w:val="20"/>
                    <w:szCs w:val="12"/>
                    <w:lang w:val="it-CH"/>
                  </w:rPr>
                </w:pPr>
                <w:r w:rsidRPr="002D0F5A">
                  <w:rPr>
                    <w:rStyle w:val="Platzhaltertext"/>
                    <w:sz w:val="20"/>
                    <w:szCs w:val="12"/>
                    <w:lang w:val="it-CH"/>
                  </w:rPr>
                  <w:t>Clicca o tocca qui per inserire del testo.</w:t>
                </w:r>
              </w:p>
            </w:tc>
          </w:sdtContent>
        </w:sdt>
        <w:tc>
          <w:tcPr>
            <w:tcW w:w="227" w:type="dxa"/>
            <w:vAlign w:val="center"/>
          </w:tcPr>
          <w:p w14:paraId="6EECFAC2" w14:textId="77777777" w:rsidR="00E8446D" w:rsidRPr="00A87B32" w:rsidRDefault="00E8446D" w:rsidP="001D043D">
            <w:pPr>
              <w:pStyle w:val="Tabzeile"/>
              <w:rPr>
                <w:rFonts w:ascii="Arial" w:hAnsi="Arial" w:cs="Arial"/>
                <w:lang w:val="it-CH"/>
              </w:rPr>
            </w:pPr>
          </w:p>
        </w:tc>
        <w:sdt>
          <w:sdtPr>
            <w:rPr>
              <w:rFonts w:ascii="Arial" w:hAnsi="Arial" w:cs="Arial"/>
              <w:szCs w:val="22"/>
              <w:lang w:val="it-CH"/>
            </w:rPr>
            <w:id w:val="-1254811805"/>
            <w:placeholder>
              <w:docPart w:val="39D649EBCC954644A5B0190CF595BA09"/>
            </w:placeholder>
            <w:showingPlcHdr/>
          </w:sdtPr>
          <w:sdtContent>
            <w:tc>
              <w:tcPr>
                <w:tcW w:w="4592" w:type="dxa"/>
                <w:shd w:val="clear" w:color="auto" w:fill="E0EEF8" w:themeFill="accent2" w:themeFillTint="33"/>
                <w:vAlign w:val="center"/>
              </w:tcPr>
              <w:p w14:paraId="145CC48A" w14:textId="77777777" w:rsidR="00E8446D"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E8446D" w:rsidRPr="00A87B32" w14:paraId="457301F7" w14:textId="77777777" w:rsidTr="001D043D">
        <w:trPr>
          <w:trHeight w:val="340"/>
        </w:trPr>
        <w:tc>
          <w:tcPr>
            <w:tcW w:w="4592" w:type="dxa"/>
            <w:vAlign w:val="bottom"/>
          </w:tcPr>
          <w:p w14:paraId="1F70DC24" w14:textId="77777777" w:rsidR="00E8446D" w:rsidRPr="00A87B32" w:rsidRDefault="00E8446D" w:rsidP="001D043D">
            <w:pPr>
              <w:pStyle w:val="Tabzeile"/>
              <w:rPr>
                <w:rFonts w:ascii="Arial" w:hAnsi="Arial" w:cs="Arial"/>
                <w:spacing w:val="-2"/>
                <w:lang w:val="it-CH"/>
              </w:rPr>
            </w:pPr>
            <w:r w:rsidRPr="00A87B32">
              <w:rPr>
                <w:rFonts w:ascii="Arial" w:hAnsi="Arial"/>
                <w:lang w:val="it-CH"/>
              </w:rPr>
              <w:t>Via</w:t>
            </w:r>
          </w:p>
        </w:tc>
        <w:tc>
          <w:tcPr>
            <w:tcW w:w="227" w:type="dxa"/>
            <w:vAlign w:val="bottom"/>
          </w:tcPr>
          <w:p w14:paraId="47BA0FCB" w14:textId="77777777" w:rsidR="00E8446D" w:rsidRPr="00A87B32" w:rsidRDefault="00E8446D" w:rsidP="001D043D">
            <w:pPr>
              <w:pStyle w:val="Tabzeile"/>
              <w:rPr>
                <w:rFonts w:ascii="Arial" w:hAnsi="Arial" w:cs="Arial"/>
                <w:lang w:val="it-CH"/>
              </w:rPr>
            </w:pPr>
          </w:p>
        </w:tc>
        <w:tc>
          <w:tcPr>
            <w:tcW w:w="4592" w:type="dxa"/>
            <w:vAlign w:val="bottom"/>
          </w:tcPr>
          <w:p w14:paraId="47FCB9DC" w14:textId="77777777" w:rsidR="00E8446D" w:rsidRPr="00A87B32" w:rsidRDefault="00E8446D" w:rsidP="001D043D">
            <w:pPr>
              <w:pStyle w:val="Tabzeile"/>
              <w:rPr>
                <w:rFonts w:ascii="Arial" w:hAnsi="Arial" w:cs="Arial"/>
                <w:lang w:val="it-CH"/>
              </w:rPr>
            </w:pPr>
            <w:r w:rsidRPr="00A87B32">
              <w:rPr>
                <w:rFonts w:ascii="Arial" w:hAnsi="Arial" w:cs="Arial"/>
                <w:lang w:val="it-CH"/>
              </w:rPr>
              <w:t>Codice postale, città</w:t>
            </w:r>
          </w:p>
        </w:tc>
      </w:tr>
      <w:tr w:rsidR="00E8446D" w:rsidRPr="007746CD" w14:paraId="749F7147" w14:textId="77777777" w:rsidTr="001D043D">
        <w:trPr>
          <w:trHeight w:val="340"/>
        </w:trPr>
        <w:sdt>
          <w:sdtPr>
            <w:rPr>
              <w:rFonts w:ascii="Arial" w:hAnsi="Arial" w:cs="Arial"/>
              <w:szCs w:val="22"/>
              <w:lang w:val="it-CH"/>
            </w:rPr>
            <w:id w:val="2080479829"/>
            <w:placeholder>
              <w:docPart w:val="54DD874BFB4A4D158D73C3C43DEE6AC7"/>
            </w:placeholder>
            <w:showingPlcHdr/>
          </w:sdtPr>
          <w:sdtContent>
            <w:tc>
              <w:tcPr>
                <w:tcW w:w="4592" w:type="dxa"/>
                <w:shd w:val="clear" w:color="auto" w:fill="E0EEF8" w:themeFill="accent2" w:themeFillTint="33"/>
                <w:vAlign w:val="center"/>
              </w:tcPr>
              <w:p w14:paraId="681F40C9" w14:textId="77777777" w:rsidR="00E8446D" w:rsidRPr="00A87B32" w:rsidRDefault="00E8446D" w:rsidP="001D043D">
                <w:pPr>
                  <w:pStyle w:val="Tabzeile"/>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vAlign w:val="center"/>
          </w:tcPr>
          <w:p w14:paraId="120559FB" w14:textId="77777777" w:rsidR="00E8446D" w:rsidRPr="00A87B32" w:rsidRDefault="00E8446D" w:rsidP="001D043D">
            <w:pPr>
              <w:pStyle w:val="Tabzeile"/>
              <w:rPr>
                <w:rFonts w:ascii="Arial" w:hAnsi="Arial" w:cs="Arial"/>
                <w:noProof/>
                <w:spacing w:val="-2"/>
                <w:lang w:val="it-CH"/>
              </w:rPr>
            </w:pPr>
          </w:p>
        </w:tc>
        <w:sdt>
          <w:sdtPr>
            <w:rPr>
              <w:rFonts w:ascii="Arial" w:hAnsi="Arial" w:cs="Arial"/>
              <w:szCs w:val="22"/>
              <w:lang w:val="it-CH"/>
            </w:rPr>
            <w:id w:val="124128972"/>
            <w:placeholder>
              <w:docPart w:val="D00F8E7EA855473EA49B44ADFC828120"/>
            </w:placeholder>
            <w:showingPlcHdr/>
          </w:sdtPr>
          <w:sdtContent>
            <w:tc>
              <w:tcPr>
                <w:tcW w:w="4592" w:type="dxa"/>
                <w:shd w:val="clear" w:color="auto" w:fill="E0EEF8" w:themeFill="accent2" w:themeFillTint="33"/>
                <w:vAlign w:val="center"/>
              </w:tcPr>
              <w:p w14:paraId="7259A86E" w14:textId="77777777" w:rsidR="00E8446D"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E8446D" w:rsidRPr="00A87B32" w14:paraId="7A3AD417" w14:textId="77777777" w:rsidTr="001D043D">
        <w:trPr>
          <w:trHeight w:val="340"/>
        </w:trPr>
        <w:tc>
          <w:tcPr>
            <w:tcW w:w="4592" w:type="dxa"/>
            <w:vAlign w:val="bottom"/>
          </w:tcPr>
          <w:p w14:paraId="23C9B199" w14:textId="77777777" w:rsidR="00E8446D" w:rsidRPr="00A87B32" w:rsidRDefault="00E8446D" w:rsidP="001D043D">
            <w:pPr>
              <w:pStyle w:val="Tabzeile"/>
              <w:rPr>
                <w:rFonts w:ascii="Arial" w:hAnsi="Arial" w:cs="Arial"/>
                <w:spacing w:val="-2"/>
                <w:lang w:val="it-CH"/>
              </w:rPr>
            </w:pPr>
            <w:r w:rsidRPr="00A87B32">
              <w:rPr>
                <w:rFonts w:ascii="Arial" w:hAnsi="Arial" w:cs="Arial"/>
                <w:spacing w:val="-2"/>
                <w:lang w:val="it-CH"/>
              </w:rPr>
              <w:t>E-Mail</w:t>
            </w:r>
          </w:p>
        </w:tc>
        <w:tc>
          <w:tcPr>
            <w:tcW w:w="227" w:type="dxa"/>
            <w:vAlign w:val="bottom"/>
          </w:tcPr>
          <w:p w14:paraId="0BAEF75A" w14:textId="77777777" w:rsidR="00E8446D" w:rsidRPr="00A87B32" w:rsidRDefault="00E8446D" w:rsidP="001D043D">
            <w:pPr>
              <w:pStyle w:val="Tabzeile"/>
              <w:rPr>
                <w:rFonts w:ascii="Arial" w:hAnsi="Arial" w:cs="Arial"/>
                <w:lang w:val="it-CH"/>
              </w:rPr>
            </w:pPr>
          </w:p>
        </w:tc>
        <w:tc>
          <w:tcPr>
            <w:tcW w:w="4592" w:type="dxa"/>
            <w:vAlign w:val="bottom"/>
          </w:tcPr>
          <w:p w14:paraId="5253F715" w14:textId="77777777" w:rsidR="00E8446D" w:rsidRPr="00A87B32" w:rsidRDefault="00E8446D" w:rsidP="001D043D">
            <w:pPr>
              <w:pStyle w:val="Tabzeile"/>
              <w:rPr>
                <w:rFonts w:ascii="Arial" w:hAnsi="Arial" w:cs="Arial"/>
                <w:lang w:val="it-CH"/>
              </w:rPr>
            </w:pPr>
            <w:r w:rsidRPr="00A87B32">
              <w:rPr>
                <w:rFonts w:ascii="Arial" w:hAnsi="Arial" w:cs="Arial"/>
                <w:lang w:val="it-CH"/>
              </w:rPr>
              <w:t>Telefono</w:t>
            </w:r>
          </w:p>
        </w:tc>
      </w:tr>
      <w:tr w:rsidR="00E8446D" w:rsidRPr="007746CD" w14:paraId="312C8B04" w14:textId="77777777" w:rsidTr="001D043D">
        <w:trPr>
          <w:trHeight w:val="340"/>
        </w:trPr>
        <w:sdt>
          <w:sdtPr>
            <w:rPr>
              <w:rFonts w:ascii="Arial" w:hAnsi="Arial" w:cs="Arial"/>
              <w:szCs w:val="22"/>
              <w:lang w:val="it-CH"/>
            </w:rPr>
            <w:id w:val="90912137"/>
            <w:placeholder>
              <w:docPart w:val="B5351BF6E3AD476FAB650570FA6C7DF8"/>
            </w:placeholder>
            <w:showingPlcHdr/>
          </w:sdtPr>
          <w:sdtContent>
            <w:tc>
              <w:tcPr>
                <w:tcW w:w="4592" w:type="dxa"/>
                <w:shd w:val="clear" w:color="auto" w:fill="E0EEF8" w:themeFill="accent2" w:themeFillTint="33"/>
                <w:vAlign w:val="center"/>
              </w:tcPr>
              <w:p w14:paraId="3DE77309" w14:textId="77777777" w:rsidR="00E8446D" w:rsidRPr="00A87B32" w:rsidRDefault="00E8446D" w:rsidP="001D043D">
                <w:pPr>
                  <w:pStyle w:val="Tabzeile"/>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vAlign w:val="center"/>
          </w:tcPr>
          <w:p w14:paraId="733503B2" w14:textId="77777777" w:rsidR="00E8446D" w:rsidRPr="00A87B32" w:rsidRDefault="00E8446D" w:rsidP="001D043D">
            <w:pPr>
              <w:pStyle w:val="Tabzeile"/>
              <w:rPr>
                <w:rFonts w:ascii="Arial" w:hAnsi="Arial" w:cs="Arial"/>
                <w:noProof/>
                <w:spacing w:val="-2"/>
                <w:lang w:val="it-CH"/>
              </w:rPr>
            </w:pPr>
          </w:p>
        </w:tc>
        <w:sdt>
          <w:sdtPr>
            <w:rPr>
              <w:rFonts w:ascii="Arial" w:hAnsi="Arial" w:cs="Arial"/>
              <w:szCs w:val="22"/>
              <w:lang w:val="it-CH"/>
            </w:rPr>
            <w:id w:val="605779877"/>
            <w:placeholder>
              <w:docPart w:val="8BB4045E38A742C998289D59CC7900A7"/>
            </w:placeholder>
            <w:showingPlcHdr/>
          </w:sdtPr>
          <w:sdtContent>
            <w:tc>
              <w:tcPr>
                <w:tcW w:w="4592" w:type="dxa"/>
                <w:shd w:val="clear" w:color="auto" w:fill="E0EEF8" w:themeFill="accent2" w:themeFillTint="33"/>
                <w:vAlign w:val="center"/>
              </w:tcPr>
              <w:p w14:paraId="53DBC54A" w14:textId="77777777" w:rsidR="00E8446D"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r w:rsidR="00E8446D" w:rsidRPr="00A87B32" w14:paraId="4F63F77D" w14:textId="77777777" w:rsidTr="001D043D">
        <w:trPr>
          <w:trHeight w:val="340"/>
        </w:trPr>
        <w:tc>
          <w:tcPr>
            <w:tcW w:w="4592" w:type="dxa"/>
            <w:vAlign w:val="bottom"/>
          </w:tcPr>
          <w:p w14:paraId="14DDD7D8" w14:textId="77777777" w:rsidR="00E8446D" w:rsidRPr="00A87B32" w:rsidRDefault="00E8446D" w:rsidP="001D043D">
            <w:pPr>
              <w:pStyle w:val="Tabzeile"/>
              <w:rPr>
                <w:rFonts w:ascii="Arial" w:hAnsi="Arial" w:cs="Arial"/>
                <w:spacing w:val="-2"/>
                <w:lang w:val="it-CH"/>
              </w:rPr>
            </w:pPr>
            <w:r w:rsidRPr="00A87B32">
              <w:rPr>
                <w:rFonts w:ascii="Arial" w:hAnsi="Arial"/>
                <w:lang w:val="it-CH"/>
              </w:rPr>
              <w:t>Funzione (all’interno del progetto)</w:t>
            </w:r>
          </w:p>
        </w:tc>
        <w:tc>
          <w:tcPr>
            <w:tcW w:w="227" w:type="dxa"/>
            <w:vAlign w:val="bottom"/>
          </w:tcPr>
          <w:p w14:paraId="1DAE4693" w14:textId="77777777" w:rsidR="00E8446D" w:rsidRPr="00A87B32" w:rsidRDefault="00E8446D" w:rsidP="001D043D">
            <w:pPr>
              <w:pStyle w:val="Tabzeile"/>
              <w:rPr>
                <w:rFonts w:ascii="Arial" w:hAnsi="Arial" w:cs="Arial"/>
                <w:lang w:val="it-CH"/>
              </w:rPr>
            </w:pPr>
          </w:p>
        </w:tc>
        <w:tc>
          <w:tcPr>
            <w:tcW w:w="4592" w:type="dxa"/>
            <w:vAlign w:val="bottom"/>
          </w:tcPr>
          <w:p w14:paraId="41D6255B" w14:textId="77777777" w:rsidR="00E8446D" w:rsidRPr="00A87B32" w:rsidRDefault="00E8446D" w:rsidP="001D043D">
            <w:pPr>
              <w:pStyle w:val="Tabzeile"/>
              <w:rPr>
                <w:rFonts w:ascii="Arial" w:hAnsi="Arial" w:cs="Arial"/>
                <w:lang w:val="it-CH"/>
              </w:rPr>
            </w:pPr>
            <w:r w:rsidRPr="00A87B32">
              <w:rPr>
                <w:rFonts w:ascii="Arial" w:hAnsi="Arial"/>
                <w:lang w:val="it-CH"/>
              </w:rPr>
              <w:t>Pagina web</w:t>
            </w:r>
          </w:p>
        </w:tc>
      </w:tr>
      <w:tr w:rsidR="00E8446D" w:rsidRPr="007746CD" w14:paraId="35CCC0B4" w14:textId="77777777" w:rsidTr="001D043D">
        <w:trPr>
          <w:trHeight w:val="340"/>
        </w:trPr>
        <w:sdt>
          <w:sdtPr>
            <w:rPr>
              <w:rFonts w:ascii="Arial" w:hAnsi="Arial" w:cs="Arial"/>
              <w:szCs w:val="22"/>
              <w:lang w:val="it-CH"/>
            </w:rPr>
            <w:id w:val="1655490452"/>
            <w:placeholder>
              <w:docPart w:val="608481B0B26B4FC58E57CA5E5935B3A6"/>
            </w:placeholder>
            <w:showingPlcHdr/>
          </w:sdtPr>
          <w:sdtContent>
            <w:tc>
              <w:tcPr>
                <w:tcW w:w="4592" w:type="dxa"/>
                <w:shd w:val="clear" w:color="auto" w:fill="E0EEF8" w:themeFill="accent2" w:themeFillTint="33"/>
                <w:vAlign w:val="center"/>
              </w:tcPr>
              <w:p w14:paraId="491A51AC" w14:textId="77777777" w:rsidR="00E8446D" w:rsidRPr="00A87B32" w:rsidRDefault="00E8446D" w:rsidP="001D043D">
                <w:pPr>
                  <w:pStyle w:val="Tabzeile"/>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vAlign w:val="center"/>
          </w:tcPr>
          <w:p w14:paraId="11BC1678" w14:textId="77777777" w:rsidR="00E8446D" w:rsidRPr="00A87B32" w:rsidRDefault="00E8446D" w:rsidP="001D043D">
            <w:pPr>
              <w:pStyle w:val="Tabzeile"/>
              <w:rPr>
                <w:rFonts w:ascii="Arial" w:hAnsi="Arial" w:cs="Arial"/>
                <w:noProof/>
                <w:spacing w:val="-2"/>
                <w:lang w:val="it-CH"/>
              </w:rPr>
            </w:pPr>
          </w:p>
        </w:tc>
        <w:sdt>
          <w:sdtPr>
            <w:rPr>
              <w:rFonts w:ascii="Arial" w:hAnsi="Arial" w:cs="Arial"/>
              <w:szCs w:val="22"/>
              <w:lang w:val="it-CH"/>
            </w:rPr>
            <w:id w:val="-317268492"/>
            <w:placeholder>
              <w:docPart w:val="A06BA8BED40E463788F99A81CE6A9CCE"/>
            </w:placeholder>
            <w:showingPlcHdr/>
          </w:sdtPr>
          <w:sdtContent>
            <w:tc>
              <w:tcPr>
                <w:tcW w:w="4592" w:type="dxa"/>
                <w:shd w:val="clear" w:color="auto" w:fill="E0EEF8" w:themeFill="accent2" w:themeFillTint="33"/>
                <w:vAlign w:val="center"/>
              </w:tcPr>
              <w:p w14:paraId="77B6AB0B" w14:textId="77777777" w:rsidR="00E8446D" w:rsidRPr="00A87B32" w:rsidRDefault="00E8446D" w:rsidP="001D043D">
                <w:pPr>
                  <w:pStyle w:val="Tabzeile"/>
                  <w:rPr>
                    <w:rFonts w:ascii="Arial" w:hAnsi="Arial" w:cs="Arial"/>
                    <w:lang w:val="it-CH"/>
                  </w:rPr>
                </w:pPr>
                <w:r w:rsidRPr="002D0F5A">
                  <w:rPr>
                    <w:rStyle w:val="Platzhaltertext"/>
                    <w:sz w:val="20"/>
                    <w:szCs w:val="12"/>
                    <w:lang w:val="it-CH"/>
                  </w:rPr>
                  <w:t>Clicca o tocca qui per inserire del testo.</w:t>
                </w:r>
              </w:p>
            </w:tc>
          </w:sdtContent>
        </w:sdt>
      </w:tr>
    </w:tbl>
    <w:p w14:paraId="3BACC458" w14:textId="77777777" w:rsidR="00E8446D" w:rsidRPr="00A87B32" w:rsidRDefault="00E8446D" w:rsidP="002D72DB">
      <w:pPr>
        <w:rPr>
          <w:rFonts w:ascii="Arial" w:hAnsi="Arial" w:cs="Arial"/>
          <w:lang w:val="it-CH"/>
        </w:rPr>
      </w:pPr>
    </w:p>
    <w:p w14:paraId="39C65E6C" w14:textId="77777777" w:rsidR="002D72DB" w:rsidRPr="00A87B32" w:rsidRDefault="002D72DB" w:rsidP="002D72DB">
      <w:pPr>
        <w:rPr>
          <w:rFonts w:ascii="Arial" w:hAnsi="Arial" w:cs="Arial"/>
          <w:lang w:val="it-CH"/>
        </w:rPr>
      </w:pPr>
    </w:p>
    <w:p w14:paraId="50D20702" w14:textId="77777777" w:rsidR="002D72DB" w:rsidRPr="00A87B32" w:rsidRDefault="002D72DB">
      <w:pPr>
        <w:rPr>
          <w:rFonts w:ascii="Arial" w:eastAsiaTheme="majorEastAsia" w:hAnsi="Arial" w:cs="Arial"/>
          <w:bCs/>
          <w:sz w:val="32"/>
          <w:szCs w:val="28"/>
          <w:lang w:val="it-CH"/>
        </w:rPr>
      </w:pPr>
      <w:r w:rsidRPr="00A87B32">
        <w:rPr>
          <w:rFonts w:ascii="Arial" w:hAnsi="Arial" w:cs="Arial"/>
          <w:lang w:val="it-CH"/>
        </w:rPr>
        <w:br w:type="page"/>
      </w:r>
    </w:p>
    <w:bookmarkEnd w:id="11"/>
    <w:p w14:paraId="184A15D3" w14:textId="77777777" w:rsidR="00F778C0" w:rsidRPr="00A87B32" w:rsidRDefault="00F778C0" w:rsidP="00F778C0">
      <w:pPr>
        <w:pStyle w:val="berschrift1nummeriert"/>
        <w:rPr>
          <w:rFonts w:ascii="Arial" w:hAnsi="Arial" w:cs="Arial"/>
          <w:lang w:val="it-CH"/>
        </w:rPr>
      </w:pPr>
      <w:r w:rsidRPr="00A87B32">
        <w:rPr>
          <w:rFonts w:ascii="Arial" w:hAnsi="Arial"/>
          <w:lang w:val="it-CH"/>
        </w:rPr>
        <w:lastRenderedPageBreak/>
        <w:t>Dati del progetto</w:t>
      </w:r>
    </w:p>
    <w:p w14:paraId="6D33FA65" w14:textId="77777777" w:rsidR="00F778C0" w:rsidRPr="00A87B32" w:rsidRDefault="00F778C0" w:rsidP="00F778C0">
      <w:pPr>
        <w:pStyle w:val="berschrift2nummeriert"/>
        <w:rPr>
          <w:rFonts w:ascii="Arial" w:hAnsi="Arial" w:cs="Arial"/>
          <w:lang w:val="it-CH"/>
        </w:rPr>
      </w:pPr>
      <w:bookmarkStart w:id="12" w:name="_Toc164172909"/>
      <w:r w:rsidRPr="00A87B32">
        <w:rPr>
          <w:rFonts w:ascii="Arial" w:hAnsi="Arial"/>
          <w:lang w:val="it-CH"/>
        </w:rPr>
        <w:t>Situazione di partenza e motivazione del progetto</w:t>
      </w:r>
      <w:bookmarkEnd w:id="12"/>
    </w:p>
    <w:p w14:paraId="4627F279" w14:textId="7BCA4D10" w:rsidR="006321F0" w:rsidRPr="00A87B32" w:rsidRDefault="006321F0" w:rsidP="006321F0">
      <w:pPr>
        <w:pStyle w:val="Bildlegende"/>
        <w:rPr>
          <w:rFonts w:ascii="Arial" w:hAnsi="Arial" w:cs="Arial"/>
          <w:lang w:val="it-CH"/>
        </w:rPr>
      </w:pPr>
      <w:r w:rsidRPr="00A87B32">
        <w:rPr>
          <w:rFonts w:ascii="Arial" w:hAnsi="Arial" w:cs="Arial"/>
          <w:lang w:val="it-CH"/>
        </w:rPr>
        <w:t>m</w:t>
      </w:r>
      <w:r w:rsidRPr="00A87B32">
        <w:rPr>
          <w:rFonts w:ascii="Arial" w:hAnsi="Arial"/>
          <w:lang w:val="it-CH"/>
        </w:rPr>
        <w:t>ax 1000 caratteri</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rsidRPr="007746CD" w14:paraId="4397F94B" w14:textId="77777777" w:rsidTr="002C727E">
        <w:trPr>
          <w:trHeight w:val="5208"/>
        </w:trPr>
        <w:sdt>
          <w:sdtPr>
            <w:rPr>
              <w:rFonts w:ascii="Arial" w:hAnsi="Arial" w:cs="Arial"/>
              <w:sz w:val="22"/>
              <w:szCs w:val="22"/>
              <w:lang w:val="it-CH"/>
            </w:rPr>
            <w:id w:val="15199518"/>
            <w:placeholder>
              <w:docPart w:val="72CA25C8D43643E89EADA79B3AC64FD2"/>
            </w:placeholder>
            <w:showingPlcHdr/>
          </w:sdtPr>
          <w:sdtContent>
            <w:tc>
              <w:tcPr>
                <w:tcW w:w="9402" w:type="dxa"/>
                <w:tcBorders>
                  <w:top w:val="nil"/>
                  <w:left w:val="nil"/>
                  <w:bottom w:val="nil"/>
                  <w:right w:val="nil"/>
                </w:tcBorders>
                <w:shd w:val="clear" w:color="auto" w:fill="E0EEF8" w:themeFill="accent2" w:themeFillTint="33"/>
              </w:tcPr>
              <w:p w14:paraId="41A72089" w14:textId="0A3F2467" w:rsidR="002C727E" w:rsidRPr="00A87B32" w:rsidRDefault="00E8446D" w:rsidP="003725C9">
                <w:pPr>
                  <w:rPr>
                    <w:rFonts w:ascii="Arial" w:hAnsi="Arial" w:cs="Arial"/>
                    <w:sz w:val="22"/>
                    <w:szCs w:val="22"/>
                    <w:lang w:val="it-CH"/>
                  </w:rPr>
                </w:pPr>
                <w:r w:rsidRPr="002D0F5A">
                  <w:rPr>
                    <w:rStyle w:val="Platzhaltertext"/>
                    <w:szCs w:val="12"/>
                    <w:lang w:val="it-CH"/>
                  </w:rPr>
                  <w:t>Clicca o tocca qui per inserire del testo.</w:t>
                </w:r>
              </w:p>
            </w:tc>
          </w:sdtContent>
        </w:sdt>
      </w:tr>
    </w:tbl>
    <w:p w14:paraId="3A996D02" w14:textId="77777777" w:rsidR="009E7D25" w:rsidRPr="00A87B32" w:rsidRDefault="009E7D25" w:rsidP="001D043D">
      <w:pPr>
        <w:pStyle w:val="berschrift2nummeriert"/>
        <w:rPr>
          <w:rFonts w:ascii="Arial" w:hAnsi="Arial" w:cs="Arial"/>
          <w:lang w:val="it-CH"/>
        </w:rPr>
      </w:pPr>
      <w:bookmarkStart w:id="13" w:name="_Toc164172910"/>
      <w:bookmarkStart w:id="14" w:name="_Toc164172911"/>
      <w:bookmarkStart w:id="15" w:name="_Toc164172912"/>
      <w:bookmarkStart w:id="16" w:name="_Toc164172913"/>
      <w:bookmarkEnd w:id="13"/>
      <w:bookmarkEnd w:id="14"/>
      <w:bookmarkEnd w:id="15"/>
      <w:r w:rsidRPr="00A87B32">
        <w:rPr>
          <w:rFonts w:ascii="Arial" w:hAnsi="Arial"/>
          <w:lang w:val="it-CH"/>
        </w:rPr>
        <w:t>Obiettivi e destinatari</w:t>
      </w:r>
      <w:bookmarkEnd w:id="16"/>
    </w:p>
    <w:p w14:paraId="2AF7C75C" w14:textId="77777777" w:rsidR="009E7D25" w:rsidRPr="00A87B32" w:rsidRDefault="009E7D25" w:rsidP="009E7D25">
      <w:pPr>
        <w:pStyle w:val="Text"/>
        <w:jc w:val="left"/>
        <w:rPr>
          <w:rFonts w:ascii="Arial" w:hAnsi="Arial" w:cs="Arial"/>
          <w:lang w:val="it-CH"/>
        </w:rPr>
      </w:pPr>
      <w:r w:rsidRPr="00A87B32">
        <w:rPr>
          <w:rFonts w:ascii="Arial" w:hAnsi="Arial"/>
          <w:lang w:val="it-CH"/>
        </w:rPr>
        <w:t>Formulate qui obiettivi specifici del progetto, possibilmente misurabili/verificabili, e definite indicatori che consentano di valutarne il raggiungimento (cfr. anche punto 4: Effetto, rilevanza e potenzialità).</w:t>
      </w:r>
    </w:p>
    <w:tbl>
      <w:tblPr>
        <w:tblW w:w="9411" w:type="dxa"/>
        <w:tblCellMar>
          <w:top w:w="57" w:type="dxa"/>
          <w:left w:w="57" w:type="dxa"/>
          <w:bottom w:w="57" w:type="dxa"/>
          <w:right w:w="57" w:type="dxa"/>
        </w:tblCellMar>
        <w:tblLook w:val="04E0" w:firstRow="1" w:lastRow="1" w:firstColumn="1" w:lastColumn="0" w:noHBand="0" w:noVBand="1"/>
      </w:tblPr>
      <w:tblGrid>
        <w:gridCol w:w="4592"/>
        <w:gridCol w:w="227"/>
        <w:gridCol w:w="4592"/>
      </w:tblGrid>
      <w:tr w:rsidR="002C727E" w:rsidRPr="008140A7" w14:paraId="58FDB2AB" w14:textId="77777777" w:rsidTr="002C727E">
        <w:trPr>
          <w:trHeight w:val="594"/>
        </w:trPr>
        <w:tc>
          <w:tcPr>
            <w:tcW w:w="4592" w:type="dxa"/>
            <w:vAlign w:val="bottom"/>
          </w:tcPr>
          <w:p w14:paraId="39D31D59" w14:textId="77777777" w:rsidR="00B3521A" w:rsidRPr="00A87B32" w:rsidRDefault="00B3521A" w:rsidP="00B3521A">
            <w:pPr>
              <w:pStyle w:val="Tabzeile"/>
              <w:rPr>
                <w:rFonts w:ascii="Arial" w:hAnsi="Arial" w:cs="Arial"/>
                <w:lang w:val="it-CH"/>
              </w:rPr>
            </w:pPr>
            <w:r w:rsidRPr="00A87B32">
              <w:rPr>
                <w:rFonts w:ascii="Arial" w:hAnsi="Arial"/>
                <w:lang w:val="it-CH"/>
              </w:rPr>
              <w:t>Descrizione dell’obiettivo</w:t>
            </w:r>
          </w:p>
          <w:p w14:paraId="75C4C872" w14:textId="7319BA5E" w:rsidR="002C727E" w:rsidRPr="00A87B32" w:rsidRDefault="00B3521A" w:rsidP="00B3521A">
            <w:pPr>
              <w:pStyle w:val="Bildlegende"/>
              <w:rPr>
                <w:rFonts w:ascii="Arial" w:hAnsi="Arial" w:cs="Arial"/>
                <w:lang w:val="it-CH"/>
              </w:rPr>
            </w:pPr>
            <w:r w:rsidRPr="00A87B32">
              <w:rPr>
                <w:rFonts w:ascii="Arial" w:hAnsi="Arial"/>
                <w:lang w:val="it-CH"/>
              </w:rPr>
              <w:t>max 100 caratteri</w:t>
            </w:r>
          </w:p>
        </w:tc>
        <w:tc>
          <w:tcPr>
            <w:tcW w:w="227" w:type="dxa"/>
          </w:tcPr>
          <w:p w14:paraId="761810B2" w14:textId="77777777" w:rsidR="002C727E" w:rsidRPr="00A87B32" w:rsidRDefault="002C727E">
            <w:pPr>
              <w:pStyle w:val="Tabzeile"/>
              <w:rPr>
                <w:rFonts w:ascii="Arial" w:hAnsi="Arial" w:cs="Arial"/>
                <w:lang w:val="it-CH"/>
              </w:rPr>
            </w:pPr>
          </w:p>
        </w:tc>
        <w:tc>
          <w:tcPr>
            <w:tcW w:w="4592" w:type="dxa"/>
            <w:vAlign w:val="bottom"/>
          </w:tcPr>
          <w:p w14:paraId="7D6F9EC2" w14:textId="77777777" w:rsidR="00A14F58" w:rsidRPr="00A87B32" w:rsidRDefault="00A14F58" w:rsidP="00A14F58">
            <w:pPr>
              <w:pStyle w:val="Tabzeile"/>
              <w:rPr>
                <w:rFonts w:ascii="Arial" w:hAnsi="Arial" w:cs="Arial"/>
                <w:lang w:val="it-CH"/>
              </w:rPr>
            </w:pPr>
            <w:r w:rsidRPr="00A87B32">
              <w:rPr>
                <w:rFonts w:ascii="Arial" w:hAnsi="Arial"/>
                <w:lang w:val="it-CH"/>
              </w:rPr>
              <w:t>Indicatori di efficacia</w:t>
            </w:r>
          </w:p>
          <w:p w14:paraId="61D239BB" w14:textId="3E2A7C47" w:rsidR="002C727E" w:rsidRPr="00A87B32" w:rsidRDefault="00A14F58" w:rsidP="00A14F58">
            <w:pPr>
              <w:pStyle w:val="Bildlegende"/>
              <w:rPr>
                <w:rFonts w:ascii="Arial" w:hAnsi="Arial" w:cs="Arial"/>
                <w:lang w:val="it-CH"/>
              </w:rPr>
            </w:pPr>
            <w:r w:rsidRPr="00A87B32">
              <w:rPr>
                <w:rFonts w:ascii="Arial" w:hAnsi="Arial"/>
                <w:lang w:val="it-CH"/>
              </w:rPr>
              <w:t>max 100 caratteri</w:t>
            </w:r>
          </w:p>
        </w:tc>
      </w:tr>
      <w:tr w:rsidR="002C727E" w:rsidRPr="007746CD" w14:paraId="3A7ED45F" w14:textId="77777777" w:rsidTr="002C727E">
        <w:trPr>
          <w:trHeight w:val="1984"/>
        </w:trPr>
        <w:sdt>
          <w:sdtPr>
            <w:rPr>
              <w:rFonts w:ascii="Arial" w:hAnsi="Arial" w:cs="Arial"/>
              <w:szCs w:val="22"/>
              <w:lang w:val="it-CH"/>
            </w:rPr>
            <w:id w:val="-1855259174"/>
            <w:placeholder>
              <w:docPart w:val="CF9144FBE28243B2B52C5CEBFE24571F"/>
            </w:placeholder>
            <w:showingPlcHdr/>
          </w:sdtPr>
          <w:sdtContent>
            <w:tc>
              <w:tcPr>
                <w:tcW w:w="4592" w:type="dxa"/>
                <w:shd w:val="clear" w:color="auto" w:fill="E0EEF8" w:themeFill="accent2" w:themeFillTint="33"/>
              </w:tcPr>
              <w:p w14:paraId="17BC2E01" w14:textId="7E016DE5" w:rsidR="002C727E" w:rsidRPr="00A87B32" w:rsidRDefault="00E8446D" w:rsidP="002C727E">
                <w:pPr>
                  <w:pStyle w:val="Tabzeile"/>
                  <w:spacing w:line="276" w:lineRule="auto"/>
                  <w:rPr>
                    <w:rFonts w:ascii="Arial" w:hAnsi="Arial" w:cs="Arial"/>
                    <w:lang w:val="it-CH"/>
                  </w:rPr>
                </w:pPr>
                <w:r w:rsidRPr="002D0F5A">
                  <w:rPr>
                    <w:rStyle w:val="Platzhaltertext"/>
                    <w:sz w:val="20"/>
                    <w:szCs w:val="12"/>
                    <w:lang w:val="it-CH"/>
                  </w:rPr>
                  <w:t>Clicca o tocca qui per inserire del testo.</w:t>
                </w:r>
              </w:p>
            </w:tc>
          </w:sdtContent>
        </w:sdt>
        <w:tc>
          <w:tcPr>
            <w:tcW w:w="227" w:type="dxa"/>
          </w:tcPr>
          <w:p w14:paraId="47DA0D92" w14:textId="77777777" w:rsidR="002C727E" w:rsidRPr="00A87B32" w:rsidRDefault="002C727E" w:rsidP="002C727E">
            <w:pPr>
              <w:pStyle w:val="Tabzeile"/>
              <w:spacing w:line="276" w:lineRule="auto"/>
              <w:rPr>
                <w:rFonts w:ascii="Arial" w:hAnsi="Arial" w:cs="Arial"/>
                <w:sz w:val="10"/>
                <w:szCs w:val="2"/>
                <w:lang w:val="it-CH"/>
              </w:rPr>
            </w:pPr>
          </w:p>
        </w:tc>
        <w:sdt>
          <w:sdtPr>
            <w:rPr>
              <w:rFonts w:ascii="Arial" w:hAnsi="Arial" w:cs="Arial"/>
              <w:szCs w:val="22"/>
              <w:lang w:val="it-CH"/>
            </w:rPr>
            <w:id w:val="-399909435"/>
            <w:placeholder>
              <w:docPart w:val="802EF34103094AADB9D4781410CC4825"/>
            </w:placeholder>
            <w:showingPlcHdr/>
          </w:sdtPr>
          <w:sdtContent>
            <w:tc>
              <w:tcPr>
                <w:tcW w:w="4592" w:type="dxa"/>
                <w:shd w:val="clear" w:color="auto" w:fill="E0EEF8" w:themeFill="accent2" w:themeFillTint="33"/>
              </w:tcPr>
              <w:p w14:paraId="293D94B6" w14:textId="1D06DFF3" w:rsidR="002C727E" w:rsidRPr="00A87B32" w:rsidRDefault="00E8446D" w:rsidP="002C727E">
                <w:pPr>
                  <w:pStyle w:val="Tabzeile"/>
                  <w:spacing w:line="276" w:lineRule="auto"/>
                  <w:rPr>
                    <w:rFonts w:ascii="Arial" w:hAnsi="Arial" w:cs="Arial"/>
                    <w:sz w:val="20"/>
                    <w:szCs w:val="12"/>
                    <w:lang w:val="it-CH"/>
                  </w:rPr>
                </w:pPr>
                <w:r w:rsidRPr="002D0F5A">
                  <w:rPr>
                    <w:rStyle w:val="Platzhaltertext"/>
                    <w:sz w:val="20"/>
                    <w:szCs w:val="12"/>
                    <w:lang w:val="it-CH"/>
                  </w:rPr>
                  <w:t>Clicca o tocca qui per inserire del testo.</w:t>
                </w:r>
              </w:p>
            </w:tc>
          </w:sdtContent>
        </w:sdt>
      </w:tr>
      <w:tr w:rsidR="002C727E" w:rsidRPr="007746CD" w14:paraId="4DACED36" w14:textId="77777777" w:rsidTr="002C727E">
        <w:trPr>
          <w:trHeight w:val="23"/>
        </w:trPr>
        <w:tc>
          <w:tcPr>
            <w:tcW w:w="4592" w:type="dxa"/>
          </w:tcPr>
          <w:p w14:paraId="2EA61A94" w14:textId="013F4CB2" w:rsidR="002C727E" w:rsidRPr="00A87B32" w:rsidRDefault="002C727E" w:rsidP="002C727E">
            <w:pPr>
              <w:pStyle w:val="Tabzeile"/>
              <w:spacing w:line="20" w:lineRule="exact"/>
              <w:rPr>
                <w:rFonts w:ascii="Arial" w:hAnsi="Arial" w:cs="Arial"/>
                <w:sz w:val="2"/>
                <w:szCs w:val="2"/>
                <w:lang w:val="it-CH"/>
              </w:rPr>
            </w:pPr>
          </w:p>
        </w:tc>
        <w:tc>
          <w:tcPr>
            <w:tcW w:w="227" w:type="dxa"/>
          </w:tcPr>
          <w:p w14:paraId="3920DA4C" w14:textId="77777777" w:rsidR="002C727E" w:rsidRPr="00A87B32" w:rsidRDefault="002C727E" w:rsidP="002C727E">
            <w:pPr>
              <w:pStyle w:val="Tabzeile"/>
              <w:spacing w:line="20" w:lineRule="exact"/>
              <w:rPr>
                <w:rFonts w:ascii="Arial" w:hAnsi="Arial" w:cs="Arial"/>
                <w:sz w:val="2"/>
                <w:szCs w:val="2"/>
                <w:lang w:val="it-CH"/>
              </w:rPr>
            </w:pPr>
          </w:p>
        </w:tc>
        <w:tc>
          <w:tcPr>
            <w:tcW w:w="4592" w:type="dxa"/>
          </w:tcPr>
          <w:p w14:paraId="35565FFB" w14:textId="134780B2" w:rsidR="002C727E" w:rsidRPr="00A87B32" w:rsidRDefault="002C727E" w:rsidP="002C727E">
            <w:pPr>
              <w:pStyle w:val="Tabzeile"/>
              <w:spacing w:line="20" w:lineRule="exact"/>
              <w:rPr>
                <w:rFonts w:ascii="Arial" w:hAnsi="Arial" w:cs="Arial"/>
                <w:sz w:val="2"/>
                <w:szCs w:val="2"/>
                <w:lang w:val="it-CH"/>
              </w:rPr>
            </w:pPr>
          </w:p>
        </w:tc>
      </w:tr>
      <w:tr w:rsidR="002C727E" w:rsidRPr="007746CD" w14:paraId="24DB3B32" w14:textId="77777777" w:rsidTr="002C727E">
        <w:trPr>
          <w:trHeight w:val="1984"/>
        </w:trPr>
        <w:sdt>
          <w:sdtPr>
            <w:rPr>
              <w:rFonts w:ascii="Arial" w:hAnsi="Arial" w:cs="Arial"/>
              <w:szCs w:val="22"/>
              <w:lang w:val="it-CH"/>
            </w:rPr>
            <w:id w:val="-658767828"/>
            <w:placeholder>
              <w:docPart w:val="C86A33E43BE641909BA0D398C4A75B38"/>
            </w:placeholder>
            <w:showingPlcHdr/>
          </w:sdtPr>
          <w:sdtContent>
            <w:tc>
              <w:tcPr>
                <w:tcW w:w="4592" w:type="dxa"/>
                <w:shd w:val="clear" w:color="auto" w:fill="E0EEF8" w:themeFill="accent2" w:themeFillTint="33"/>
              </w:tcPr>
              <w:p w14:paraId="7E14FFF6" w14:textId="6727ABBA" w:rsidR="002C727E" w:rsidRPr="00A87B32" w:rsidRDefault="00E8446D" w:rsidP="002C727E">
                <w:pPr>
                  <w:pStyle w:val="Tabzeile"/>
                  <w:spacing w:line="276" w:lineRule="auto"/>
                  <w:rPr>
                    <w:rFonts w:ascii="Arial" w:hAnsi="Arial" w:cs="Arial"/>
                    <w:lang w:val="it-CH"/>
                  </w:rPr>
                </w:pPr>
                <w:r w:rsidRPr="002D0F5A">
                  <w:rPr>
                    <w:rStyle w:val="Platzhaltertext"/>
                    <w:sz w:val="20"/>
                    <w:szCs w:val="12"/>
                    <w:lang w:val="it-CH"/>
                  </w:rPr>
                  <w:t>Clicca o tocca qui per inserire del testo.</w:t>
                </w:r>
              </w:p>
            </w:tc>
          </w:sdtContent>
        </w:sdt>
        <w:tc>
          <w:tcPr>
            <w:tcW w:w="227" w:type="dxa"/>
          </w:tcPr>
          <w:p w14:paraId="4B86D9AB" w14:textId="77777777" w:rsidR="002C727E" w:rsidRPr="00A87B32" w:rsidRDefault="002C727E" w:rsidP="002C727E">
            <w:pPr>
              <w:pStyle w:val="Tabzeile"/>
              <w:spacing w:line="276" w:lineRule="auto"/>
              <w:rPr>
                <w:rFonts w:ascii="Arial" w:hAnsi="Arial" w:cs="Arial"/>
                <w:lang w:val="it-CH"/>
              </w:rPr>
            </w:pPr>
          </w:p>
        </w:tc>
        <w:sdt>
          <w:sdtPr>
            <w:rPr>
              <w:rFonts w:ascii="Arial" w:hAnsi="Arial" w:cs="Arial"/>
              <w:szCs w:val="22"/>
              <w:lang w:val="it-CH"/>
            </w:rPr>
            <w:id w:val="676849743"/>
            <w:placeholder>
              <w:docPart w:val="BE9F88E7A037427CACAD0898A3D17128"/>
            </w:placeholder>
            <w:showingPlcHdr/>
          </w:sdtPr>
          <w:sdtContent>
            <w:tc>
              <w:tcPr>
                <w:tcW w:w="4592" w:type="dxa"/>
                <w:shd w:val="clear" w:color="auto" w:fill="E0EEF8" w:themeFill="accent2" w:themeFillTint="33"/>
              </w:tcPr>
              <w:p w14:paraId="06AC8E49" w14:textId="44941B4F" w:rsidR="002C727E" w:rsidRPr="00A87B32" w:rsidRDefault="00E8446D" w:rsidP="002C727E">
                <w:pPr>
                  <w:pStyle w:val="Tabzeile"/>
                  <w:spacing w:line="276" w:lineRule="auto"/>
                  <w:rPr>
                    <w:rFonts w:ascii="Arial" w:hAnsi="Arial" w:cs="Arial"/>
                    <w:lang w:val="it-CH"/>
                  </w:rPr>
                </w:pPr>
                <w:r w:rsidRPr="002D0F5A">
                  <w:rPr>
                    <w:rStyle w:val="Platzhaltertext"/>
                    <w:sz w:val="20"/>
                    <w:szCs w:val="12"/>
                    <w:lang w:val="it-CH"/>
                  </w:rPr>
                  <w:t>Clicca o tocca qui per inserire del testo.</w:t>
                </w:r>
              </w:p>
            </w:tc>
          </w:sdtContent>
        </w:sdt>
      </w:tr>
      <w:tr w:rsidR="002C727E" w:rsidRPr="007746CD" w14:paraId="64406FCC" w14:textId="77777777" w:rsidTr="002C727E">
        <w:trPr>
          <w:trHeight w:val="20"/>
        </w:trPr>
        <w:tc>
          <w:tcPr>
            <w:tcW w:w="4592" w:type="dxa"/>
          </w:tcPr>
          <w:p w14:paraId="7734E6A8" w14:textId="77777777" w:rsidR="002C727E" w:rsidRPr="00A87B32" w:rsidRDefault="002C727E" w:rsidP="002C727E">
            <w:pPr>
              <w:pStyle w:val="Tabzeile"/>
              <w:spacing w:line="276" w:lineRule="auto"/>
              <w:rPr>
                <w:rFonts w:ascii="Arial" w:hAnsi="Arial" w:cs="Arial"/>
                <w:sz w:val="2"/>
                <w:szCs w:val="2"/>
                <w:lang w:val="it-CH"/>
              </w:rPr>
            </w:pPr>
          </w:p>
        </w:tc>
        <w:tc>
          <w:tcPr>
            <w:tcW w:w="227" w:type="dxa"/>
          </w:tcPr>
          <w:p w14:paraId="6FD8294E" w14:textId="77777777" w:rsidR="002C727E" w:rsidRPr="00A87B32" w:rsidRDefault="002C727E" w:rsidP="002C727E">
            <w:pPr>
              <w:pStyle w:val="Tabzeile"/>
              <w:spacing w:line="276" w:lineRule="auto"/>
              <w:rPr>
                <w:rFonts w:ascii="Arial" w:hAnsi="Arial" w:cs="Arial"/>
                <w:sz w:val="2"/>
                <w:szCs w:val="2"/>
                <w:lang w:val="it-CH"/>
              </w:rPr>
            </w:pPr>
          </w:p>
        </w:tc>
        <w:tc>
          <w:tcPr>
            <w:tcW w:w="4592" w:type="dxa"/>
          </w:tcPr>
          <w:p w14:paraId="4381C3C7" w14:textId="0F594C7E" w:rsidR="002C727E" w:rsidRPr="00A87B32" w:rsidRDefault="002C727E" w:rsidP="002C727E">
            <w:pPr>
              <w:pStyle w:val="Tabzeile"/>
              <w:spacing w:line="276" w:lineRule="auto"/>
              <w:rPr>
                <w:rFonts w:ascii="Arial" w:hAnsi="Arial" w:cs="Arial"/>
                <w:sz w:val="2"/>
                <w:szCs w:val="2"/>
                <w:lang w:val="it-CH"/>
              </w:rPr>
            </w:pPr>
          </w:p>
        </w:tc>
      </w:tr>
      <w:tr w:rsidR="002C727E" w:rsidRPr="007746CD" w14:paraId="33D54218" w14:textId="77777777" w:rsidTr="002C727E">
        <w:trPr>
          <w:trHeight w:val="1984"/>
        </w:trPr>
        <w:sdt>
          <w:sdtPr>
            <w:rPr>
              <w:rFonts w:ascii="Arial" w:hAnsi="Arial" w:cs="Arial"/>
              <w:szCs w:val="22"/>
              <w:lang w:val="it-CH"/>
            </w:rPr>
            <w:id w:val="2078775045"/>
            <w:placeholder>
              <w:docPart w:val="76A0798A5D634601B54FD0065A750B01"/>
            </w:placeholder>
            <w:showingPlcHdr/>
          </w:sdtPr>
          <w:sdtContent>
            <w:tc>
              <w:tcPr>
                <w:tcW w:w="4592" w:type="dxa"/>
                <w:shd w:val="clear" w:color="auto" w:fill="E0EEF8" w:themeFill="accent2" w:themeFillTint="33"/>
              </w:tcPr>
              <w:p w14:paraId="66A37D50" w14:textId="01D24C81" w:rsidR="002C727E" w:rsidRPr="00A87B32" w:rsidRDefault="00E8446D" w:rsidP="002C727E">
                <w:pPr>
                  <w:pStyle w:val="Tabzeile"/>
                  <w:spacing w:line="276" w:lineRule="auto"/>
                  <w:rPr>
                    <w:rFonts w:ascii="Arial" w:hAnsi="Arial" w:cs="Arial"/>
                    <w:lang w:val="it-CH"/>
                  </w:rPr>
                </w:pPr>
                <w:r w:rsidRPr="002D0F5A">
                  <w:rPr>
                    <w:rStyle w:val="Platzhaltertext"/>
                    <w:sz w:val="20"/>
                    <w:szCs w:val="12"/>
                    <w:lang w:val="it-CH"/>
                  </w:rPr>
                  <w:t>Clicca o tocca qui per inserire del testo.</w:t>
                </w:r>
              </w:p>
            </w:tc>
          </w:sdtContent>
        </w:sdt>
        <w:tc>
          <w:tcPr>
            <w:tcW w:w="227" w:type="dxa"/>
          </w:tcPr>
          <w:p w14:paraId="18879FB7" w14:textId="77777777" w:rsidR="002C727E" w:rsidRPr="00A87B32" w:rsidRDefault="002C727E" w:rsidP="002C727E">
            <w:pPr>
              <w:pStyle w:val="Tabzeile"/>
              <w:spacing w:line="276" w:lineRule="auto"/>
              <w:rPr>
                <w:rFonts w:ascii="Arial" w:hAnsi="Arial" w:cs="Arial"/>
                <w:lang w:val="it-CH"/>
              </w:rPr>
            </w:pPr>
          </w:p>
        </w:tc>
        <w:sdt>
          <w:sdtPr>
            <w:rPr>
              <w:rFonts w:ascii="Arial" w:hAnsi="Arial" w:cs="Arial"/>
              <w:szCs w:val="22"/>
              <w:lang w:val="it-CH"/>
            </w:rPr>
            <w:id w:val="-1104568024"/>
            <w:placeholder>
              <w:docPart w:val="BFEC23C1A1F044DFB401368584B122AA"/>
            </w:placeholder>
            <w:showingPlcHdr/>
          </w:sdtPr>
          <w:sdtContent>
            <w:tc>
              <w:tcPr>
                <w:tcW w:w="4592" w:type="dxa"/>
                <w:shd w:val="clear" w:color="auto" w:fill="E0EEF8" w:themeFill="accent2" w:themeFillTint="33"/>
              </w:tcPr>
              <w:p w14:paraId="290B5C00" w14:textId="73ADAAF6" w:rsidR="002C727E" w:rsidRPr="00A87B32" w:rsidRDefault="00E8446D" w:rsidP="002C727E">
                <w:pPr>
                  <w:pStyle w:val="Tabzeile"/>
                  <w:spacing w:line="276" w:lineRule="auto"/>
                  <w:rPr>
                    <w:rFonts w:ascii="Arial" w:hAnsi="Arial" w:cs="Arial"/>
                    <w:lang w:val="it-CH"/>
                  </w:rPr>
                </w:pPr>
                <w:r w:rsidRPr="002D0F5A">
                  <w:rPr>
                    <w:rStyle w:val="Platzhaltertext"/>
                    <w:sz w:val="20"/>
                    <w:szCs w:val="12"/>
                    <w:lang w:val="it-CH"/>
                  </w:rPr>
                  <w:t>Clicca o tocca qui per inserire del testo.</w:t>
                </w:r>
              </w:p>
            </w:tc>
          </w:sdtContent>
        </w:sdt>
      </w:tr>
    </w:tbl>
    <w:p w14:paraId="0AB2E4C8" w14:textId="77777777" w:rsidR="002C727E" w:rsidRPr="00A87B32" w:rsidRDefault="002C727E" w:rsidP="00717EBF">
      <w:pPr>
        <w:pStyle w:val="Text"/>
        <w:jc w:val="left"/>
        <w:rPr>
          <w:rFonts w:ascii="Arial" w:hAnsi="Arial" w:cs="Arial"/>
          <w:lang w:val="it-CH"/>
        </w:rPr>
      </w:pPr>
      <w:bookmarkStart w:id="17" w:name="_Toc164172914"/>
    </w:p>
    <w:p w14:paraId="61FFE8AF" w14:textId="77777777" w:rsidR="004C0CD6" w:rsidRPr="00A87B32" w:rsidRDefault="004C0CD6" w:rsidP="004C0CD6">
      <w:pPr>
        <w:pStyle w:val="Text"/>
        <w:jc w:val="left"/>
        <w:rPr>
          <w:rFonts w:ascii="Arial" w:hAnsi="Arial" w:cs="Arial"/>
          <w:lang w:val="it-CH"/>
        </w:rPr>
      </w:pPr>
      <w:r w:rsidRPr="00A87B32">
        <w:rPr>
          <w:rFonts w:ascii="Arial" w:hAnsi="Arial"/>
          <w:lang w:val="it-CH"/>
        </w:rPr>
        <w:t>Descrivete il gruppo target a cui si rivolge il progetto.</w:t>
      </w:r>
    </w:p>
    <w:p w14:paraId="7D11B6C8" w14:textId="2FEC75C7" w:rsidR="00D15FF9" w:rsidRPr="00A87B32" w:rsidRDefault="00665354" w:rsidP="002D72DB">
      <w:pPr>
        <w:pStyle w:val="Bildlegende"/>
        <w:rPr>
          <w:rFonts w:ascii="Arial" w:hAnsi="Arial" w:cs="Arial"/>
          <w:lang w:val="it-CH"/>
        </w:rPr>
      </w:pPr>
      <w:r w:rsidRPr="00A87B32">
        <w:rPr>
          <w:rFonts w:ascii="Arial" w:hAnsi="Arial"/>
          <w:lang w:val="it-CH"/>
        </w:rPr>
        <w:t>max 400 caratteri</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rsidRPr="007746CD" w14:paraId="3B54508E" w14:textId="77777777" w:rsidTr="002C727E">
        <w:trPr>
          <w:trHeight w:val="2494"/>
        </w:trPr>
        <w:sdt>
          <w:sdtPr>
            <w:rPr>
              <w:rFonts w:ascii="Arial" w:hAnsi="Arial" w:cs="Arial"/>
              <w:sz w:val="22"/>
              <w:szCs w:val="22"/>
              <w:lang w:val="it-CH"/>
            </w:rPr>
            <w:id w:val="1923981693"/>
            <w:placeholder>
              <w:docPart w:val="D9A1A91FE2BD40F1820936495C9CCCEF"/>
            </w:placeholder>
            <w:showingPlcHdr/>
          </w:sdtPr>
          <w:sdtContent>
            <w:tc>
              <w:tcPr>
                <w:tcW w:w="9402" w:type="dxa"/>
                <w:tcBorders>
                  <w:top w:val="nil"/>
                  <w:left w:val="nil"/>
                  <w:bottom w:val="nil"/>
                  <w:right w:val="nil"/>
                </w:tcBorders>
                <w:shd w:val="clear" w:color="auto" w:fill="E0EEF8" w:themeFill="accent2" w:themeFillTint="33"/>
              </w:tcPr>
              <w:p w14:paraId="5C797A43" w14:textId="481A369A" w:rsidR="002C727E" w:rsidRPr="00A87B32" w:rsidRDefault="00E8446D" w:rsidP="003725C9">
                <w:pPr>
                  <w:rPr>
                    <w:rFonts w:ascii="Arial" w:hAnsi="Arial" w:cs="Arial"/>
                    <w:sz w:val="22"/>
                    <w:szCs w:val="22"/>
                    <w:lang w:val="it-CH"/>
                  </w:rPr>
                </w:pPr>
                <w:r w:rsidRPr="002D0F5A">
                  <w:rPr>
                    <w:rStyle w:val="Platzhaltertext"/>
                    <w:szCs w:val="12"/>
                    <w:lang w:val="it-CH"/>
                  </w:rPr>
                  <w:t>Clicca o tocca qui per inserire del testo.</w:t>
                </w:r>
              </w:p>
            </w:tc>
          </w:sdtContent>
        </w:sdt>
      </w:tr>
    </w:tbl>
    <w:p w14:paraId="49EDAC3B" w14:textId="77777777" w:rsidR="009C58B1" w:rsidRPr="00A87B32" w:rsidRDefault="009C58B1" w:rsidP="009C58B1">
      <w:pPr>
        <w:pStyle w:val="berschrift2nummeriert"/>
        <w:rPr>
          <w:rFonts w:ascii="Arial" w:hAnsi="Arial" w:cs="Arial"/>
          <w:lang w:val="it-CH"/>
        </w:rPr>
      </w:pPr>
      <w:bookmarkStart w:id="18" w:name="_Toc164172915"/>
      <w:bookmarkEnd w:id="17"/>
      <w:r w:rsidRPr="00A87B32">
        <w:rPr>
          <w:rFonts w:ascii="Arial" w:hAnsi="Arial"/>
          <w:lang w:val="it-CH"/>
        </w:rPr>
        <w:t>Attività e output</w:t>
      </w:r>
    </w:p>
    <w:p w14:paraId="3DF52C13" w14:textId="77777777" w:rsidR="009C58B1" w:rsidRPr="00A87B32" w:rsidRDefault="009C58B1" w:rsidP="009C58B1">
      <w:pPr>
        <w:pStyle w:val="Text"/>
        <w:jc w:val="left"/>
        <w:rPr>
          <w:rFonts w:ascii="Arial" w:hAnsi="Arial" w:cs="Arial"/>
          <w:lang w:val="it-CH"/>
        </w:rPr>
      </w:pPr>
      <w:r w:rsidRPr="00A87B32">
        <w:rPr>
          <w:rFonts w:ascii="Arial" w:hAnsi="Arial"/>
          <w:lang w:val="it-CH"/>
        </w:rPr>
        <w:t>Come intendete procedere per realizzare il vostro progetto? Quali attività vengono svolte e quali output si ottengono? Per attività si intendono le misure adottate per realizzare l’output (prodotto). Le attività e gli output indicati in questa sezione dovranno essere riportati in forma sintetica anche al punto 4.1.</w:t>
      </w:r>
    </w:p>
    <w:p w14:paraId="5B4D7F3E" w14:textId="77777777" w:rsidR="009C58B1" w:rsidRPr="00A87B32" w:rsidRDefault="009C58B1" w:rsidP="009C58B1">
      <w:pPr>
        <w:pStyle w:val="Bildlegende"/>
        <w:rPr>
          <w:rFonts w:ascii="Arial" w:hAnsi="Arial" w:cs="Arial"/>
          <w:lang w:val="it-CH"/>
        </w:rPr>
      </w:pPr>
      <w:r w:rsidRPr="00A87B32">
        <w:rPr>
          <w:rFonts w:ascii="Arial" w:hAnsi="Arial" w:cs="Arial"/>
          <w:lang w:val="it-CH"/>
        </w:rPr>
        <w:t>m</w:t>
      </w:r>
      <w:r w:rsidRPr="00A87B32">
        <w:rPr>
          <w:rFonts w:ascii="Arial" w:hAnsi="Arial"/>
          <w:lang w:val="it-CH"/>
        </w:rPr>
        <w:t>ax 1000 caratteri</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rsidRPr="007746CD" w14:paraId="2310EE36" w14:textId="77777777" w:rsidTr="003725C9">
        <w:trPr>
          <w:trHeight w:val="5208"/>
        </w:trPr>
        <w:sdt>
          <w:sdtPr>
            <w:rPr>
              <w:rFonts w:ascii="Arial" w:hAnsi="Arial" w:cs="Arial"/>
              <w:sz w:val="22"/>
              <w:szCs w:val="22"/>
              <w:lang w:val="it-CH"/>
            </w:rPr>
            <w:id w:val="-1093238500"/>
            <w:placeholder>
              <w:docPart w:val="EEC3487054274574AF4E8A9D4F47249F"/>
            </w:placeholder>
            <w:showingPlcHdr/>
          </w:sdtPr>
          <w:sdtContent>
            <w:tc>
              <w:tcPr>
                <w:tcW w:w="9402" w:type="dxa"/>
                <w:tcBorders>
                  <w:top w:val="nil"/>
                  <w:left w:val="nil"/>
                  <w:bottom w:val="nil"/>
                  <w:right w:val="nil"/>
                </w:tcBorders>
                <w:shd w:val="clear" w:color="auto" w:fill="E0EEF8" w:themeFill="accent2" w:themeFillTint="33"/>
              </w:tcPr>
              <w:p w14:paraId="2F63CF35" w14:textId="3C17FC7F" w:rsidR="002C727E" w:rsidRPr="00A87B32" w:rsidRDefault="00E8446D" w:rsidP="003725C9">
                <w:pPr>
                  <w:rPr>
                    <w:rFonts w:ascii="Arial" w:hAnsi="Arial" w:cs="Arial"/>
                    <w:sz w:val="22"/>
                    <w:szCs w:val="22"/>
                    <w:lang w:val="it-CH"/>
                  </w:rPr>
                </w:pPr>
                <w:r w:rsidRPr="002D0F5A">
                  <w:rPr>
                    <w:rStyle w:val="Platzhaltertext"/>
                    <w:szCs w:val="12"/>
                    <w:lang w:val="it-CH"/>
                  </w:rPr>
                  <w:t>Clicca o tocca qui per inserire del testo.</w:t>
                </w:r>
              </w:p>
            </w:tc>
          </w:sdtContent>
        </w:sdt>
      </w:tr>
    </w:tbl>
    <w:p w14:paraId="11FA4483" w14:textId="77777777" w:rsidR="002D72DB" w:rsidRPr="00A87B32" w:rsidRDefault="002D72DB" w:rsidP="002D72DB">
      <w:pPr>
        <w:rPr>
          <w:rFonts w:ascii="Arial" w:hAnsi="Arial" w:cs="Arial"/>
          <w:lang w:val="it-CH"/>
        </w:rPr>
      </w:pPr>
    </w:p>
    <w:bookmarkEnd w:id="18"/>
    <w:p w14:paraId="4A8DB7E0" w14:textId="77777777" w:rsidR="00E966B1" w:rsidRPr="00A87B32" w:rsidRDefault="00E966B1" w:rsidP="00E966B1">
      <w:pPr>
        <w:pStyle w:val="berschrift2nummeriert"/>
        <w:rPr>
          <w:rFonts w:ascii="Arial" w:hAnsi="Arial" w:cs="Arial"/>
          <w:lang w:val="it-CH"/>
        </w:rPr>
      </w:pPr>
      <w:r w:rsidRPr="00A87B32">
        <w:rPr>
          <w:rFonts w:ascii="Arial" w:hAnsi="Arial"/>
          <w:lang w:val="it-CH"/>
        </w:rPr>
        <w:lastRenderedPageBreak/>
        <w:t>Risultati del progetto</w:t>
      </w:r>
    </w:p>
    <w:p w14:paraId="39D3E7DD" w14:textId="77777777" w:rsidR="00E966B1" w:rsidRPr="00A87B32" w:rsidRDefault="00E966B1" w:rsidP="00E966B1">
      <w:pPr>
        <w:pStyle w:val="Text"/>
        <w:rPr>
          <w:rFonts w:ascii="Arial" w:hAnsi="Arial" w:cs="Arial"/>
          <w:lang w:val="it-CH"/>
        </w:rPr>
      </w:pPr>
      <w:r w:rsidRPr="00A87B32">
        <w:rPr>
          <w:rFonts w:ascii="Arial" w:hAnsi="Arial"/>
          <w:lang w:val="it-CH"/>
        </w:rPr>
        <w:t>Quali risultati saranno disponibili al termine del progetto? Cosa sarà stato realizzato grazie al progetto?</w:t>
      </w:r>
    </w:p>
    <w:p w14:paraId="77541E82" w14:textId="03B9B7DC" w:rsidR="009C58B1" w:rsidRPr="00A87B32" w:rsidRDefault="009C58B1" w:rsidP="009C58B1">
      <w:pPr>
        <w:pStyle w:val="Bildlegende"/>
        <w:rPr>
          <w:rFonts w:ascii="Arial" w:hAnsi="Arial" w:cs="Arial"/>
          <w:lang w:val="it-CH"/>
        </w:rPr>
      </w:pPr>
      <w:r w:rsidRPr="00A87B32">
        <w:rPr>
          <w:rFonts w:ascii="Arial" w:hAnsi="Arial" w:cs="Arial"/>
          <w:lang w:val="it-CH"/>
        </w:rPr>
        <w:t>m</w:t>
      </w:r>
      <w:r w:rsidRPr="00A87B32">
        <w:rPr>
          <w:rFonts w:ascii="Arial" w:hAnsi="Arial"/>
          <w:lang w:val="it-CH"/>
        </w:rPr>
        <w:t>ax 400 caratteri</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rsidRPr="007746CD" w14:paraId="16FD2AA4" w14:textId="77777777" w:rsidTr="002C727E">
        <w:trPr>
          <w:trHeight w:val="2494"/>
        </w:trPr>
        <w:sdt>
          <w:sdtPr>
            <w:rPr>
              <w:rFonts w:ascii="Arial" w:hAnsi="Arial" w:cs="Arial"/>
              <w:sz w:val="22"/>
              <w:szCs w:val="22"/>
              <w:lang w:val="it-CH"/>
            </w:rPr>
            <w:id w:val="-1347947054"/>
            <w:placeholder>
              <w:docPart w:val="24140BA1C53A40E9AC66D12DAC175377"/>
            </w:placeholder>
            <w:showingPlcHdr/>
          </w:sdtPr>
          <w:sdtContent>
            <w:tc>
              <w:tcPr>
                <w:tcW w:w="9402" w:type="dxa"/>
                <w:tcBorders>
                  <w:top w:val="nil"/>
                  <w:left w:val="nil"/>
                  <w:bottom w:val="nil"/>
                  <w:right w:val="nil"/>
                </w:tcBorders>
                <w:shd w:val="clear" w:color="auto" w:fill="E0EEF8" w:themeFill="accent2" w:themeFillTint="33"/>
              </w:tcPr>
              <w:p w14:paraId="0C904D96" w14:textId="757B1009" w:rsidR="002C727E" w:rsidRPr="00A87B32" w:rsidRDefault="00E8446D" w:rsidP="003725C9">
                <w:pPr>
                  <w:rPr>
                    <w:rFonts w:ascii="Arial" w:hAnsi="Arial" w:cs="Arial"/>
                    <w:sz w:val="22"/>
                    <w:szCs w:val="22"/>
                    <w:lang w:val="it-CH"/>
                  </w:rPr>
                </w:pPr>
                <w:r w:rsidRPr="002D0F5A">
                  <w:rPr>
                    <w:rStyle w:val="Platzhaltertext"/>
                    <w:szCs w:val="12"/>
                    <w:lang w:val="it-CH"/>
                  </w:rPr>
                  <w:t>Clicca o tocca qui per inserire del testo.</w:t>
                </w:r>
              </w:p>
            </w:tc>
          </w:sdtContent>
        </w:sdt>
      </w:tr>
    </w:tbl>
    <w:p w14:paraId="1D553D04" w14:textId="77777777" w:rsidR="001D3DC4" w:rsidRPr="00A87B32" w:rsidRDefault="001D3DC4" w:rsidP="001D3DC4">
      <w:pPr>
        <w:pStyle w:val="berschrift2nummeriert"/>
        <w:rPr>
          <w:rFonts w:ascii="Arial" w:hAnsi="Arial" w:cs="Arial"/>
          <w:lang w:val="it-CH"/>
        </w:rPr>
      </w:pPr>
      <w:bookmarkStart w:id="19" w:name="_Toc167717330"/>
      <w:bookmarkStart w:id="20" w:name="_Toc164172916"/>
      <w:r w:rsidRPr="00A87B32">
        <w:rPr>
          <w:rFonts w:ascii="Arial" w:hAnsi="Arial"/>
          <w:lang w:val="it-CH"/>
        </w:rPr>
        <w:t>Contributo agli obiettivi del programma</w:t>
      </w:r>
      <w:bookmarkEnd w:id="19"/>
      <w:r w:rsidRPr="00A87B32">
        <w:rPr>
          <w:lang w:val="it-CH"/>
        </w:rPr>
        <w:t xml:space="preserve"> di </w:t>
      </w:r>
      <w:r w:rsidRPr="00A87B32">
        <w:rPr>
          <w:rFonts w:ascii="Arial" w:hAnsi="Arial"/>
          <w:lang w:val="it-CH"/>
        </w:rPr>
        <w:t>SvizzeraEnergia</w:t>
      </w:r>
    </w:p>
    <w:p w14:paraId="6A12745A" w14:textId="77777777" w:rsidR="001D3DC4" w:rsidRPr="00A87B32" w:rsidRDefault="001D3DC4" w:rsidP="001D3DC4">
      <w:pPr>
        <w:rPr>
          <w:rFonts w:ascii="Arial" w:hAnsi="Arial" w:cs="Arial"/>
          <w:color w:val="000000" w:themeColor="text1"/>
          <w:sz w:val="22"/>
          <w:szCs w:val="22"/>
          <w:lang w:val="it-CH"/>
        </w:rPr>
      </w:pPr>
      <w:proofErr w:type="gramStart"/>
      <w:r w:rsidRPr="00A87B32">
        <w:rPr>
          <w:rFonts w:ascii="Arial" w:hAnsi="Arial"/>
          <w:color w:val="000000" w:themeColor="text1"/>
          <w:sz w:val="22"/>
          <w:lang w:val="it-CH"/>
        </w:rPr>
        <w:t>SvizzeraEnergia</w:t>
      </w:r>
      <w:proofErr w:type="gramEnd"/>
      <w:r w:rsidRPr="00A87B32">
        <w:rPr>
          <w:rFonts w:ascii="Arial" w:hAnsi="Arial"/>
          <w:color w:val="000000" w:themeColor="text1"/>
          <w:sz w:val="22"/>
          <w:lang w:val="it-CH"/>
        </w:rPr>
        <w:t xml:space="preserve"> ha definito i seguenti obiettivi tematici. Sono ammissibili al finanziamento i progetti che sviluppano conoscenze relative alla pianificazione, all’attuazione e all’esercizio dell’infrastruttura di ricarica in almeno uno dei seguenti ambiti prioritari:</w:t>
      </w:r>
    </w:p>
    <w:p w14:paraId="61069FD9" w14:textId="77777777" w:rsidR="001D3DC4" w:rsidRPr="00A87B32" w:rsidRDefault="001D3DC4" w:rsidP="001D3DC4">
      <w:pPr>
        <w:rPr>
          <w:rFonts w:ascii="Arial" w:hAnsi="Arial" w:cs="Arial"/>
          <w:color w:val="000000" w:themeColor="text1"/>
          <w:sz w:val="22"/>
          <w:szCs w:val="22"/>
          <w:lang w:val="it-CH"/>
        </w:rPr>
      </w:pPr>
    </w:p>
    <w:p w14:paraId="562F2B09" w14:textId="77777777" w:rsidR="001D3DC4" w:rsidRPr="00A87B32" w:rsidRDefault="001D3DC4" w:rsidP="001D3DC4">
      <w:pPr>
        <w:numPr>
          <w:ilvl w:val="0"/>
          <w:numId w:val="31"/>
        </w:numPr>
        <w:contextualSpacing/>
        <w:rPr>
          <w:rFonts w:ascii="Arial" w:hAnsi="Arial" w:cs="Arial"/>
          <w:color w:val="000000" w:themeColor="text1"/>
          <w:sz w:val="22"/>
          <w:szCs w:val="22"/>
          <w:lang w:val="it-CH"/>
        </w:rPr>
      </w:pPr>
      <w:r w:rsidRPr="00A87B32">
        <w:rPr>
          <w:rFonts w:ascii="Arial" w:hAnsi="Arial"/>
          <w:color w:val="000000" w:themeColor="text1"/>
          <w:sz w:val="22"/>
          <w:lang w:val="it-CH"/>
        </w:rPr>
        <w:t xml:space="preserve">utilità per la rete e ottimizzazione della rete </w:t>
      </w:r>
    </w:p>
    <w:p w14:paraId="6A92E4FD" w14:textId="77777777" w:rsidR="001D3DC4" w:rsidRPr="00A87B32" w:rsidRDefault="001D3DC4" w:rsidP="001D3DC4">
      <w:pPr>
        <w:numPr>
          <w:ilvl w:val="0"/>
          <w:numId w:val="31"/>
        </w:numPr>
        <w:contextualSpacing/>
        <w:rPr>
          <w:rFonts w:ascii="Arial" w:hAnsi="Arial" w:cs="Arial"/>
          <w:color w:val="000000" w:themeColor="text1"/>
          <w:sz w:val="22"/>
          <w:szCs w:val="22"/>
          <w:lang w:val="it-CH"/>
        </w:rPr>
      </w:pPr>
      <w:r w:rsidRPr="00A87B32">
        <w:rPr>
          <w:rFonts w:ascii="Arial" w:hAnsi="Arial"/>
          <w:color w:val="000000" w:themeColor="text1"/>
          <w:sz w:val="22"/>
          <w:lang w:val="it-CH"/>
        </w:rPr>
        <w:t>facilità d’uso ed eliminazione degli ostacoli all’accesso</w:t>
      </w:r>
    </w:p>
    <w:p w14:paraId="2067AD41" w14:textId="77777777" w:rsidR="001D3DC4" w:rsidRPr="00A87B32" w:rsidRDefault="001D3DC4" w:rsidP="001D3DC4">
      <w:pPr>
        <w:numPr>
          <w:ilvl w:val="0"/>
          <w:numId w:val="31"/>
        </w:numPr>
        <w:contextualSpacing/>
        <w:rPr>
          <w:rFonts w:ascii="Arial" w:hAnsi="Arial" w:cs="Arial"/>
          <w:color w:val="000000" w:themeColor="text1"/>
          <w:sz w:val="22"/>
          <w:szCs w:val="22"/>
          <w:lang w:val="it-CH"/>
        </w:rPr>
      </w:pPr>
      <w:r w:rsidRPr="00A87B32">
        <w:rPr>
          <w:rFonts w:ascii="Arial" w:hAnsi="Arial"/>
          <w:color w:val="000000" w:themeColor="text1"/>
          <w:sz w:val="22"/>
          <w:lang w:val="it-CH"/>
        </w:rPr>
        <w:t>modelli innovativi di gestione e fatturazione volti a promuovere una ricarica ottimizzata per la rete</w:t>
      </w:r>
    </w:p>
    <w:p w14:paraId="446E6D4E" w14:textId="77777777" w:rsidR="001D3DC4" w:rsidRPr="00A87B32" w:rsidRDefault="001D3DC4" w:rsidP="001D3DC4">
      <w:pPr>
        <w:numPr>
          <w:ilvl w:val="0"/>
          <w:numId w:val="31"/>
        </w:numPr>
        <w:contextualSpacing/>
        <w:rPr>
          <w:rFonts w:ascii="Arial" w:hAnsi="Arial" w:cs="Arial"/>
          <w:color w:val="000000" w:themeColor="text1"/>
          <w:sz w:val="22"/>
          <w:szCs w:val="22"/>
          <w:lang w:val="it-CH"/>
        </w:rPr>
      </w:pPr>
      <w:r w:rsidRPr="00A87B32">
        <w:rPr>
          <w:rFonts w:ascii="Arial" w:hAnsi="Arial"/>
          <w:color w:val="000000" w:themeColor="text1"/>
          <w:sz w:val="22"/>
          <w:lang w:val="it-CH"/>
        </w:rPr>
        <w:t>modelli di finanziamento</w:t>
      </w:r>
    </w:p>
    <w:p w14:paraId="5B64293E" w14:textId="77777777" w:rsidR="001D3DC4" w:rsidRPr="00A87B32" w:rsidRDefault="001D3DC4" w:rsidP="001D3DC4">
      <w:pPr>
        <w:pStyle w:val="Textkrper"/>
        <w:rPr>
          <w:rFonts w:cs="Arial"/>
          <w:sz w:val="22"/>
          <w:szCs w:val="22"/>
          <w:lang w:val="it-CH"/>
        </w:rPr>
      </w:pPr>
    </w:p>
    <w:p w14:paraId="2C8F1C8C" w14:textId="77777777" w:rsidR="001D3DC4" w:rsidRPr="00A87B32" w:rsidRDefault="001D3DC4" w:rsidP="001D3DC4">
      <w:pPr>
        <w:rPr>
          <w:rFonts w:ascii="Arial" w:hAnsi="Arial" w:cs="Arial"/>
          <w:sz w:val="22"/>
          <w:szCs w:val="22"/>
          <w:lang w:val="it-CH"/>
        </w:rPr>
      </w:pPr>
      <w:r w:rsidRPr="00A87B32">
        <w:rPr>
          <w:rFonts w:ascii="Arial" w:hAnsi="Arial"/>
          <w:sz w:val="22"/>
          <w:lang w:val="it-CH"/>
        </w:rPr>
        <w:t>Indicate brevemente a quali di questi obiettivi contribuisce il vostro progetto.</w:t>
      </w:r>
    </w:p>
    <w:p w14:paraId="53996D62" w14:textId="451DA9DA" w:rsidR="009C58B1" w:rsidRPr="00A87B32" w:rsidRDefault="009C58B1" w:rsidP="009C58B1">
      <w:pPr>
        <w:pStyle w:val="Bildlegende"/>
        <w:rPr>
          <w:rFonts w:ascii="Arial" w:hAnsi="Arial" w:cs="Arial"/>
          <w:lang w:val="it-CH"/>
        </w:rPr>
      </w:pPr>
      <w:r w:rsidRPr="00A87B32">
        <w:rPr>
          <w:rFonts w:ascii="Arial" w:hAnsi="Arial" w:cs="Arial"/>
          <w:lang w:val="it-CH"/>
        </w:rPr>
        <w:t>m</w:t>
      </w:r>
      <w:r w:rsidRPr="00A87B32">
        <w:rPr>
          <w:rFonts w:ascii="Arial" w:hAnsi="Arial"/>
          <w:lang w:val="it-CH"/>
        </w:rPr>
        <w:t>ax 200 caratteri</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rsidRPr="007746CD" w14:paraId="63B49E49" w14:textId="77777777" w:rsidTr="002C727E">
        <w:trPr>
          <w:trHeight w:val="1475"/>
        </w:trPr>
        <w:sdt>
          <w:sdtPr>
            <w:rPr>
              <w:rFonts w:ascii="Arial" w:hAnsi="Arial" w:cs="Arial"/>
              <w:sz w:val="22"/>
              <w:szCs w:val="22"/>
              <w:lang w:val="it-CH"/>
            </w:rPr>
            <w:id w:val="-1850324739"/>
            <w:placeholder>
              <w:docPart w:val="B4AFDA3B6EC744E8B726BD00AA11980C"/>
            </w:placeholder>
            <w:showingPlcHdr/>
          </w:sdtPr>
          <w:sdtContent>
            <w:tc>
              <w:tcPr>
                <w:tcW w:w="9402" w:type="dxa"/>
                <w:tcBorders>
                  <w:top w:val="nil"/>
                  <w:left w:val="nil"/>
                  <w:bottom w:val="nil"/>
                  <w:right w:val="nil"/>
                </w:tcBorders>
                <w:shd w:val="clear" w:color="auto" w:fill="E0EEF8" w:themeFill="accent2" w:themeFillTint="33"/>
              </w:tcPr>
              <w:p w14:paraId="04BD0D51" w14:textId="32CF26DE" w:rsidR="002C727E" w:rsidRPr="00A87B32" w:rsidRDefault="00E8446D" w:rsidP="003725C9">
                <w:pPr>
                  <w:rPr>
                    <w:rFonts w:ascii="Arial" w:hAnsi="Arial" w:cs="Arial"/>
                    <w:sz w:val="22"/>
                    <w:szCs w:val="22"/>
                    <w:lang w:val="it-CH"/>
                  </w:rPr>
                </w:pPr>
                <w:r w:rsidRPr="002D0F5A">
                  <w:rPr>
                    <w:rStyle w:val="Platzhaltertext"/>
                    <w:szCs w:val="12"/>
                    <w:lang w:val="it-CH"/>
                  </w:rPr>
                  <w:t>Clicca o tocca qui per inserire del testo.</w:t>
                </w:r>
              </w:p>
            </w:tc>
          </w:sdtContent>
        </w:sdt>
      </w:tr>
    </w:tbl>
    <w:p w14:paraId="7159A506" w14:textId="77777777" w:rsidR="00D15FF9" w:rsidRPr="00A87B32" w:rsidRDefault="00D15FF9" w:rsidP="001C5B6F">
      <w:pPr>
        <w:pStyle w:val="Text"/>
        <w:rPr>
          <w:rFonts w:ascii="Arial" w:hAnsi="Arial" w:cs="Arial"/>
          <w:lang w:val="it-CH"/>
        </w:rPr>
      </w:pPr>
    </w:p>
    <w:p w14:paraId="2CD7AFF1" w14:textId="77777777" w:rsidR="001C5B6F" w:rsidRPr="00A87B32" w:rsidRDefault="001C5B6F" w:rsidP="001C5B6F">
      <w:pPr>
        <w:pStyle w:val="Text"/>
        <w:rPr>
          <w:rFonts w:ascii="Arial" w:hAnsi="Arial" w:cs="Arial"/>
          <w:lang w:val="it-CH"/>
        </w:rPr>
      </w:pPr>
      <w:r w:rsidRPr="00A87B32">
        <w:rPr>
          <w:rFonts w:ascii="Arial" w:hAnsi="Arial"/>
          <w:lang w:val="it-CH"/>
        </w:rPr>
        <w:t>Descrivete in che modo il progetto contribuisce ai tre obiettivi principali del programma di sostegno «Conoscere l’infrastruttura di ricarica».</w:t>
      </w:r>
    </w:p>
    <w:p w14:paraId="698575DB" w14:textId="77777777" w:rsidR="001C5B6F" w:rsidRPr="00A87B32" w:rsidRDefault="001C5B6F" w:rsidP="001C5B6F">
      <w:pPr>
        <w:rPr>
          <w:rFonts w:ascii="Arial" w:hAnsi="Arial" w:cs="Arial"/>
          <w:sz w:val="22"/>
          <w:szCs w:val="22"/>
          <w:lang w:val="it-CH"/>
        </w:rPr>
      </w:pPr>
      <w:r w:rsidRPr="00A87B32">
        <w:rPr>
          <w:rFonts w:ascii="Arial" w:hAnsi="Arial"/>
          <w:b/>
          <w:sz w:val="22"/>
          <w:lang w:val="it-CH"/>
        </w:rPr>
        <w:t>Colmare le lacune nelle conoscenze</w:t>
      </w:r>
      <w:r w:rsidRPr="00A87B32">
        <w:rPr>
          <w:rFonts w:ascii="Arial" w:hAnsi="Arial"/>
          <w:sz w:val="22"/>
          <w:lang w:val="it-CH"/>
        </w:rPr>
        <w:t>: vengono sostenuti progetti che colmano lacune conoscitive comuni a numerosi attori e che non possono essere affrontate efficacemente dai singoli attori.</w:t>
      </w:r>
    </w:p>
    <w:p w14:paraId="30A222AC" w14:textId="77777777" w:rsidR="009C58B1" w:rsidRPr="00A87B32" w:rsidRDefault="009C58B1" w:rsidP="009C58B1">
      <w:pPr>
        <w:pStyle w:val="Bildlegende"/>
        <w:rPr>
          <w:rFonts w:ascii="Arial" w:hAnsi="Arial" w:cs="Arial"/>
          <w:lang w:val="it-CH"/>
        </w:rPr>
      </w:pPr>
      <w:r w:rsidRPr="00A87B32">
        <w:rPr>
          <w:rFonts w:ascii="Arial" w:hAnsi="Arial" w:cs="Arial"/>
          <w:lang w:val="it-CH"/>
        </w:rPr>
        <w:t>m</w:t>
      </w:r>
      <w:r w:rsidRPr="00A87B32">
        <w:rPr>
          <w:rFonts w:ascii="Arial" w:hAnsi="Arial"/>
          <w:lang w:val="it-CH"/>
        </w:rPr>
        <w:t>ax 200 caratteri</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rsidRPr="007746CD" w14:paraId="180EF2C7" w14:textId="77777777" w:rsidTr="002C727E">
        <w:trPr>
          <w:trHeight w:val="1701"/>
        </w:trPr>
        <w:sdt>
          <w:sdtPr>
            <w:rPr>
              <w:rFonts w:ascii="Arial" w:hAnsi="Arial" w:cs="Arial"/>
              <w:sz w:val="22"/>
              <w:szCs w:val="22"/>
              <w:lang w:val="it-CH"/>
            </w:rPr>
            <w:id w:val="-549452617"/>
            <w:placeholder>
              <w:docPart w:val="923395D003C4434BA480D44DEF2DF8E8"/>
            </w:placeholder>
            <w:showingPlcHdr/>
          </w:sdtPr>
          <w:sdtContent>
            <w:tc>
              <w:tcPr>
                <w:tcW w:w="9402" w:type="dxa"/>
                <w:tcBorders>
                  <w:top w:val="nil"/>
                  <w:left w:val="nil"/>
                  <w:bottom w:val="nil"/>
                  <w:right w:val="nil"/>
                </w:tcBorders>
                <w:shd w:val="clear" w:color="auto" w:fill="E0EEF8" w:themeFill="accent2" w:themeFillTint="33"/>
              </w:tcPr>
              <w:p w14:paraId="2DA7C3CA" w14:textId="13D85EBB" w:rsidR="002C727E" w:rsidRPr="00A87B32" w:rsidRDefault="00E8446D" w:rsidP="003725C9">
                <w:pPr>
                  <w:rPr>
                    <w:rFonts w:ascii="Arial" w:hAnsi="Arial" w:cs="Arial"/>
                    <w:sz w:val="22"/>
                    <w:szCs w:val="22"/>
                    <w:lang w:val="it-CH"/>
                  </w:rPr>
                </w:pPr>
                <w:r w:rsidRPr="002D0F5A">
                  <w:rPr>
                    <w:rStyle w:val="Platzhaltertext"/>
                    <w:szCs w:val="12"/>
                    <w:lang w:val="it-CH"/>
                  </w:rPr>
                  <w:t>Clicca o tocca qui per inserire del testo.</w:t>
                </w:r>
              </w:p>
            </w:tc>
          </w:sdtContent>
        </w:sdt>
      </w:tr>
    </w:tbl>
    <w:p w14:paraId="0DD6191C" w14:textId="17236F46" w:rsidR="00D15FF9" w:rsidRPr="00A87B32" w:rsidRDefault="00D15FF9" w:rsidP="002C727E">
      <w:pPr>
        <w:rPr>
          <w:rFonts w:cs="Arial"/>
          <w:lang w:val="it-CH"/>
        </w:rPr>
      </w:pPr>
    </w:p>
    <w:p w14:paraId="6A0A50CC" w14:textId="77777777" w:rsidR="002C727E" w:rsidRPr="00A87B32" w:rsidRDefault="002C727E" w:rsidP="00D15FF9">
      <w:pPr>
        <w:rPr>
          <w:rFonts w:ascii="Arial" w:hAnsi="Arial" w:cs="Arial"/>
          <w:b/>
          <w:sz w:val="22"/>
          <w:szCs w:val="22"/>
          <w:lang w:val="it-CH"/>
        </w:rPr>
      </w:pPr>
    </w:p>
    <w:p w14:paraId="7521030A" w14:textId="77777777" w:rsidR="0089467F" w:rsidRPr="00A87B32" w:rsidRDefault="0089467F" w:rsidP="0089467F">
      <w:pPr>
        <w:rPr>
          <w:rFonts w:ascii="Arial" w:hAnsi="Arial" w:cs="Arial"/>
          <w:sz w:val="22"/>
          <w:szCs w:val="22"/>
          <w:lang w:val="it-CH"/>
        </w:rPr>
      </w:pPr>
      <w:r w:rsidRPr="00A87B32">
        <w:rPr>
          <w:rFonts w:ascii="Arial" w:hAnsi="Arial"/>
          <w:b/>
          <w:sz w:val="22"/>
          <w:lang w:val="it-CH"/>
        </w:rPr>
        <w:lastRenderedPageBreak/>
        <w:t>Rendere le conoscenze ampiamente accessibili</w:t>
      </w:r>
      <w:r w:rsidRPr="00A87B32">
        <w:rPr>
          <w:rFonts w:ascii="Arial" w:hAnsi="Arial"/>
          <w:sz w:val="22"/>
          <w:lang w:val="it-CH"/>
        </w:rPr>
        <w:t>: lo strumento sviluppato deve essere accessibile a una vasta utenza e concepito in modo da poter essere adottato e diffuso da altri attori.</w:t>
      </w:r>
    </w:p>
    <w:p w14:paraId="3D08E8DC" w14:textId="77777777" w:rsidR="009C58B1" w:rsidRPr="00A87B32" w:rsidRDefault="009C58B1" w:rsidP="009C58B1">
      <w:pPr>
        <w:pStyle w:val="Bildlegende"/>
        <w:rPr>
          <w:rFonts w:ascii="Arial" w:hAnsi="Arial" w:cs="Arial"/>
          <w:lang w:val="it-CH"/>
        </w:rPr>
      </w:pPr>
      <w:r w:rsidRPr="00A87B32">
        <w:rPr>
          <w:rFonts w:ascii="Arial" w:hAnsi="Arial" w:cs="Arial"/>
          <w:lang w:val="it-CH"/>
        </w:rPr>
        <w:t>m</w:t>
      </w:r>
      <w:r w:rsidRPr="00A87B32">
        <w:rPr>
          <w:rFonts w:ascii="Arial" w:hAnsi="Arial"/>
          <w:lang w:val="it-CH"/>
        </w:rPr>
        <w:t>ax 200 caratteri</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rsidRPr="007746CD" w14:paraId="750B59CA" w14:textId="77777777" w:rsidTr="002C727E">
        <w:trPr>
          <w:trHeight w:val="1701"/>
        </w:trPr>
        <w:sdt>
          <w:sdtPr>
            <w:rPr>
              <w:rFonts w:ascii="Arial" w:hAnsi="Arial" w:cs="Arial"/>
              <w:sz w:val="22"/>
              <w:szCs w:val="22"/>
              <w:lang w:val="it-CH"/>
            </w:rPr>
            <w:id w:val="1022739015"/>
            <w:placeholder>
              <w:docPart w:val="49FDF218391C4A9C8DC817348F9D2DB0"/>
            </w:placeholder>
            <w:showingPlcHdr/>
          </w:sdtPr>
          <w:sdtContent>
            <w:tc>
              <w:tcPr>
                <w:tcW w:w="9402" w:type="dxa"/>
                <w:tcBorders>
                  <w:top w:val="nil"/>
                  <w:left w:val="nil"/>
                  <w:bottom w:val="nil"/>
                  <w:right w:val="nil"/>
                </w:tcBorders>
                <w:shd w:val="clear" w:color="auto" w:fill="E0EEF8" w:themeFill="accent2" w:themeFillTint="33"/>
              </w:tcPr>
              <w:p w14:paraId="7A003558" w14:textId="3EBD9BE1" w:rsidR="002C727E" w:rsidRPr="00A87B32" w:rsidRDefault="00E8446D" w:rsidP="003725C9">
                <w:pPr>
                  <w:rPr>
                    <w:rFonts w:ascii="Arial" w:hAnsi="Arial" w:cs="Arial"/>
                    <w:sz w:val="22"/>
                    <w:szCs w:val="22"/>
                    <w:lang w:val="it-CH"/>
                  </w:rPr>
                </w:pPr>
                <w:r w:rsidRPr="002D0F5A">
                  <w:rPr>
                    <w:rStyle w:val="Platzhaltertext"/>
                    <w:szCs w:val="12"/>
                    <w:lang w:val="it-CH"/>
                  </w:rPr>
                  <w:t>Clicca o tocca qui per inserire del testo.</w:t>
                </w:r>
              </w:p>
            </w:tc>
          </w:sdtContent>
        </w:sdt>
      </w:tr>
    </w:tbl>
    <w:p w14:paraId="031655BC" w14:textId="7BEA075D" w:rsidR="00D15FF9" w:rsidRPr="00A87B32" w:rsidRDefault="00D15FF9" w:rsidP="002C727E">
      <w:pPr>
        <w:pStyle w:val="Bildlegende"/>
        <w:rPr>
          <w:rFonts w:ascii="Arial" w:hAnsi="Arial" w:cs="Arial"/>
          <w:sz w:val="22"/>
          <w:szCs w:val="22"/>
          <w:lang w:val="it-CH"/>
        </w:rPr>
      </w:pPr>
    </w:p>
    <w:p w14:paraId="51771C70" w14:textId="77777777" w:rsidR="00C73189" w:rsidRPr="00A87B32" w:rsidRDefault="00C73189" w:rsidP="00C73189">
      <w:pPr>
        <w:rPr>
          <w:rFonts w:ascii="Arial" w:hAnsi="Arial" w:cs="Arial"/>
          <w:sz w:val="22"/>
          <w:szCs w:val="22"/>
          <w:lang w:val="it-CH"/>
        </w:rPr>
      </w:pPr>
      <w:r w:rsidRPr="00A87B32">
        <w:rPr>
          <w:rFonts w:ascii="Arial" w:hAnsi="Arial"/>
          <w:b/>
          <w:sz w:val="22"/>
          <w:lang w:val="it-CH"/>
        </w:rPr>
        <w:t>Rafforzare la capacità operativa</w:t>
      </w:r>
      <w:r w:rsidRPr="00A87B32">
        <w:rPr>
          <w:rFonts w:ascii="Arial" w:hAnsi="Arial"/>
          <w:sz w:val="22"/>
          <w:lang w:val="it-CH"/>
        </w:rPr>
        <w:t>: la conoscenza è la base per agire. Comuni, aziende e altri attori devono poter realizzare i propri progetti nel settore dell’infrastruttura di ricarica in modo più rapido, sicuro e qualitativamente migliore.</w:t>
      </w:r>
    </w:p>
    <w:p w14:paraId="2C494D86" w14:textId="77777777" w:rsidR="009C58B1" w:rsidRPr="00A87B32" w:rsidRDefault="009C58B1" w:rsidP="009C58B1">
      <w:pPr>
        <w:pStyle w:val="Bildlegende"/>
        <w:rPr>
          <w:rFonts w:ascii="Arial" w:hAnsi="Arial" w:cs="Arial"/>
          <w:lang w:val="it-CH"/>
        </w:rPr>
      </w:pPr>
      <w:r w:rsidRPr="00A87B32">
        <w:rPr>
          <w:rFonts w:ascii="Arial" w:hAnsi="Arial" w:cs="Arial"/>
          <w:lang w:val="it-CH"/>
        </w:rPr>
        <w:t>m</w:t>
      </w:r>
      <w:r w:rsidRPr="00A87B32">
        <w:rPr>
          <w:rFonts w:ascii="Arial" w:hAnsi="Arial"/>
          <w:lang w:val="it-CH"/>
        </w:rPr>
        <w:t>ax 200 caratteri</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rsidRPr="007746CD" w14:paraId="1F3787CD" w14:textId="77777777" w:rsidTr="002C727E">
        <w:trPr>
          <w:trHeight w:val="1701"/>
        </w:trPr>
        <w:sdt>
          <w:sdtPr>
            <w:rPr>
              <w:rFonts w:ascii="Arial" w:hAnsi="Arial" w:cs="Arial"/>
              <w:sz w:val="22"/>
              <w:szCs w:val="22"/>
              <w:lang w:val="it-CH"/>
            </w:rPr>
            <w:id w:val="266119186"/>
            <w:placeholder>
              <w:docPart w:val="0AEA910B62DB4BED9E75E489F3AFB366"/>
            </w:placeholder>
            <w:showingPlcHdr/>
          </w:sdtPr>
          <w:sdtContent>
            <w:tc>
              <w:tcPr>
                <w:tcW w:w="9402" w:type="dxa"/>
                <w:tcBorders>
                  <w:top w:val="nil"/>
                  <w:left w:val="nil"/>
                  <w:bottom w:val="nil"/>
                  <w:right w:val="nil"/>
                </w:tcBorders>
                <w:shd w:val="clear" w:color="auto" w:fill="E0EEF8" w:themeFill="accent2" w:themeFillTint="33"/>
              </w:tcPr>
              <w:p w14:paraId="62EC52F6" w14:textId="15BD9107" w:rsidR="002C727E" w:rsidRPr="00A87B32" w:rsidRDefault="00E8446D" w:rsidP="003725C9">
                <w:pPr>
                  <w:rPr>
                    <w:rFonts w:ascii="Arial" w:hAnsi="Arial" w:cs="Arial"/>
                    <w:sz w:val="22"/>
                    <w:szCs w:val="22"/>
                    <w:lang w:val="it-CH"/>
                  </w:rPr>
                </w:pPr>
                <w:r w:rsidRPr="002D0F5A">
                  <w:rPr>
                    <w:rStyle w:val="Platzhaltertext"/>
                    <w:szCs w:val="12"/>
                    <w:lang w:val="it-CH"/>
                  </w:rPr>
                  <w:t>Clicca o tocca qui per inserire del testo.</w:t>
                </w:r>
              </w:p>
            </w:tc>
          </w:sdtContent>
        </w:sdt>
      </w:tr>
    </w:tbl>
    <w:bookmarkEnd w:id="20"/>
    <w:p w14:paraId="4D0E4B1A" w14:textId="25D51CEE" w:rsidR="006E370E" w:rsidRPr="008140A7" w:rsidRDefault="56B9AC75" w:rsidP="235E149B">
      <w:pPr>
        <w:pStyle w:val="berschrift2nummeriert"/>
      </w:pPr>
      <w:r w:rsidRPr="235E149B">
        <w:rPr>
          <w:rFonts w:ascii="Arial" w:hAnsi="Arial"/>
          <w:lang w:val="it-CH"/>
        </w:rPr>
        <w:t>C</w:t>
      </w:r>
      <w:r w:rsidRPr="235E149B">
        <w:rPr>
          <w:lang w:val="it-CH"/>
        </w:rPr>
        <w:t>ronoprogramma</w:t>
      </w:r>
    </w:p>
    <w:p w14:paraId="6865EAFA" w14:textId="1B66A1A2" w:rsidR="002C727E" w:rsidRPr="00A87B32" w:rsidRDefault="006E370E" w:rsidP="00717EBF">
      <w:pPr>
        <w:pStyle w:val="Text"/>
        <w:jc w:val="left"/>
        <w:rPr>
          <w:rFonts w:ascii="Arial" w:hAnsi="Arial" w:cs="Arial"/>
          <w:lang w:val="it-CH"/>
        </w:rPr>
      </w:pPr>
      <w:r w:rsidRPr="235E149B">
        <w:rPr>
          <w:rFonts w:ascii="Arial" w:hAnsi="Arial"/>
          <w:lang w:val="it-CH"/>
        </w:rPr>
        <w:t xml:space="preserve">Allegate al modulo di domanda un cronoprogramma separato (max. ½ pagina A4). Definite il contenuto, la sequenza temporale, le tappe da raggiungere e i risultati delle singole attività o pacchetti di lavoro. Questa suddivisione va utilizzata anche nel budget di progetto (modello Costi del progetto e finanziamento). Riassumete le tappe più importanti nella seguente tabella sulla base </w:t>
      </w:r>
      <w:proofErr w:type="gramStart"/>
      <w:r w:rsidRPr="235E149B">
        <w:rPr>
          <w:rFonts w:ascii="Arial" w:hAnsi="Arial"/>
          <w:lang w:val="it-CH"/>
        </w:rPr>
        <w:t xml:space="preserve">del </w:t>
      </w:r>
      <w:r w:rsidR="52502F38" w:rsidRPr="235E149B">
        <w:rPr>
          <w:lang w:val="it-CH"/>
        </w:rPr>
        <w:t xml:space="preserve"> cronoprogramma</w:t>
      </w:r>
      <w:proofErr w:type="gramEnd"/>
      <w:r w:rsidRPr="235E149B">
        <w:rPr>
          <w:rFonts w:ascii="Arial" w:hAnsi="Arial"/>
          <w:lang w:val="it-CH"/>
        </w:rPr>
        <w:t xml:space="preserve"> allegat</w:t>
      </w:r>
      <w:r w:rsidR="590FDFA1" w:rsidRPr="235E149B">
        <w:rPr>
          <w:rFonts w:ascii="Arial" w:hAnsi="Arial"/>
          <w:lang w:val="it-CH"/>
        </w:rPr>
        <w:t>o</w:t>
      </w:r>
      <w:r w:rsidRPr="235E149B">
        <w:rPr>
          <w:rFonts w:ascii="Arial" w:hAnsi="Arial"/>
          <w:lang w:val="it-CH"/>
        </w:rPr>
        <w:t>:</w:t>
      </w:r>
    </w:p>
    <w:tbl>
      <w:tblPr>
        <w:tblW w:w="9384" w:type="dxa"/>
        <w:tblCellMar>
          <w:top w:w="57" w:type="dxa"/>
          <w:left w:w="57" w:type="dxa"/>
          <w:bottom w:w="57" w:type="dxa"/>
          <w:right w:w="57" w:type="dxa"/>
        </w:tblCellMar>
        <w:tblLook w:val="04E0" w:firstRow="1" w:lastRow="1" w:firstColumn="1" w:lastColumn="0" w:noHBand="0" w:noVBand="1"/>
      </w:tblPr>
      <w:tblGrid>
        <w:gridCol w:w="1531"/>
        <w:gridCol w:w="454"/>
        <w:gridCol w:w="709"/>
        <w:gridCol w:w="4365"/>
        <w:gridCol w:w="227"/>
        <w:gridCol w:w="2098"/>
      </w:tblGrid>
      <w:tr w:rsidR="004C146F" w:rsidRPr="00A87B32" w14:paraId="3C9617F7" w14:textId="77777777" w:rsidTr="00057222">
        <w:trPr>
          <w:trHeight w:val="170"/>
        </w:trPr>
        <w:tc>
          <w:tcPr>
            <w:tcW w:w="1531" w:type="dxa"/>
            <w:vAlign w:val="bottom"/>
          </w:tcPr>
          <w:p w14:paraId="5261F41C" w14:textId="77777777" w:rsidR="004C146F" w:rsidRPr="00A87B32" w:rsidRDefault="004C146F" w:rsidP="004C146F">
            <w:pPr>
              <w:pStyle w:val="Tabzeile"/>
              <w:rPr>
                <w:rFonts w:ascii="Arial" w:hAnsi="Arial" w:cs="Arial"/>
                <w:spacing w:val="-2"/>
                <w:lang w:val="it-CH"/>
              </w:rPr>
            </w:pPr>
          </w:p>
        </w:tc>
        <w:tc>
          <w:tcPr>
            <w:tcW w:w="5528" w:type="dxa"/>
            <w:gridSpan w:val="3"/>
            <w:vAlign w:val="bottom"/>
          </w:tcPr>
          <w:p w14:paraId="12DEB2F0" w14:textId="47F8E4C7" w:rsidR="004C146F" w:rsidRPr="00A87B32" w:rsidRDefault="004C146F" w:rsidP="004C146F">
            <w:pPr>
              <w:pStyle w:val="Tabzeile"/>
              <w:rPr>
                <w:rFonts w:ascii="Arial" w:hAnsi="Arial" w:cs="Arial"/>
                <w:lang w:val="it-CH"/>
              </w:rPr>
            </w:pPr>
            <w:r w:rsidRPr="00A87B32">
              <w:rPr>
                <w:rFonts w:ascii="Arial" w:hAnsi="Arial"/>
                <w:lang w:val="it-CH"/>
              </w:rPr>
              <w:t>Descrizione</w:t>
            </w:r>
          </w:p>
        </w:tc>
        <w:tc>
          <w:tcPr>
            <w:tcW w:w="227" w:type="dxa"/>
          </w:tcPr>
          <w:p w14:paraId="5BC301D6" w14:textId="77777777" w:rsidR="004C146F" w:rsidRPr="00A87B32" w:rsidRDefault="004C146F" w:rsidP="004C146F">
            <w:pPr>
              <w:pStyle w:val="Tabzeile"/>
              <w:rPr>
                <w:rFonts w:ascii="Arial" w:hAnsi="Arial" w:cs="Arial"/>
                <w:lang w:val="it-CH"/>
              </w:rPr>
            </w:pPr>
          </w:p>
        </w:tc>
        <w:tc>
          <w:tcPr>
            <w:tcW w:w="2098" w:type="dxa"/>
          </w:tcPr>
          <w:p w14:paraId="04834FB9" w14:textId="0BC993C5" w:rsidR="004C146F" w:rsidRPr="00A87B32" w:rsidRDefault="004C146F" w:rsidP="004C146F">
            <w:pPr>
              <w:pStyle w:val="Tabzeile"/>
              <w:rPr>
                <w:rFonts w:ascii="Arial" w:hAnsi="Arial" w:cs="Arial"/>
                <w:lang w:val="it-CH"/>
              </w:rPr>
            </w:pPr>
            <w:r w:rsidRPr="00A87B32">
              <w:rPr>
                <w:rFonts w:ascii="Arial" w:hAnsi="Arial"/>
                <w:lang w:val="it-CH"/>
              </w:rPr>
              <w:t>Mese/anno</w:t>
            </w:r>
          </w:p>
        </w:tc>
      </w:tr>
      <w:tr w:rsidR="003C75A2" w:rsidRPr="00A87B32" w14:paraId="084CEEA4" w14:textId="77777777" w:rsidTr="00057222">
        <w:trPr>
          <w:trHeight w:val="340"/>
        </w:trPr>
        <w:tc>
          <w:tcPr>
            <w:tcW w:w="1985" w:type="dxa"/>
            <w:gridSpan w:val="2"/>
            <w:vAlign w:val="bottom"/>
          </w:tcPr>
          <w:p w14:paraId="65223B91" w14:textId="7FC1E120" w:rsidR="003C75A2" w:rsidRPr="00A87B32" w:rsidRDefault="003C75A2" w:rsidP="003C75A2">
            <w:pPr>
              <w:pStyle w:val="Tabzeile"/>
              <w:rPr>
                <w:rFonts w:ascii="Arial" w:hAnsi="Arial" w:cs="Arial"/>
                <w:spacing w:val="-2"/>
                <w:lang w:val="it-CH"/>
              </w:rPr>
            </w:pPr>
            <w:r w:rsidRPr="00A87B32">
              <w:rPr>
                <w:rFonts w:ascii="Arial" w:hAnsi="Arial"/>
                <w:lang w:val="it-CH"/>
              </w:rPr>
              <w:t>Avvio del progetto</w:t>
            </w:r>
          </w:p>
        </w:tc>
        <w:tc>
          <w:tcPr>
            <w:tcW w:w="5074" w:type="dxa"/>
            <w:gridSpan w:val="2"/>
            <w:vAlign w:val="center"/>
          </w:tcPr>
          <w:p w14:paraId="6D540589" w14:textId="6640659C" w:rsidR="003C75A2" w:rsidRPr="00A87B32" w:rsidRDefault="003C75A2" w:rsidP="003C75A2">
            <w:pPr>
              <w:pStyle w:val="Tabzeile"/>
              <w:rPr>
                <w:rFonts w:ascii="Arial" w:hAnsi="Arial" w:cs="Arial"/>
                <w:lang w:val="it-CH"/>
              </w:rPr>
            </w:pPr>
          </w:p>
        </w:tc>
        <w:tc>
          <w:tcPr>
            <w:tcW w:w="227" w:type="dxa"/>
            <w:vAlign w:val="center"/>
          </w:tcPr>
          <w:p w14:paraId="6C28E004" w14:textId="77777777" w:rsidR="003C75A2" w:rsidRPr="00A87B32" w:rsidRDefault="003C75A2" w:rsidP="003C75A2">
            <w:pPr>
              <w:pStyle w:val="Tabzeile"/>
              <w:rPr>
                <w:rFonts w:ascii="Arial" w:hAnsi="Arial" w:cs="Arial"/>
                <w:noProof/>
                <w:lang w:val="it-CH"/>
              </w:rPr>
            </w:pPr>
          </w:p>
        </w:tc>
        <w:sdt>
          <w:sdtPr>
            <w:rPr>
              <w:rFonts w:ascii="Arial" w:hAnsi="Arial" w:cs="Arial"/>
              <w:szCs w:val="22"/>
              <w:lang w:val="it-CH"/>
            </w:rPr>
            <w:id w:val="-380475097"/>
            <w:placeholder>
              <w:docPart w:val="8954F887731447B297AF513A71864E4C"/>
            </w:placeholder>
            <w:showingPlcHdr/>
          </w:sdtPr>
          <w:sdtContent>
            <w:tc>
              <w:tcPr>
                <w:tcW w:w="2098" w:type="dxa"/>
                <w:shd w:val="clear" w:color="auto" w:fill="E0EEF8" w:themeFill="accent2" w:themeFillTint="33"/>
                <w:vAlign w:val="center"/>
              </w:tcPr>
              <w:p w14:paraId="4B654D22" w14:textId="2A0BBF8E" w:rsidR="003C75A2" w:rsidRPr="00A87B32" w:rsidRDefault="00E8446D" w:rsidP="003C75A2">
                <w:pPr>
                  <w:pStyle w:val="Tabzeile"/>
                  <w:rPr>
                    <w:rFonts w:ascii="Arial" w:hAnsi="Arial" w:cs="Arial"/>
                    <w:noProof/>
                    <w:lang w:val="it-CH"/>
                  </w:rPr>
                </w:pPr>
                <w:r w:rsidRPr="00E8446D">
                  <w:rPr>
                    <w:rStyle w:val="Platzhaltertext"/>
                    <w:sz w:val="18"/>
                    <w:szCs w:val="10"/>
                    <w:lang w:val="it-CH"/>
                  </w:rPr>
                  <w:t>I</w:t>
                </w:r>
                <w:r w:rsidRPr="00E8446D">
                  <w:rPr>
                    <w:rStyle w:val="Platzhaltertext"/>
                    <w:sz w:val="20"/>
                    <w:szCs w:val="10"/>
                  </w:rPr>
                  <w:t>n</w:t>
                </w:r>
                <w:r w:rsidRPr="002D0F5A">
                  <w:rPr>
                    <w:rStyle w:val="Platzhaltertext"/>
                    <w:sz w:val="20"/>
                    <w:szCs w:val="12"/>
                    <w:lang w:val="it-CH"/>
                  </w:rPr>
                  <w:t>serire del testo.</w:t>
                </w:r>
              </w:p>
            </w:tc>
          </w:sdtContent>
        </w:sdt>
      </w:tr>
      <w:tr w:rsidR="002C727E" w:rsidRPr="00A87B32" w14:paraId="77B46DD5" w14:textId="77777777" w:rsidTr="00057222">
        <w:trPr>
          <w:trHeight w:val="20"/>
        </w:trPr>
        <w:tc>
          <w:tcPr>
            <w:tcW w:w="1531" w:type="dxa"/>
            <w:vAlign w:val="center"/>
          </w:tcPr>
          <w:p w14:paraId="7C0FD9BE" w14:textId="77777777" w:rsidR="002C727E" w:rsidRPr="00A87B32" w:rsidRDefault="002C727E" w:rsidP="002C727E">
            <w:pPr>
              <w:pStyle w:val="Tabzeile"/>
              <w:spacing w:line="20" w:lineRule="exact"/>
              <w:rPr>
                <w:rFonts w:ascii="Arial" w:hAnsi="Arial" w:cs="Arial"/>
                <w:sz w:val="2"/>
                <w:szCs w:val="2"/>
                <w:lang w:val="it-CH"/>
              </w:rPr>
            </w:pPr>
          </w:p>
        </w:tc>
        <w:tc>
          <w:tcPr>
            <w:tcW w:w="5528" w:type="dxa"/>
            <w:gridSpan w:val="3"/>
            <w:vAlign w:val="center"/>
          </w:tcPr>
          <w:p w14:paraId="07213B59" w14:textId="77777777" w:rsidR="002C727E" w:rsidRPr="00A87B32" w:rsidRDefault="002C727E" w:rsidP="002C727E">
            <w:pPr>
              <w:pStyle w:val="Tabzeile"/>
              <w:spacing w:line="20" w:lineRule="exact"/>
              <w:rPr>
                <w:rFonts w:ascii="Arial" w:hAnsi="Arial" w:cs="Arial"/>
                <w:sz w:val="2"/>
                <w:szCs w:val="2"/>
                <w:lang w:val="it-CH"/>
              </w:rPr>
            </w:pPr>
          </w:p>
        </w:tc>
        <w:tc>
          <w:tcPr>
            <w:tcW w:w="227" w:type="dxa"/>
            <w:vAlign w:val="center"/>
          </w:tcPr>
          <w:p w14:paraId="2D0AF65E" w14:textId="77777777" w:rsidR="002C727E" w:rsidRPr="00A87B32" w:rsidRDefault="002C727E" w:rsidP="002C727E">
            <w:pPr>
              <w:pStyle w:val="Tabzeile"/>
              <w:spacing w:line="20" w:lineRule="exact"/>
              <w:rPr>
                <w:rFonts w:ascii="Arial" w:hAnsi="Arial" w:cs="Arial"/>
                <w:sz w:val="2"/>
                <w:szCs w:val="2"/>
                <w:lang w:val="it-CH"/>
              </w:rPr>
            </w:pPr>
          </w:p>
        </w:tc>
        <w:tc>
          <w:tcPr>
            <w:tcW w:w="2098" w:type="dxa"/>
            <w:vAlign w:val="center"/>
          </w:tcPr>
          <w:p w14:paraId="20EE7969" w14:textId="7726F827" w:rsidR="002C727E" w:rsidRPr="00A87B32" w:rsidRDefault="002C727E" w:rsidP="002C727E">
            <w:pPr>
              <w:pStyle w:val="Tabzeile"/>
              <w:spacing w:line="20" w:lineRule="exact"/>
              <w:rPr>
                <w:rFonts w:ascii="Arial" w:hAnsi="Arial" w:cs="Arial"/>
                <w:sz w:val="2"/>
                <w:szCs w:val="2"/>
                <w:lang w:val="it-CH"/>
              </w:rPr>
            </w:pPr>
          </w:p>
        </w:tc>
      </w:tr>
      <w:tr w:rsidR="002C727E" w:rsidRPr="00A87B32" w14:paraId="2147BBAD" w14:textId="77777777" w:rsidTr="00057222">
        <w:trPr>
          <w:trHeight w:val="340"/>
        </w:trPr>
        <w:tc>
          <w:tcPr>
            <w:tcW w:w="1531" w:type="dxa"/>
            <w:vAlign w:val="center"/>
          </w:tcPr>
          <w:p w14:paraId="0A6BC287" w14:textId="334EE66C" w:rsidR="002C727E" w:rsidRPr="00A87B32" w:rsidRDefault="000B2D19" w:rsidP="002C727E">
            <w:pPr>
              <w:pStyle w:val="Tabzeile"/>
              <w:rPr>
                <w:rFonts w:ascii="Arial" w:hAnsi="Arial" w:cs="Arial"/>
                <w:spacing w:val="-2"/>
                <w:lang w:val="it-CH"/>
              </w:rPr>
            </w:pPr>
            <w:r w:rsidRPr="00A87B32">
              <w:rPr>
                <w:rFonts w:ascii="Arial" w:hAnsi="Arial"/>
                <w:lang w:val="it-CH"/>
              </w:rPr>
              <w:t xml:space="preserve">Tappa </w:t>
            </w:r>
            <w:r w:rsidR="002C727E" w:rsidRPr="00A87B32">
              <w:rPr>
                <w:rFonts w:ascii="Arial" w:hAnsi="Arial" w:cs="Arial"/>
                <w:spacing w:val="-2"/>
                <w:lang w:val="it-CH"/>
              </w:rPr>
              <w:t>1</w:t>
            </w:r>
          </w:p>
        </w:tc>
        <w:sdt>
          <w:sdtPr>
            <w:rPr>
              <w:rFonts w:ascii="Arial" w:hAnsi="Arial" w:cs="Arial"/>
              <w:szCs w:val="22"/>
              <w:lang w:val="it-CH"/>
            </w:rPr>
            <w:id w:val="1237511316"/>
            <w:placeholder>
              <w:docPart w:val="1ADE348D5DA1479095EB4D7E4BF2678A"/>
            </w:placeholder>
            <w:showingPlcHdr/>
          </w:sdtPr>
          <w:sdtContent>
            <w:tc>
              <w:tcPr>
                <w:tcW w:w="5528" w:type="dxa"/>
                <w:gridSpan w:val="3"/>
                <w:shd w:val="clear" w:color="auto" w:fill="E0EEF8" w:themeFill="accent2" w:themeFillTint="33"/>
                <w:vAlign w:val="center"/>
              </w:tcPr>
              <w:p w14:paraId="63126A51" w14:textId="33BC40B4" w:rsidR="002C727E" w:rsidRPr="00A87B32" w:rsidRDefault="00E8446D" w:rsidP="002C727E">
                <w:pPr>
                  <w:pStyle w:val="Tabzeile"/>
                  <w:rPr>
                    <w:rFonts w:ascii="Arial" w:hAnsi="Arial" w:cs="Arial"/>
                    <w:lang w:val="it-CH"/>
                  </w:rPr>
                </w:pPr>
                <w:r w:rsidRPr="002D0F5A">
                  <w:rPr>
                    <w:rStyle w:val="Platzhaltertext"/>
                    <w:sz w:val="20"/>
                    <w:szCs w:val="12"/>
                    <w:lang w:val="it-CH"/>
                  </w:rPr>
                  <w:t>Clicca o tocca qui per inserire del testo.</w:t>
                </w:r>
              </w:p>
            </w:tc>
          </w:sdtContent>
        </w:sdt>
        <w:tc>
          <w:tcPr>
            <w:tcW w:w="227" w:type="dxa"/>
            <w:vAlign w:val="center"/>
          </w:tcPr>
          <w:p w14:paraId="6EC66196" w14:textId="77777777" w:rsidR="002C727E" w:rsidRPr="00A87B32" w:rsidRDefault="002C727E" w:rsidP="002C727E">
            <w:pPr>
              <w:pStyle w:val="Tabzeile"/>
              <w:rPr>
                <w:rFonts w:ascii="Arial" w:hAnsi="Arial" w:cs="Arial"/>
                <w:lang w:val="it-CH"/>
              </w:rPr>
            </w:pPr>
          </w:p>
        </w:tc>
        <w:sdt>
          <w:sdtPr>
            <w:rPr>
              <w:rFonts w:ascii="Arial" w:hAnsi="Arial" w:cs="Arial"/>
              <w:szCs w:val="22"/>
              <w:lang w:val="it-CH"/>
            </w:rPr>
            <w:id w:val="1332184279"/>
            <w:placeholder>
              <w:docPart w:val="BB8DA4F2348A48EB98201D52AC337979"/>
            </w:placeholder>
            <w:showingPlcHdr/>
          </w:sdtPr>
          <w:sdtContent>
            <w:tc>
              <w:tcPr>
                <w:tcW w:w="2098" w:type="dxa"/>
                <w:shd w:val="clear" w:color="auto" w:fill="E0EEF8" w:themeFill="accent2" w:themeFillTint="33"/>
                <w:vAlign w:val="center"/>
              </w:tcPr>
              <w:p w14:paraId="548584E2" w14:textId="41902D0B" w:rsidR="002C727E" w:rsidRPr="00A87B32" w:rsidRDefault="00E8446D" w:rsidP="002C727E">
                <w:pPr>
                  <w:pStyle w:val="Tabzeile"/>
                  <w:rPr>
                    <w:rFonts w:ascii="Arial" w:hAnsi="Arial" w:cs="Arial"/>
                    <w:lang w:val="it-CH"/>
                  </w:rPr>
                </w:pPr>
                <w:r w:rsidRPr="00E8446D">
                  <w:rPr>
                    <w:rStyle w:val="Platzhaltertext"/>
                    <w:sz w:val="18"/>
                    <w:szCs w:val="10"/>
                    <w:lang w:val="it-CH"/>
                  </w:rPr>
                  <w:t>I</w:t>
                </w:r>
                <w:r w:rsidRPr="00E8446D">
                  <w:rPr>
                    <w:rStyle w:val="Platzhaltertext"/>
                    <w:sz w:val="20"/>
                    <w:szCs w:val="10"/>
                  </w:rPr>
                  <w:t>n</w:t>
                </w:r>
                <w:r w:rsidRPr="002D0F5A">
                  <w:rPr>
                    <w:rStyle w:val="Platzhaltertext"/>
                    <w:sz w:val="20"/>
                    <w:szCs w:val="12"/>
                    <w:lang w:val="it-CH"/>
                  </w:rPr>
                  <w:t>serire del testo.</w:t>
                </w:r>
              </w:p>
            </w:tc>
          </w:sdtContent>
        </w:sdt>
      </w:tr>
      <w:tr w:rsidR="002C727E" w:rsidRPr="00A87B32" w14:paraId="7637D7E5" w14:textId="77777777" w:rsidTr="00057222">
        <w:trPr>
          <w:trHeight w:val="20"/>
        </w:trPr>
        <w:tc>
          <w:tcPr>
            <w:tcW w:w="1531" w:type="dxa"/>
            <w:vAlign w:val="center"/>
          </w:tcPr>
          <w:p w14:paraId="580451C8" w14:textId="77777777" w:rsidR="002C727E" w:rsidRPr="00A87B32" w:rsidRDefault="002C727E" w:rsidP="002C727E">
            <w:pPr>
              <w:pStyle w:val="Tabzeile"/>
              <w:spacing w:line="20" w:lineRule="exact"/>
              <w:rPr>
                <w:rFonts w:ascii="Arial" w:hAnsi="Arial" w:cs="Arial"/>
                <w:sz w:val="2"/>
                <w:szCs w:val="2"/>
                <w:lang w:val="it-CH"/>
              </w:rPr>
            </w:pPr>
          </w:p>
        </w:tc>
        <w:tc>
          <w:tcPr>
            <w:tcW w:w="5528" w:type="dxa"/>
            <w:gridSpan w:val="3"/>
            <w:vAlign w:val="center"/>
          </w:tcPr>
          <w:p w14:paraId="38C255E6" w14:textId="77777777" w:rsidR="002C727E" w:rsidRPr="00A87B32" w:rsidRDefault="002C727E" w:rsidP="002C727E">
            <w:pPr>
              <w:pStyle w:val="Tabzeile"/>
              <w:spacing w:line="20" w:lineRule="exact"/>
              <w:rPr>
                <w:rFonts w:ascii="Arial" w:hAnsi="Arial" w:cs="Arial"/>
                <w:sz w:val="2"/>
                <w:szCs w:val="2"/>
                <w:lang w:val="it-CH"/>
              </w:rPr>
            </w:pPr>
          </w:p>
        </w:tc>
        <w:tc>
          <w:tcPr>
            <w:tcW w:w="227" w:type="dxa"/>
            <w:vAlign w:val="center"/>
          </w:tcPr>
          <w:p w14:paraId="05E8630F" w14:textId="77777777" w:rsidR="002C727E" w:rsidRPr="00A87B32" w:rsidRDefault="002C727E" w:rsidP="002C727E">
            <w:pPr>
              <w:pStyle w:val="Tabzeile"/>
              <w:spacing w:line="20" w:lineRule="exact"/>
              <w:rPr>
                <w:rFonts w:ascii="Arial" w:hAnsi="Arial" w:cs="Arial"/>
                <w:sz w:val="2"/>
                <w:szCs w:val="2"/>
                <w:lang w:val="it-CH"/>
              </w:rPr>
            </w:pPr>
          </w:p>
        </w:tc>
        <w:tc>
          <w:tcPr>
            <w:tcW w:w="2098" w:type="dxa"/>
            <w:vAlign w:val="center"/>
          </w:tcPr>
          <w:p w14:paraId="12663625" w14:textId="4B9A9F91" w:rsidR="002C727E" w:rsidRPr="00A87B32" w:rsidRDefault="002C727E" w:rsidP="002C727E">
            <w:pPr>
              <w:pStyle w:val="Tabzeile"/>
              <w:spacing w:line="20" w:lineRule="exact"/>
              <w:rPr>
                <w:rFonts w:ascii="Arial" w:hAnsi="Arial" w:cs="Arial"/>
                <w:sz w:val="2"/>
                <w:szCs w:val="2"/>
                <w:lang w:val="it-CH"/>
              </w:rPr>
            </w:pPr>
          </w:p>
        </w:tc>
      </w:tr>
      <w:tr w:rsidR="002C727E" w:rsidRPr="00A87B32" w14:paraId="209650F1" w14:textId="77777777" w:rsidTr="00057222">
        <w:trPr>
          <w:trHeight w:val="340"/>
        </w:trPr>
        <w:tc>
          <w:tcPr>
            <w:tcW w:w="1531" w:type="dxa"/>
            <w:vAlign w:val="center"/>
          </w:tcPr>
          <w:p w14:paraId="57F7B310" w14:textId="1E49AF6D" w:rsidR="002C727E" w:rsidRPr="00A87B32" w:rsidRDefault="000B2D19" w:rsidP="002C727E">
            <w:pPr>
              <w:pStyle w:val="Tabzeile"/>
              <w:rPr>
                <w:rFonts w:ascii="Arial" w:hAnsi="Arial" w:cs="Arial"/>
                <w:spacing w:val="-2"/>
                <w:lang w:val="it-CH"/>
              </w:rPr>
            </w:pPr>
            <w:r w:rsidRPr="00A87B32">
              <w:rPr>
                <w:rFonts w:ascii="Arial" w:hAnsi="Arial"/>
                <w:lang w:val="it-CH"/>
              </w:rPr>
              <w:t xml:space="preserve">Tappa </w:t>
            </w:r>
            <w:r w:rsidR="002C727E" w:rsidRPr="00A87B32">
              <w:rPr>
                <w:rFonts w:ascii="Arial" w:hAnsi="Arial" w:cs="Arial"/>
                <w:spacing w:val="-2"/>
                <w:lang w:val="it-CH"/>
              </w:rPr>
              <w:t>2</w:t>
            </w:r>
          </w:p>
        </w:tc>
        <w:sdt>
          <w:sdtPr>
            <w:rPr>
              <w:rFonts w:ascii="Arial" w:hAnsi="Arial" w:cs="Arial"/>
              <w:szCs w:val="22"/>
              <w:lang w:val="it-CH"/>
            </w:rPr>
            <w:id w:val="-1997644160"/>
            <w:placeholder>
              <w:docPart w:val="B0C57BE85E91472C95077A7369F8CE7F"/>
            </w:placeholder>
            <w:showingPlcHdr/>
          </w:sdtPr>
          <w:sdtContent>
            <w:tc>
              <w:tcPr>
                <w:tcW w:w="5528" w:type="dxa"/>
                <w:gridSpan w:val="3"/>
                <w:shd w:val="clear" w:color="auto" w:fill="E0EEF8" w:themeFill="accent2" w:themeFillTint="33"/>
                <w:vAlign w:val="center"/>
              </w:tcPr>
              <w:p w14:paraId="549D5723" w14:textId="5164795B" w:rsidR="002C727E" w:rsidRPr="00A87B32" w:rsidRDefault="00E8446D" w:rsidP="002C727E">
                <w:pPr>
                  <w:pStyle w:val="Tabzeile"/>
                  <w:rPr>
                    <w:rFonts w:ascii="Arial" w:hAnsi="Arial" w:cs="Arial"/>
                    <w:lang w:val="it-CH"/>
                  </w:rPr>
                </w:pPr>
                <w:r w:rsidRPr="002D0F5A">
                  <w:rPr>
                    <w:rStyle w:val="Platzhaltertext"/>
                    <w:sz w:val="20"/>
                    <w:szCs w:val="12"/>
                    <w:lang w:val="it-CH"/>
                  </w:rPr>
                  <w:t>Clicca o tocca qui per inserire del testo.</w:t>
                </w:r>
              </w:p>
            </w:tc>
          </w:sdtContent>
        </w:sdt>
        <w:tc>
          <w:tcPr>
            <w:tcW w:w="227" w:type="dxa"/>
            <w:vAlign w:val="center"/>
          </w:tcPr>
          <w:p w14:paraId="37B56AAD" w14:textId="77777777" w:rsidR="002C727E" w:rsidRPr="00A87B32" w:rsidRDefault="002C727E" w:rsidP="002C727E">
            <w:pPr>
              <w:pStyle w:val="Tabzeile"/>
              <w:rPr>
                <w:rFonts w:ascii="Arial" w:hAnsi="Arial" w:cs="Arial"/>
                <w:lang w:val="it-CH"/>
              </w:rPr>
            </w:pPr>
          </w:p>
        </w:tc>
        <w:sdt>
          <w:sdtPr>
            <w:rPr>
              <w:rFonts w:ascii="Arial" w:hAnsi="Arial" w:cs="Arial"/>
              <w:szCs w:val="22"/>
              <w:lang w:val="it-CH"/>
            </w:rPr>
            <w:id w:val="544639525"/>
            <w:placeholder>
              <w:docPart w:val="B39FAD09AC634098B3846BD0FBE62217"/>
            </w:placeholder>
            <w:showingPlcHdr/>
          </w:sdtPr>
          <w:sdtContent>
            <w:tc>
              <w:tcPr>
                <w:tcW w:w="2098" w:type="dxa"/>
                <w:shd w:val="clear" w:color="auto" w:fill="E0EEF8" w:themeFill="accent2" w:themeFillTint="33"/>
                <w:vAlign w:val="center"/>
              </w:tcPr>
              <w:p w14:paraId="3324A9E4" w14:textId="0260A4D7" w:rsidR="002C727E" w:rsidRPr="00A87B32" w:rsidRDefault="00E8446D" w:rsidP="002C727E">
                <w:pPr>
                  <w:pStyle w:val="Tabzeile"/>
                  <w:rPr>
                    <w:rFonts w:ascii="Arial" w:hAnsi="Arial" w:cs="Arial"/>
                    <w:lang w:val="it-CH"/>
                  </w:rPr>
                </w:pPr>
                <w:r w:rsidRPr="00E8446D">
                  <w:rPr>
                    <w:rStyle w:val="Platzhaltertext"/>
                    <w:sz w:val="18"/>
                    <w:szCs w:val="10"/>
                    <w:lang w:val="it-CH"/>
                  </w:rPr>
                  <w:t>I</w:t>
                </w:r>
                <w:r w:rsidRPr="00E8446D">
                  <w:rPr>
                    <w:rStyle w:val="Platzhaltertext"/>
                    <w:sz w:val="20"/>
                    <w:szCs w:val="10"/>
                  </w:rPr>
                  <w:t>n</w:t>
                </w:r>
                <w:r w:rsidRPr="002D0F5A">
                  <w:rPr>
                    <w:rStyle w:val="Platzhaltertext"/>
                    <w:sz w:val="20"/>
                    <w:szCs w:val="12"/>
                    <w:lang w:val="it-CH"/>
                  </w:rPr>
                  <w:t>serire del testo.</w:t>
                </w:r>
              </w:p>
            </w:tc>
          </w:sdtContent>
        </w:sdt>
      </w:tr>
      <w:tr w:rsidR="002C727E" w:rsidRPr="00A87B32" w14:paraId="0C1C32E4" w14:textId="77777777" w:rsidTr="00057222">
        <w:trPr>
          <w:trHeight w:val="20"/>
        </w:trPr>
        <w:tc>
          <w:tcPr>
            <w:tcW w:w="1531" w:type="dxa"/>
            <w:vAlign w:val="center"/>
          </w:tcPr>
          <w:p w14:paraId="6AE043DE" w14:textId="77777777" w:rsidR="002C727E" w:rsidRPr="00A87B32" w:rsidRDefault="002C727E" w:rsidP="002C727E">
            <w:pPr>
              <w:pStyle w:val="Tabzeile"/>
              <w:spacing w:line="20" w:lineRule="exact"/>
              <w:rPr>
                <w:rFonts w:ascii="Arial" w:hAnsi="Arial" w:cs="Arial"/>
                <w:sz w:val="2"/>
                <w:szCs w:val="2"/>
                <w:lang w:val="it-CH"/>
              </w:rPr>
            </w:pPr>
          </w:p>
        </w:tc>
        <w:tc>
          <w:tcPr>
            <w:tcW w:w="5528" w:type="dxa"/>
            <w:gridSpan w:val="3"/>
            <w:vAlign w:val="center"/>
          </w:tcPr>
          <w:p w14:paraId="38989BC7" w14:textId="77777777" w:rsidR="002C727E" w:rsidRPr="00A87B32" w:rsidRDefault="002C727E" w:rsidP="002C727E">
            <w:pPr>
              <w:pStyle w:val="Tabzeile"/>
              <w:spacing w:line="20" w:lineRule="exact"/>
              <w:rPr>
                <w:rFonts w:ascii="Arial" w:hAnsi="Arial" w:cs="Arial"/>
                <w:sz w:val="2"/>
                <w:szCs w:val="2"/>
                <w:lang w:val="it-CH"/>
              </w:rPr>
            </w:pPr>
          </w:p>
        </w:tc>
        <w:tc>
          <w:tcPr>
            <w:tcW w:w="227" w:type="dxa"/>
            <w:vAlign w:val="center"/>
          </w:tcPr>
          <w:p w14:paraId="7D7B6C49" w14:textId="77777777" w:rsidR="002C727E" w:rsidRPr="00A87B32" w:rsidRDefault="002C727E" w:rsidP="002C727E">
            <w:pPr>
              <w:pStyle w:val="Tabzeile"/>
              <w:spacing w:line="20" w:lineRule="exact"/>
              <w:rPr>
                <w:rFonts w:ascii="Arial" w:hAnsi="Arial" w:cs="Arial"/>
                <w:sz w:val="2"/>
                <w:szCs w:val="2"/>
                <w:lang w:val="it-CH"/>
              </w:rPr>
            </w:pPr>
          </w:p>
        </w:tc>
        <w:tc>
          <w:tcPr>
            <w:tcW w:w="2098" w:type="dxa"/>
            <w:vAlign w:val="center"/>
          </w:tcPr>
          <w:p w14:paraId="519CEC25" w14:textId="45CA5067" w:rsidR="002C727E" w:rsidRPr="00A87B32" w:rsidRDefault="002C727E" w:rsidP="002C727E">
            <w:pPr>
              <w:pStyle w:val="Tabzeile"/>
              <w:spacing w:line="20" w:lineRule="exact"/>
              <w:rPr>
                <w:rFonts w:ascii="Arial" w:hAnsi="Arial" w:cs="Arial"/>
                <w:sz w:val="2"/>
                <w:szCs w:val="2"/>
                <w:lang w:val="it-CH"/>
              </w:rPr>
            </w:pPr>
          </w:p>
        </w:tc>
      </w:tr>
      <w:tr w:rsidR="002C727E" w:rsidRPr="00A87B32" w14:paraId="472EC0AF" w14:textId="77777777" w:rsidTr="00057222">
        <w:trPr>
          <w:trHeight w:val="340"/>
        </w:trPr>
        <w:tc>
          <w:tcPr>
            <w:tcW w:w="1531" w:type="dxa"/>
            <w:vAlign w:val="center"/>
          </w:tcPr>
          <w:p w14:paraId="41AC0178" w14:textId="2BDA475A" w:rsidR="002C727E" w:rsidRPr="00A87B32" w:rsidRDefault="000B2D19" w:rsidP="002C727E">
            <w:pPr>
              <w:pStyle w:val="Tabzeile"/>
              <w:rPr>
                <w:rFonts w:ascii="Arial" w:hAnsi="Arial" w:cs="Arial"/>
                <w:spacing w:val="-2"/>
                <w:lang w:val="it-CH"/>
              </w:rPr>
            </w:pPr>
            <w:r w:rsidRPr="00A87B32">
              <w:rPr>
                <w:rFonts w:ascii="Arial" w:hAnsi="Arial"/>
                <w:lang w:val="it-CH"/>
              </w:rPr>
              <w:t xml:space="preserve">Tappa </w:t>
            </w:r>
            <w:r w:rsidR="002C727E" w:rsidRPr="00A87B32">
              <w:rPr>
                <w:rFonts w:ascii="Arial" w:hAnsi="Arial" w:cs="Arial"/>
                <w:spacing w:val="-2"/>
                <w:lang w:val="it-CH"/>
              </w:rPr>
              <w:t>3</w:t>
            </w:r>
          </w:p>
        </w:tc>
        <w:sdt>
          <w:sdtPr>
            <w:rPr>
              <w:rFonts w:ascii="Arial" w:hAnsi="Arial" w:cs="Arial"/>
              <w:szCs w:val="22"/>
              <w:lang w:val="it-CH"/>
            </w:rPr>
            <w:id w:val="-2020232485"/>
            <w:placeholder>
              <w:docPart w:val="B69B19AF04F049238778B7E9FFD95492"/>
            </w:placeholder>
            <w:showingPlcHdr/>
          </w:sdtPr>
          <w:sdtContent>
            <w:tc>
              <w:tcPr>
                <w:tcW w:w="5528" w:type="dxa"/>
                <w:gridSpan w:val="3"/>
                <w:shd w:val="clear" w:color="auto" w:fill="E0EEF8" w:themeFill="accent2" w:themeFillTint="33"/>
                <w:vAlign w:val="center"/>
              </w:tcPr>
              <w:p w14:paraId="7EC14337" w14:textId="76C44AB2" w:rsidR="002C727E" w:rsidRPr="00A87B32" w:rsidRDefault="00E8446D" w:rsidP="002C727E">
                <w:pPr>
                  <w:pStyle w:val="Tabzeile"/>
                  <w:rPr>
                    <w:rFonts w:ascii="Arial" w:hAnsi="Arial" w:cs="Arial"/>
                    <w:lang w:val="it-CH"/>
                  </w:rPr>
                </w:pPr>
                <w:r w:rsidRPr="002D0F5A">
                  <w:rPr>
                    <w:rStyle w:val="Platzhaltertext"/>
                    <w:sz w:val="20"/>
                    <w:szCs w:val="12"/>
                    <w:lang w:val="it-CH"/>
                  </w:rPr>
                  <w:t>Clicca o tocca qui per inserire del testo.</w:t>
                </w:r>
              </w:p>
            </w:tc>
          </w:sdtContent>
        </w:sdt>
        <w:tc>
          <w:tcPr>
            <w:tcW w:w="227" w:type="dxa"/>
            <w:vAlign w:val="center"/>
          </w:tcPr>
          <w:p w14:paraId="38AE6BEC" w14:textId="77777777" w:rsidR="002C727E" w:rsidRPr="00A87B32" w:rsidRDefault="002C727E" w:rsidP="002C727E">
            <w:pPr>
              <w:pStyle w:val="Tabzeile"/>
              <w:rPr>
                <w:rFonts w:ascii="Arial" w:hAnsi="Arial" w:cs="Arial"/>
                <w:lang w:val="it-CH"/>
              </w:rPr>
            </w:pPr>
          </w:p>
        </w:tc>
        <w:sdt>
          <w:sdtPr>
            <w:rPr>
              <w:rFonts w:ascii="Arial" w:hAnsi="Arial" w:cs="Arial"/>
              <w:szCs w:val="22"/>
              <w:lang w:val="it-CH"/>
            </w:rPr>
            <w:id w:val="59758559"/>
            <w:placeholder>
              <w:docPart w:val="0042E9669B9340CEA09DFEBCB3578C88"/>
            </w:placeholder>
            <w:showingPlcHdr/>
          </w:sdtPr>
          <w:sdtContent>
            <w:tc>
              <w:tcPr>
                <w:tcW w:w="2098" w:type="dxa"/>
                <w:shd w:val="clear" w:color="auto" w:fill="E0EEF8" w:themeFill="accent2" w:themeFillTint="33"/>
                <w:vAlign w:val="center"/>
              </w:tcPr>
              <w:p w14:paraId="573C8107" w14:textId="78C7B6C0" w:rsidR="002C727E" w:rsidRPr="00A87B32" w:rsidRDefault="00E8446D" w:rsidP="002C727E">
                <w:pPr>
                  <w:pStyle w:val="Tabzeile"/>
                  <w:rPr>
                    <w:rFonts w:ascii="Arial" w:hAnsi="Arial" w:cs="Arial"/>
                    <w:lang w:val="it-CH"/>
                  </w:rPr>
                </w:pPr>
                <w:r w:rsidRPr="00E8446D">
                  <w:rPr>
                    <w:rStyle w:val="Platzhaltertext"/>
                    <w:sz w:val="18"/>
                    <w:szCs w:val="10"/>
                    <w:lang w:val="it-CH"/>
                  </w:rPr>
                  <w:t>I</w:t>
                </w:r>
                <w:r w:rsidRPr="00E8446D">
                  <w:rPr>
                    <w:rStyle w:val="Platzhaltertext"/>
                    <w:sz w:val="20"/>
                    <w:szCs w:val="10"/>
                  </w:rPr>
                  <w:t>n</w:t>
                </w:r>
                <w:r w:rsidRPr="002D0F5A">
                  <w:rPr>
                    <w:rStyle w:val="Platzhaltertext"/>
                    <w:sz w:val="20"/>
                    <w:szCs w:val="12"/>
                    <w:lang w:val="it-CH"/>
                  </w:rPr>
                  <w:t>serire del testo.</w:t>
                </w:r>
              </w:p>
            </w:tc>
          </w:sdtContent>
        </w:sdt>
      </w:tr>
      <w:tr w:rsidR="002C727E" w:rsidRPr="00A87B32" w14:paraId="19EABD1D" w14:textId="77777777" w:rsidTr="00057222">
        <w:trPr>
          <w:trHeight w:val="20"/>
        </w:trPr>
        <w:tc>
          <w:tcPr>
            <w:tcW w:w="1531" w:type="dxa"/>
            <w:vAlign w:val="center"/>
          </w:tcPr>
          <w:p w14:paraId="77552631" w14:textId="77777777" w:rsidR="002C727E" w:rsidRPr="00A87B32" w:rsidRDefault="002C727E" w:rsidP="002C727E">
            <w:pPr>
              <w:pStyle w:val="Tabzeile"/>
              <w:spacing w:line="20" w:lineRule="exact"/>
              <w:rPr>
                <w:rFonts w:ascii="Arial" w:hAnsi="Arial" w:cs="Arial"/>
                <w:sz w:val="2"/>
                <w:szCs w:val="2"/>
                <w:lang w:val="it-CH"/>
              </w:rPr>
            </w:pPr>
          </w:p>
        </w:tc>
        <w:tc>
          <w:tcPr>
            <w:tcW w:w="5528" w:type="dxa"/>
            <w:gridSpan w:val="3"/>
            <w:vAlign w:val="center"/>
          </w:tcPr>
          <w:p w14:paraId="18A70FAD" w14:textId="77777777" w:rsidR="002C727E" w:rsidRPr="00A87B32" w:rsidRDefault="002C727E" w:rsidP="002C727E">
            <w:pPr>
              <w:pStyle w:val="Tabzeile"/>
              <w:spacing w:line="20" w:lineRule="exact"/>
              <w:rPr>
                <w:rFonts w:ascii="Arial" w:hAnsi="Arial" w:cs="Arial"/>
                <w:sz w:val="2"/>
                <w:szCs w:val="2"/>
                <w:lang w:val="it-CH"/>
              </w:rPr>
            </w:pPr>
          </w:p>
        </w:tc>
        <w:tc>
          <w:tcPr>
            <w:tcW w:w="227" w:type="dxa"/>
            <w:vAlign w:val="center"/>
          </w:tcPr>
          <w:p w14:paraId="3FC7824F" w14:textId="77777777" w:rsidR="002C727E" w:rsidRPr="00A87B32" w:rsidRDefault="002C727E" w:rsidP="002C727E">
            <w:pPr>
              <w:pStyle w:val="Tabzeile"/>
              <w:spacing w:line="20" w:lineRule="exact"/>
              <w:rPr>
                <w:rFonts w:ascii="Arial" w:hAnsi="Arial" w:cs="Arial"/>
                <w:sz w:val="2"/>
                <w:szCs w:val="2"/>
                <w:lang w:val="it-CH"/>
              </w:rPr>
            </w:pPr>
          </w:p>
        </w:tc>
        <w:tc>
          <w:tcPr>
            <w:tcW w:w="2098" w:type="dxa"/>
            <w:vAlign w:val="center"/>
          </w:tcPr>
          <w:p w14:paraId="5C112CA6" w14:textId="166F1D66" w:rsidR="002C727E" w:rsidRPr="00A87B32" w:rsidRDefault="002C727E" w:rsidP="002C727E">
            <w:pPr>
              <w:pStyle w:val="Tabzeile"/>
              <w:spacing w:line="20" w:lineRule="exact"/>
              <w:rPr>
                <w:rFonts w:ascii="Arial" w:hAnsi="Arial" w:cs="Arial"/>
                <w:sz w:val="2"/>
                <w:szCs w:val="2"/>
                <w:lang w:val="it-CH"/>
              </w:rPr>
            </w:pPr>
          </w:p>
        </w:tc>
      </w:tr>
      <w:tr w:rsidR="002C727E" w:rsidRPr="00A87B32" w14:paraId="6CBFF66B" w14:textId="77777777" w:rsidTr="00057222">
        <w:trPr>
          <w:trHeight w:val="340"/>
        </w:trPr>
        <w:tc>
          <w:tcPr>
            <w:tcW w:w="1531" w:type="dxa"/>
            <w:vAlign w:val="center"/>
          </w:tcPr>
          <w:p w14:paraId="67A2DCED" w14:textId="107DEC8A" w:rsidR="002C727E" w:rsidRPr="00A87B32" w:rsidRDefault="000B2D19" w:rsidP="002C727E">
            <w:pPr>
              <w:pStyle w:val="Tabzeile"/>
              <w:rPr>
                <w:rFonts w:ascii="Arial" w:hAnsi="Arial" w:cs="Arial"/>
                <w:spacing w:val="-2"/>
                <w:lang w:val="it-CH"/>
              </w:rPr>
            </w:pPr>
            <w:r w:rsidRPr="00A87B32">
              <w:rPr>
                <w:rFonts w:ascii="Arial" w:hAnsi="Arial"/>
                <w:lang w:val="it-CH"/>
              </w:rPr>
              <w:t xml:space="preserve">Tappa </w:t>
            </w:r>
            <w:r w:rsidR="002C727E" w:rsidRPr="00A87B32">
              <w:rPr>
                <w:rFonts w:ascii="Arial" w:hAnsi="Arial" w:cs="Arial"/>
                <w:spacing w:val="-2"/>
                <w:lang w:val="it-CH"/>
              </w:rPr>
              <w:t>4</w:t>
            </w:r>
          </w:p>
        </w:tc>
        <w:sdt>
          <w:sdtPr>
            <w:rPr>
              <w:rFonts w:ascii="Arial" w:hAnsi="Arial" w:cs="Arial"/>
              <w:szCs w:val="22"/>
              <w:lang w:val="it-CH"/>
            </w:rPr>
            <w:id w:val="-382327398"/>
            <w:placeholder>
              <w:docPart w:val="D3C53152F1A242BAA97D5D803A5070B9"/>
            </w:placeholder>
            <w:showingPlcHdr/>
          </w:sdtPr>
          <w:sdtContent>
            <w:tc>
              <w:tcPr>
                <w:tcW w:w="5528" w:type="dxa"/>
                <w:gridSpan w:val="3"/>
                <w:shd w:val="clear" w:color="auto" w:fill="E0EEF8" w:themeFill="accent2" w:themeFillTint="33"/>
                <w:vAlign w:val="center"/>
              </w:tcPr>
              <w:p w14:paraId="6E026AC1" w14:textId="6755239B" w:rsidR="002C727E" w:rsidRPr="00A87B32" w:rsidRDefault="00E8446D" w:rsidP="002C727E">
                <w:pPr>
                  <w:pStyle w:val="Tabzeile"/>
                  <w:rPr>
                    <w:rFonts w:ascii="Arial" w:hAnsi="Arial" w:cs="Arial"/>
                    <w:lang w:val="it-CH"/>
                  </w:rPr>
                </w:pPr>
                <w:r w:rsidRPr="002D0F5A">
                  <w:rPr>
                    <w:rStyle w:val="Platzhaltertext"/>
                    <w:sz w:val="20"/>
                    <w:szCs w:val="12"/>
                    <w:lang w:val="it-CH"/>
                  </w:rPr>
                  <w:t>Clicca o tocca qui per inserire del testo.</w:t>
                </w:r>
              </w:p>
            </w:tc>
          </w:sdtContent>
        </w:sdt>
        <w:tc>
          <w:tcPr>
            <w:tcW w:w="227" w:type="dxa"/>
            <w:vAlign w:val="center"/>
          </w:tcPr>
          <w:p w14:paraId="79B6035A" w14:textId="77777777" w:rsidR="002C727E" w:rsidRPr="00A87B32" w:rsidRDefault="002C727E" w:rsidP="002C727E">
            <w:pPr>
              <w:pStyle w:val="Tabzeile"/>
              <w:rPr>
                <w:rFonts w:ascii="Arial" w:hAnsi="Arial" w:cs="Arial"/>
                <w:lang w:val="it-CH"/>
              </w:rPr>
            </w:pPr>
          </w:p>
        </w:tc>
        <w:sdt>
          <w:sdtPr>
            <w:rPr>
              <w:rFonts w:ascii="Arial" w:hAnsi="Arial" w:cs="Arial"/>
              <w:szCs w:val="22"/>
              <w:lang w:val="it-CH"/>
            </w:rPr>
            <w:id w:val="255104946"/>
            <w:placeholder>
              <w:docPart w:val="A589BE2D927A4BC8B9BCAF05046B374E"/>
            </w:placeholder>
            <w:showingPlcHdr/>
          </w:sdtPr>
          <w:sdtContent>
            <w:tc>
              <w:tcPr>
                <w:tcW w:w="2098" w:type="dxa"/>
                <w:shd w:val="clear" w:color="auto" w:fill="E0EEF8" w:themeFill="accent2" w:themeFillTint="33"/>
                <w:vAlign w:val="center"/>
              </w:tcPr>
              <w:p w14:paraId="6DC65536" w14:textId="7B2B0AAE" w:rsidR="002C727E" w:rsidRPr="00A87B32" w:rsidRDefault="00E8446D" w:rsidP="002C727E">
                <w:pPr>
                  <w:pStyle w:val="Tabzeile"/>
                  <w:rPr>
                    <w:rFonts w:ascii="Arial" w:hAnsi="Arial" w:cs="Arial"/>
                    <w:lang w:val="it-CH"/>
                  </w:rPr>
                </w:pPr>
                <w:r w:rsidRPr="00E8446D">
                  <w:rPr>
                    <w:rStyle w:val="Platzhaltertext"/>
                    <w:sz w:val="18"/>
                    <w:szCs w:val="10"/>
                    <w:lang w:val="it-CH"/>
                  </w:rPr>
                  <w:t>I</w:t>
                </w:r>
                <w:r w:rsidRPr="00E8446D">
                  <w:rPr>
                    <w:rStyle w:val="Platzhaltertext"/>
                    <w:sz w:val="20"/>
                    <w:szCs w:val="10"/>
                  </w:rPr>
                  <w:t>n</w:t>
                </w:r>
                <w:r w:rsidRPr="002D0F5A">
                  <w:rPr>
                    <w:rStyle w:val="Platzhaltertext"/>
                    <w:sz w:val="20"/>
                    <w:szCs w:val="12"/>
                    <w:lang w:val="it-CH"/>
                  </w:rPr>
                  <w:t>serire del testo.</w:t>
                </w:r>
              </w:p>
            </w:tc>
          </w:sdtContent>
        </w:sdt>
      </w:tr>
      <w:tr w:rsidR="002C727E" w:rsidRPr="00A87B32" w14:paraId="2C9B3B29" w14:textId="77777777" w:rsidTr="00057222">
        <w:trPr>
          <w:trHeight w:val="20"/>
        </w:trPr>
        <w:tc>
          <w:tcPr>
            <w:tcW w:w="1531" w:type="dxa"/>
            <w:vAlign w:val="center"/>
          </w:tcPr>
          <w:p w14:paraId="6FCA2338" w14:textId="77777777" w:rsidR="002C727E" w:rsidRPr="00A87B32" w:rsidRDefault="002C727E" w:rsidP="002C727E">
            <w:pPr>
              <w:pStyle w:val="Tabzeile"/>
              <w:spacing w:line="20" w:lineRule="exact"/>
              <w:rPr>
                <w:rFonts w:ascii="Arial" w:hAnsi="Arial" w:cs="Arial"/>
                <w:sz w:val="2"/>
                <w:szCs w:val="2"/>
                <w:lang w:val="it-CH"/>
              </w:rPr>
            </w:pPr>
          </w:p>
        </w:tc>
        <w:tc>
          <w:tcPr>
            <w:tcW w:w="5528" w:type="dxa"/>
            <w:gridSpan w:val="3"/>
            <w:vAlign w:val="center"/>
          </w:tcPr>
          <w:p w14:paraId="38B60F8F" w14:textId="77777777" w:rsidR="002C727E" w:rsidRPr="00A87B32" w:rsidRDefault="002C727E" w:rsidP="002C727E">
            <w:pPr>
              <w:pStyle w:val="Tabzeile"/>
              <w:spacing w:line="20" w:lineRule="exact"/>
              <w:rPr>
                <w:rFonts w:ascii="Arial" w:hAnsi="Arial" w:cs="Arial"/>
                <w:sz w:val="2"/>
                <w:szCs w:val="2"/>
                <w:lang w:val="it-CH"/>
              </w:rPr>
            </w:pPr>
          </w:p>
        </w:tc>
        <w:tc>
          <w:tcPr>
            <w:tcW w:w="227" w:type="dxa"/>
            <w:vAlign w:val="center"/>
          </w:tcPr>
          <w:p w14:paraId="10EDDDF1" w14:textId="77777777" w:rsidR="002C727E" w:rsidRPr="00A87B32" w:rsidRDefault="002C727E" w:rsidP="002C727E">
            <w:pPr>
              <w:pStyle w:val="Tabzeile"/>
              <w:spacing w:line="20" w:lineRule="exact"/>
              <w:rPr>
                <w:rFonts w:ascii="Arial" w:hAnsi="Arial" w:cs="Arial"/>
                <w:sz w:val="2"/>
                <w:szCs w:val="2"/>
                <w:lang w:val="it-CH"/>
              </w:rPr>
            </w:pPr>
          </w:p>
        </w:tc>
        <w:tc>
          <w:tcPr>
            <w:tcW w:w="2098" w:type="dxa"/>
            <w:vAlign w:val="center"/>
          </w:tcPr>
          <w:p w14:paraId="3B7FB04D" w14:textId="56AB9E89" w:rsidR="002C727E" w:rsidRPr="00A87B32" w:rsidRDefault="002C727E" w:rsidP="002C727E">
            <w:pPr>
              <w:pStyle w:val="Tabzeile"/>
              <w:spacing w:line="20" w:lineRule="exact"/>
              <w:rPr>
                <w:rFonts w:ascii="Arial" w:hAnsi="Arial" w:cs="Arial"/>
                <w:sz w:val="2"/>
                <w:szCs w:val="2"/>
                <w:lang w:val="it-CH"/>
              </w:rPr>
            </w:pPr>
          </w:p>
        </w:tc>
      </w:tr>
      <w:tr w:rsidR="00057222" w:rsidRPr="00A87B32" w14:paraId="76E2BE6D" w14:textId="77777777" w:rsidTr="00057222">
        <w:trPr>
          <w:trHeight w:val="340"/>
        </w:trPr>
        <w:tc>
          <w:tcPr>
            <w:tcW w:w="2694" w:type="dxa"/>
            <w:gridSpan w:val="3"/>
            <w:vAlign w:val="bottom"/>
          </w:tcPr>
          <w:p w14:paraId="1B5D662D" w14:textId="77C540A1" w:rsidR="00057222" w:rsidRPr="00A87B32" w:rsidRDefault="00057222" w:rsidP="00057222">
            <w:pPr>
              <w:pStyle w:val="Tabzeile"/>
              <w:rPr>
                <w:rFonts w:ascii="Arial" w:hAnsi="Arial" w:cs="Arial"/>
                <w:spacing w:val="-2"/>
                <w:lang w:val="it-CH"/>
              </w:rPr>
            </w:pPr>
            <w:r w:rsidRPr="00A87B32">
              <w:rPr>
                <w:rFonts w:ascii="Arial" w:hAnsi="Arial"/>
                <w:lang w:val="it-CH"/>
              </w:rPr>
              <w:t>Conclusione del progetto</w:t>
            </w:r>
          </w:p>
        </w:tc>
        <w:tc>
          <w:tcPr>
            <w:tcW w:w="4365" w:type="dxa"/>
            <w:vAlign w:val="center"/>
          </w:tcPr>
          <w:p w14:paraId="69259733" w14:textId="5D7E8F36" w:rsidR="00057222" w:rsidRPr="00A87B32" w:rsidRDefault="00057222" w:rsidP="00057222">
            <w:pPr>
              <w:pStyle w:val="Tabzeile"/>
              <w:rPr>
                <w:rFonts w:ascii="Arial" w:hAnsi="Arial" w:cs="Arial"/>
                <w:lang w:val="it-CH"/>
              </w:rPr>
            </w:pPr>
          </w:p>
        </w:tc>
        <w:tc>
          <w:tcPr>
            <w:tcW w:w="227" w:type="dxa"/>
            <w:vAlign w:val="center"/>
          </w:tcPr>
          <w:p w14:paraId="043FB5C8" w14:textId="77777777" w:rsidR="00057222" w:rsidRPr="00A87B32" w:rsidRDefault="00057222" w:rsidP="00057222">
            <w:pPr>
              <w:pStyle w:val="Tabzeile"/>
              <w:rPr>
                <w:rFonts w:ascii="Arial" w:hAnsi="Arial" w:cs="Arial"/>
                <w:lang w:val="it-CH"/>
              </w:rPr>
            </w:pPr>
          </w:p>
        </w:tc>
        <w:sdt>
          <w:sdtPr>
            <w:rPr>
              <w:rFonts w:ascii="Arial" w:hAnsi="Arial" w:cs="Arial"/>
              <w:szCs w:val="22"/>
              <w:lang w:val="it-CH"/>
            </w:rPr>
            <w:id w:val="-1960022116"/>
            <w:placeholder>
              <w:docPart w:val="FD2E1213D9CB4B7DBDC6C34D4EC90D6D"/>
            </w:placeholder>
            <w:showingPlcHdr/>
          </w:sdtPr>
          <w:sdtContent>
            <w:tc>
              <w:tcPr>
                <w:tcW w:w="2098" w:type="dxa"/>
                <w:shd w:val="clear" w:color="auto" w:fill="E0EEF8" w:themeFill="accent2" w:themeFillTint="33"/>
                <w:vAlign w:val="center"/>
              </w:tcPr>
              <w:p w14:paraId="62266AF9" w14:textId="7EF77C70" w:rsidR="00057222" w:rsidRPr="00A87B32" w:rsidRDefault="00E8446D" w:rsidP="00057222">
                <w:pPr>
                  <w:pStyle w:val="Tabzeile"/>
                  <w:rPr>
                    <w:rFonts w:ascii="Arial" w:hAnsi="Arial" w:cs="Arial"/>
                    <w:lang w:val="it-CH"/>
                  </w:rPr>
                </w:pPr>
                <w:r w:rsidRPr="00E8446D">
                  <w:rPr>
                    <w:rStyle w:val="Platzhaltertext"/>
                    <w:sz w:val="18"/>
                    <w:szCs w:val="10"/>
                    <w:lang w:val="it-CH"/>
                  </w:rPr>
                  <w:t>I</w:t>
                </w:r>
                <w:r w:rsidRPr="00E8446D">
                  <w:rPr>
                    <w:rStyle w:val="Platzhaltertext"/>
                    <w:sz w:val="20"/>
                    <w:szCs w:val="10"/>
                  </w:rPr>
                  <w:t>n</w:t>
                </w:r>
                <w:r w:rsidRPr="002D0F5A">
                  <w:rPr>
                    <w:rStyle w:val="Platzhaltertext"/>
                    <w:sz w:val="20"/>
                    <w:szCs w:val="12"/>
                    <w:lang w:val="it-CH"/>
                  </w:rPr>
                  <w:t>serire del testo.</w:t>
                </w:r>
              </w:p>
            </w:tc>
          </w:sdtContent>
        </w:sdt>
      </w:tr>
    </w:tbl>
    <w:p w14:paraId="4C15EE8F" w14:textId="77777777" w:rsidR="00717EBF" w:rsidRPr="00A87B32" w:rsidRDefault="00717EBF" w:rsidP="00717EBF">
      <w:pPr>
        <w:pStyle w:val="Text"/>
        <w:jc w:val="left"/>
        <w:rPr>
          <w:rFonts w:ascii="Arial" w:hAnsi="Arial" w:cs="Arial"/>
          <w:lang w:val="it-CH"/>
        </w:rPr>
      </w:pPr>
      <w:bookmarkStart w:id="21" w:name="_Toc164172918"/>
      <w:bookmarkStart w:id="22" w:name="_Toc164172919"/>
      <w:bookmarkStart w:id="23" w:name="_Toc164172920"/>
      <w:bookmarkStart w:id="24" w:name="_Toc164172921"/>
      <w:bookmarkStart w:id="25" w:name="_Toc164172957"/>
      <w:bookmarkEnd w:id="21"/>
      <w:bookmarkEnd w:id="22"/>
      <w:bookmarkEnd w:id="23"/>
      <w:bookmarkEnd w:id="24"/>
      <w:bookmarkEnd w:id="25"/>
    </w:p>
    <w:p w14:paraId="218C0FE7" w14:textId="77777777" w:rsidR="002C727E" w:rsidRPr="00A87B32" w:rsidRDefault="002C727E" w:rsidP="00717EBF">
      <w:pPr>
        <w:pStyle w:val="Text"/>
        <w:jc w:val="left"/>
        <w:rPr>
          <w:rFonts w:ascii="Arial" w:hAnsi="Arial" w:cs="Arial"/>
          <w:lang w:val="it-CH"/>
        </w:rPr>
      </w:pPr>
    </w:p>
    <w:p w14:paraId="707FA6CF" w14:textId="77777777" w:rsidR="002C727E" w:rsidRPr="00A87B32" w:rsidRDefault="002C727E" w:rsidP="00717EBF">
      <w:pPr>
        <w:pStyle w:val="Text"/>
        <w:jc w:val="left"/>
        <w:rPr>
          <w:rFonts w:ascii="Arial" w:hAnsi="Arial" w:cs="Arial"/>
          <w:lang w:val="it-CH"/>
        </w:rPr>
      </w:pPr>
    </w:p>
    <w:p w14:paraId="69850A0D" w14:textId="77777777" w:rsidR="006C377C" w:rsidRPr="00A87B32" w:rsidRDefault="006C377C" w:rsidP="006C377C">
      <w:pPr>
        <w:pStyle w:val="berschrift2nummeriert"/>
        <w:rPr>
          <w:rFonts w:ascii="Arial" w:hAnsi="Arial" w:cs="Arial"/>
          <w:lang w:val="it-CH"/>
        </w:rPr>
      </w:pPr>
      <w:r w:rsidRPr="00A87B32">
        <w:rPr>
          <w:rFonts w:ascii="Arial" w:hAnsi="Arial"/>
          <w:lang w:val="it-CH"/>
        </w:rPr>
        <w:lastRenderedPageBreak/>
        <w:t>Potenziale di mercato e di diffusione</w:t>
      </w:r>
    </w:p>
    <w:p w14:paraId="2FDF9095" w14:textId="77777777" w:rsidR="006C377C" w:rsidRPr="00A87B32" w:rsidRDefault="006C377C" w:rsidP="006C377C">
      <w:pPr>
        <w:rPr>
          <w:rFonts w:ascii="Arial" w:hAnsi="Arial" w:cs="Arial"/>
          <w:sz w:val="22"/>
          <w:szCs w:val="22"/>
          <w:lang w:val="it-CH"/>
        </w:rPr>
      </w:pPr>
      <w:r w:rsidRPr="00A87B32">
        <w:rPr>
          <w:rFonts w:ascii="Arial" w:hAnsi="Arial"/>
          <w:sz w:val="22"/>
          <w:lang w:val="it-CH"/>
        </w:rPr>
        <w:t>Esistono già strumenti analoghi in Svizzera o all’estero? In caso affermativo, descriveteli brevemente e, ove possibile, inserite i relativi link.</w:t>
      </w:r>
    </w:p>
    <w:p w14:paraId="143E9F73" w14:textId="31C81270" w:rsidR="009C58B1" w:rsidRPr="00A87B32" w:rsidRDefault="009C58B1" w:rsidP="009C58B1">
      <w:pPr>
        <w:pStyle w:val="Bildlegende"/>
        <w:rPr>
          <w:rFonts w:ascii="Arial" w:hAnsi="Arial" w:cs="Arial"/>
          <w:lang w:val="it-CH"/>
        </w:rPr>
      </w:pPr>
      <w:r w:rsidRPr="00A87B32">
        <w:rPr>
          <w:rFonts w:ascii="Arial" w:hAnsi="Arial" w:cs="Arial"/>
          <w:lang w:val="it-CH"/>
        </w:rPr>
        <w:t>m</w:t>
      </w:r>
      <w:r w:rsidRPr="00A87B32">
        <w:rPr>
          <w:rFonts w:ascii="Arial" w:hAnsi="Arial"/>
          <w:lang w:val="it-CH"/>
        </w:rPr>
        <w:t>ax 300 caratteri</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rsidRPr="007746CD" w14:paraId="085A97D4" w14:textId="77777777" w:rsidTr="002C727E">
        <w:trPr>
          <w:trHeight w:val="1984"/>
        </w:trPr>
        <w:sdt>
          <w:sdtPr>
            <w:rPr>
              <w:rFonts w:ascii="Arial" w:hAnsi="Arial" w:cs="Arial"/>
              <w:sz w:val="22"/>
              <w:szCs w:val="22"/>
              <w:lang w:val="it-CH"/>
            </w:rPr>
            <w:id w:val="-1782413772"/>
            <w:placeholder>
              <w:docPart w:val="475B35472771429FB227C0013587B589"/>
            </w:placeholder>
            <w:showingPlcHdr/>
          </w:sdtPr>
          <w:sdtContent>
            <w:tc>
              <w:tcPr>
                <w:tcW w:w="9402" w:type="dxa"/>
                <w:tcBorders>
                  <w:top w:val="nil"/>
                  <w:left w:val="nil"/>
                  <w:bottom w:val="nil"/>
                  <w:right w:val="nil"/>
                </w:tcBorders>
                <w:shd w:val="clear" w:color="auto" w:fill="E0EEF8" w:themeFill="accent2" w:themeFillTint="33"/>
              </w:tcPr>
              <w:p w14:paraId="616204AF" w14:textId="7149A7DA" w:rsidR="002C727E" w:rsidRPr="00A87B32" w:rsidRDefault="00E8446D" w:rsidP="003725C9">
                <w:pPr>
                  <w:rPr>
                    <w:rFonts w:ascii="Arial" w:hAnsi="Arial" w:cs="Arial"/>
                    <w:sz w:val="22"/>
                    <w:szCs w:val="22"/>
                    <w:lang w:val="it-CH"/>
                  </w:rPr>
                </w:pPr>
                <w:r w:rsidRPr="002D0F5A">
                  <w:rPr>
                    <w:rStyle w:val="Platzhaltertext"/>
                    <w:szCs w:val="12"/>
                    <w:lang w:val="it-CH"/>
                  </w:rPr>
                  <w:t>Clicca o tocca qui per inserire del testo.</w:t>
                </w:r>
              </w:p>
            </w:tc>
          </w:sdtContent>
        </w:sdt>
      </w:tr>
    </w:tbl>
    <w:p w14:paraId="234DD4FF" w14:textId="77777777" w:rsidR="00717EBF" w:rsidRPr="00A87B32" w:rsidRDefault="00717EBF" w:rsidP="002C727E">
      <w:pPr>
        <w:pStyle w:val="Bildlegende"/>
        <w:rPr>
          <w:rFonts w:ascii="Arial" w:hAnsi="Arial" w:cs="Arial"/>
          <w:sz w:val="22"/>
          <w:szCs w:val="22"/>
          <w:lang w:val="it-CH"/>
        </w:rPr>
      </w:pPr>
    </w:p>
    <w:p w14:paraId="63A5D0E8" w14:textId="77777777" w:rsidR="00E33488" w:rsidRPr="00A87B32" w:rsidRDefault="00E33488" w:rsidP="00E33488">
      <w:pPr>
        <w:rPr>
          <w:rFonts w:ascii="Arial" w:hAnsi="Arial" w:cs="Arial"/>
          <w:sz w:val="22"/>
          <w:szCs w:val="22"/>
          <w:lang w:val="it-CH"/>
        </w:rPr>
      </w:pPr>
      <w:r w:rsidRPr="00A87B32">
        <w:rPr>
          <w:rFonts w:ascii="Arial" w:hAnsi="Arial"/>
          <w:sz w:val="22"/>
          <w:lang w:val="it-CH"/>
        </w:rPr>
        <w:t>In tale contesto, valutate il potenziale di mercato e/o di diffusione (in Svizzera) del «prodotto» o del risultato del vostro progetto. Qual è la domanda potenziale per il prodotto? Sussistono già le condizioni per una sua più ampia diffusione o sono necessari ulteriori attori o misure? Chi sono i moltiplicatori più adatti?</w:t>
      </w:r>
    </w:p>
    <w:p w14:paraId="25739322" w14:textId="77777777" w:rsidR="009C58B1" w:rsidRPr="00A87B32" w:rsidRDefault="009C58B1" w:rsidP="009C58B1">
      <w:pPr>
        <w:pStyle w:val="Bildlegende"/>
        <w:rPr>
          <w:rFonts w:ascii="Arial" w:hAnsi="Arial" w:cs="Arial"/>
          <w:lang w:val="it-CH"/>
        </w:rPr>
      </w:pPr>
      <w:r w:rsidRPr="00A87B32">
        <w:rPr>
          <w:rFonts w:ascii="Arial" w:hAnsi="Arial" w:cs="Arial"/>
          <w:lang w:val="it-CH"/>
        </w:rPr>
        <w:t>m</w:t>
      </w:r>
      <w:r w:rsidRPr="00A87B32">
        <w:rPr>
          <w:rFonts w:ascii="Arial" w:hAnsi="Arial"/>
          <w:lang w:val="it-CH"/>
        </w:rPr>
        <w:t>ax 300 caratteri</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rsidRPr="007746CD" w14:paraId="7A000561" w14:textId="77777777" w:rsidTr="003725C9">
        <w:trPr>
          <w:trHeight w:val="1984"/>
        </w:trPr>
        <w:sdt>
          <w:sdtPr>
            <w:rPr>
              <w:rFonts w:ascii="Arial" w:hAnsi="Arial" w:cs="Arial"/>
              <w:sz w:val="22"/>
              <w:szCs w:val="22"/>
              <w:lang w:val="it-CH"/>
            </w:rPr>
            <w:id w:val="-680192374"/>
            <w:placeholder>
              <w:docPart w:val="FCE0D70AB1E4485CBE0E78296FF3FDBD"/>
            </w:placeholder>
            <w:showingPlcHdr/>
          </w:sdtPr>
          <w:sdtContent>
            <w:tc>
              <w:tcPr>
                <w:tcW w:w="9402" w:type="dxa"/>
                <w:tcBorders>
                  <w:top w:val="nil"/>
                  <w:left w:val="nil"/>
                  <w:bottom w:val="nil"/>
                  <w:right w:val="nil"/>
                </w:tcBorders>
                <w:shd w:val="clear" w:color="auto" w:fill="E0EEF8" w:themeFill="accent2" w:themeFillTint="33"/>
              </w:tcPr>
              <w:p w14:paraId="14D2E74C" w14:textId="7845C3F8" w:rsidR="002C727E" w:rsidRPr="00A87B32" w:rsidRDefault="00E8446D" w:rsidP="003725C9">
                <w:pPr>
                  <w:rPr>
                    <w:rFonts w:ascii="Arial" w:hAnsi="Arial" w:cs="Arial"/>
                    <w:sz w:val="22"/>
                    <w:szCs w:val="22"/>
                    <w:lang w:val="it-CH"/>
                  </w:rPr>
                </w:pPr>
                <w:r w:rsidRPr="002D0F5A">
                  <w:rPr>
                    <w:rStyle w:val="Platzhaltertext"/>
                    <w:szCs w:val="12"/>
                    <w:lang w:val="it-CH"/>
                  </w:rPr>
                  <w:t>Clicca o tocca qui per inserire del testo.</w:t>
                </w:r>
              </w:p>
            </w:tc>
          </w:sdtContent>
        </w:sdt>
      </w:tr>
    </w:tbl>
    <w:p w14:paraId="2E58E76C" w14:textId="77777777" w:rsidR="000E4149" w:rsidRPr="00A87B32" w:rsidRDefault="000E4149" w:rsidP="000E4149">
      <w:pPr>
        <w:pStyle w:val="berschrift2nummeriert"/>
        <w:rPr>
          <w:rFonts w:ascii="Arial" w:hAnsi="Arial" w:cs="Arial"/>
          <w:lang w:val="it-CH"/>
        </w:rPr>
      </w:pPr>
      <w:bookmarkStart w:id="26" w:name="_Toc167717336"/>
      <w:r w:rsidRPr="00A87B32">
        <w:rPr>
          <w:rFonts w:ascii="Arial" w:hAnsi="Arial"/>
          <w:lang w:val="it-CH"/>
        </w:rPr>
        <w:t>Opportunità di realizzazione senza il sostegno</w:t>
      </w:r>
      <w:bookmarkEnd w:id="26"/>
      <w:r w:rsidRPr="00A87B32">
        <w:rPr>
          <w:rFonts w:ascii="Arial" w:hAnsi="Arial"/>
          <w:lang w:val="it-CH"/>
        </w:rPr>
        <w:t xml:space="preserve"> di SvizzeraEnergia</w:t>
      </w:r>
    </w:p>
    <w:p w14:paraId="23B2ECF5" w14:textId="77777777" w:rsidR="000E4149" w:rsidRPr="00A87B32" w:rsidRDefault="000E4149" w:rsidP="000E4149">
      <w:pPr>
        <w:pStyle w:val="Text"/>
        <w:jc w:val="left"/>
        <w:rPr>
          <w:rFonts w:ascii="Arial" w:hAnsi="Arial" w:cs="Arial"/>
          <w:lang w:val="it-CH"/>
        </w:rPr>
      </w:pPr>
      <w:r w:rsidRPr="00A87B32">
        <w:rPr>
          <w:rFonts w:ascii="Arial" w:hAnsi="Arial"/>
          <w:lang w:val="it-CH"/>
        </w:rPr>
        <w:t xml:space="preserve">Spiegate perché il sostegno di </w:t>
      </w:r>
      <w:proofErr w:type="gramStart"/>
      <w:r w:rsidRPr="00A87B32">
        <w:rPr>
          <w:rFonts w:ascii="Arial" w:hAnsi="Arial"/>
          <w:lang w:val="it-CH"/>
        </w:rPr>
        <w:t>SvizzeraEnergia</w:t>
      </w:r>
      <w:proofErr w:type="gramEnd"/>
      <w:r w:rsidRPr="00A87B32">
        <w:rPr>
          <w:rFonts w:ascii="Arial" w:hAnsi="Arial"/>
          <w:lang w:val="it-CH"/>
        </w:rPr>
        <w:t xml:space="preserve"> è necessario per garantire la buona riuscita del progetto.</w:t>
      </w:r>
    </w:p>
    <w:p w14:paraId="47BAF5E7" w14:textId="77777777" w:rsidR="009C58B1" w:rsidRPr="00A87B32" w:rsidRDefault="009C58B1" w:rsidP="009C58B1">
      <w:pPr>
        <w:pStyle w:val="Bildlegende"/>
        <w:rPr>
          <w:rFonts w:ascii="Arial" w:hAnsi="Arial" w:cs="Arial"/>
          <w:lang w:val="it-CH"/>
        </w:rPr>
      </w:pPr>
      <w:r w:rsidRPr="00A87B32">
        <w:rPr>
          <w:rFonts w:ascii="Arial" w:hAnsi="Arial" w:cs="Arial"/>
          <w:lang w:val="it-CH"/>
        </w:rPr>
        <w:t>m</w:t>
      </w:r>
      <w:r w:rsidRPr="00A87B32">
        <w:rPr>
          <w:rFonts w:ascii="Arial" w:hAnsi="Arial"/>
          <w:lang w:val="it-CH"/>
        </w:rPr>
        <w:t>ax 300 caratteri</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rsidRPr="007746CD" w14:paraId="35957B1B" w14:textId="77777777" w:rsidTr="003725C9">
        <w:trPr>
          <w:trHeight w:val="1984"/>
        </w:trPr>
        <w:sdt>
          <w:sdtPr>
            <w:rPr>
              <w:rFonts w:ascii="Arial" w:hAnsi="Arial" w:cs="Arial"/>
              <w:sz w:val="22"/>
              <w:szCs w:val="22"/>
              <w:lang w:val="it-CH"/>
            </w:rPr>
            <w:id w:val="1974707455"/>
            <w:placeholder>
              <w:docPart w:val="DC23D750D9EC4A1AAED5D09846478C4B"/>
            </w:placeholder>
            <w:showingPlcHdr/>
          </w:sdtPr>
          <w:sdtContent>
            <w:tc>
              <w:tcPr>
                <w:tcW w:w="9402" w:type="dxa"/>
                <w:tcBorders>
                  <w:top w:val="nil"/>
                  <w:left w:val="nil"/>
                  <w:bottom w:val="nil"/>
                  <w:right w:val="nil"/>
                </w:tcBorders>
                <w:shd w:val="clear" w:color="auto" w:fill="E0EEF8" w:themeFill="accent2" w:themeFillTint="33"/>
              </w:tcPr>
              <w:p w14:paraId="5BC527D2" w14:textId="1B06B738" w:rsidR="002C727E" w:rsidRPr="00A87B32" w:rsidRDefault="00E8446D" w:rsidP="003725C9">
                <w:pPr>
                  <w:rPr>
                    <w:rFonts w:ascii="Arial" w:hAnsi="Arial" w:cs="Arial"/>
                    <w:lang w:val="it-CH"/>
                  </w:rPr>
                </w:pPr>
                <w:r w:rsidRPr="002D0F5A">
                  <w:rPr>
                    <w:rStyle w:val="Platzhaltertext"/>
                    <w:szCs w:val="12"/>
                    <w:lang w:val="it-CH"/>
                  </w:rPr>
                  <w:t>Clicca o tocca qui per inserire del testo.</w:t>
                </w:r>
              </w:p>
            </w:tc>
          </w:sdtContent>
        </w:sdt>
      </w:tr>
    </w:tbl>
    <w:p w14:paraId="500156A8" w14:textId="77777777" w:rsidR="00717EBF" w:rsidRPr="00A87B32" w:rsidRDefault="00717EBF" w:rsidP="00717EBF">
      <w:pPr>
        <w:pStyle w:val="Text"/>
        <w:jc w:val="left"/>
        <w:rPr>
          <w:rFonts w:ascii="Arial" w:hAnsi="Arial" w:cs="Arial"/>
          <w:lang w:val="it-CH"/>
        </w:rPr>
      </w:pPr>
    </w:p>
    <w:p w14:paraId="4EC79FEE" w14:textId="128379D2" w:rsidR="00D15FF9" w:rsidRPr="00A87B32" w:rsidRDefault="00D15FF9" w:rsidP="00D15FF9">
      <w:pPr>
        <w:spacing w:line="259" w:lineRule="auto"/>
        <w:rPr>
          <w:rFonts w:ascii="Arial" w:hAnsi="Arial" w:cs="Arial"/>
          <w:lang w:val="it-CH"/>
        </w:rPr>
      </w:pPr>
      <w:r w:rsidRPr="00A87B32">
        <w:rPr>
          <w:rFonts w:ascii="Arial" w:hAnsi="Arial" w:cs="Arial"/>
          <w:lang w:val="it-CH"/>
        </w:rPr>
        <w:br w:type="page"/>
      </w:r>
    </w:p>
    <w:p w14:paraId="25F14B38" w14:textId="77777777" w:rsidR="00F6146F" w:rsidRPr="00A87B32" w:rsidRDefault="00F6146F" w:rsidP="00F6146F">
      <w:pPr>
        <w:pStyle w:val="berschrift1nummeriert"/>
        <w:rPr>
          <w:rFonts w:ascii="Arial" w:hAnsi="Arial" w:cs="Arial"/>
          <w:lang w:val="it-CH"/>
        </w:rPr>
      </w:pPr>
      <w:bookmarkStart w:id="27" w:name="_Toc164172961"/>
      <w:r w:rsidRPr="00A87B32">
        <w:rPr>
          <w:rFonts w:ascii="Arial" w:hAnsi="Arial"/>
          <w:lang w:val="it-CH"/>
        </w:rPr>
        <w:lastRenderedPageBreak/>
        <w:t>Effetto, rilevanza e potenzialità</w:t>
      </w:r>
      <w:bookmarkEnd w:id="27"/>
    </w:p>
    <w:p w14:paraId="34DF5DB7" w14:textId="77777777" w:rsidR="00F6146F" w:rsidRPr="00A87B32" w:rsidRDefault="00F6146F" w:rsidP="00F6146F">
      <w:pPr>
        <w:rPr>
          <w:rFonts w:ascii="Arial" w:hAnsi="Arial" w:cs="Arial"/>
          <w:sz w:val="22"/>
          <w:szCs w:val="22"/>
          <w:lang w:val="it-CH"/>
        </w:rPr>
      </w:pPr>
      <w:r w:rsidRPr="00A87B32">
        <w:rPr>
          <w:rFonts w:ascii="Arial" w:hAnsi="Arial"/>
          <w:sz w:val="22"/>
          <w:lang w:val="it-CH"/>
        </w:rPr>
        <w:t>Il programma di incentivi «Conoscere l’infrastruttura di ricarica» mira ad accelerare lo sviluppo in Svizzera di un’infrastruttura di ricarica a servizio della rete e di facile utilizzo. Interviene in particolare negli ambiti in cui i progressi sono ostacolati dalla carenza di conoscenze o dalla difficoltà di accedervi. Illustrate, mediante il seguente modello di efficacia, in che modo le attività pianificate e i prodotti (output) contribuiscono al raggiungimento di questo obiettivo sovraordinato. Riprendete le attività, gli obiettivi del progetto e i gruppi target che avete già spiegato nei paragrafi 3.2 e 3.3. Descrivete brevemente gli effetti che si intendono ottenere sui destinatari e a un livello più generale.</w:t>
      </w:r>
    </w:p>
    <w:p w14:paraId="7B4408E4" w14:textId="77777777" w:rsidR="00D15FF9" w:rsidRPr="00A87B32" w:rsidRDefault="00D15FF9" w:rsidP="00D15FF9">
      <w:pPr>
        <w:pStyle w:val="Textkrper"/>
        <w:rPr>
          <w:rFonts w:cs="Arial"/>
          <w:lang w:val="it-CH"/>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E0" w:firstRow="1" w:lastRow="1" w:firstColumn="1" w:lastColumn="0" w:noHBand="0" w:noVBand="1"/>
      </w:tblPr>
      <w:tblGrid>
        <w:gridCol w:w="2445"/>
        <w:gridCol w:w="2445"/>
        <w:gridCol w:w="2445"/>
        <w:gridCol w:w="2446"/>
      </w:tblGrid>
      <w:tr w:rsidR="00112EE5" w:rsidRPr="008140A7" w14:paraId="0D1463E4" w14:textId="77777777" w:rsidTr="002C727E">
        <w:trPr>
          <w:trHeight w:val="1032"/>
        </w:trPr>
        <w:tc>
          <w:tcPr>
            <w:tcW w:w="2445" w:type="dxa"/>
            <w:tcBorders>
              <w:top w:val="dotted" w:sz="4" w:space="0" w:color="auto"/>
              <w:left w:val="dotted" w:sz="4" w:space="0" w:color="auto"/>
              <w:bottom w:val="dotted" w:sz="4" w:space="0" w:color="auto"/>
              <w:right w:val="dotted" w:sz="4" w:space="0" w:color="auto"/>
            </w:tcBorders>
          </w:tcPr>
          <w:p w14:paraId="7435E646" w14:textId="77777777" w:rsidR="00112EE5" w:rsidRPr="00A87B32" w:rsidRDefault="00112EE5" w:rsidP="00112EE5">
            <w:pPr>
              <w:pStyle w:val="Tabzeile"/>
              <w:rPr>
                <w:rFonts w:ascii="Arial" w:hAnsi="Arial" w:cs="Arial"/>
                <w:lang w:val="it-CH"/>
              </w:rPr>
            </w:pPr>
            <w:r w:rsidRPr="00A87B32">
              <w:rPr>
                <w:rFonts w:ascii="Arial" w:hAnsi="Arial"/>
                <w:lang w:val="it-CH"/>
              </w:rPr>
              <w:t>Attività</w:t>
            </w:r>
          </w:p>
          <w:p w14:paraId="52D00C88" w14:textId="530DDBEE" w:rsidR="00112EE5" w:rsidRPr="00A87B32" w:rsidRDefault="00112EE5" w:rsidP="00112EE5">
            <w:pPr>
              <w:pStyle w:val="Tabzeile"/>
              <w:spacing w:line="240" w:lineRule="auto"/>
              <w:rPr>
                <w:rFonts w:ascii="Arial" w:hAnsi="Arial" w:cs="Arial"/>
                <w:sz w:val="16"/>
                <w:szCs w:val="8"/>
                <w:lang w:val="it-CH"/>
              </w:rPr>
            </w:pPr>
            <w:r w:rsidRPr="00A87B32">
              <w:rPr>
                <w:rFonts w:ascii="Arial" w:hAnsi="Arial"/>
                <w:sz w:val="16"/>
                <w:lang w:val="it-CH"/>
              </w:rPr>
              <w:t>Struttura dei processi di lavoro, azioni</w:t>
            </w:r>
          </w:p>
          <w:p w14:paraId="430C8EFE" w14:textId="127D960D" w:rsidR="00112EE5" w:rsidRPr="00A87B32" w:rsidRDefault="00112EE5" w:rsidP="00112EE5">
            <w:pPr>
              <w:pStyle w:val="Bildlegende"/>
              <w:spacing w:after="0"/>
              <w:rPr>
                <w:rFonts w:ascii="Arial" w:hAnsi="Arial" w:cs="Arial"/>
                <w:lang w:val="it-CH"/>
              </w:rPr>
            </w:pPr>
            <w:r w:rsidRPr="00A87B32">
              <w:rPr>
                <w:rFonts w:ascii="Arial" w:hAnsi="Arial"/>
                <w:lang w:val="it-CH"/>
              </w:rPr>
              <w:t>max 400 caratteri</w:t>
            </w:r>
          </w:p>
        </w:tc>
        <w:tc>
          <w:tcPr>
            <w:tcW w:w="2445" w:type="dxa"/>
            <w:tcBorders>
              <w:top w:val="dotted" w:sz="4" w:space="0" w:color="auto"/>
              <w:left w:val="dotted" w:sz="4" w:space="0" w:color="auto"/>
              <w:bottom w:val="dotted" w:sz="4" w:space="0" w:color="auto"/>
              <w:right w:val="dotted" w:sz="4" w:space="0" w:color="auto"/>
            </w:tcBorders>
          </w:tcPr>
          <w:p w14:paraId="41B43217" w14:textId="77777777" w:rsidR="00112EE5" w:rsidRPr="00A87B32" w:rsidRDefault="00112EE5" w:rsidP="00112EE5">
            <w:pPr>
              <w:pStyle w:val="Tabzeile"/>
              <w:rPr>
                <w:rFonts w:ascii="Arial" w:hAnsi="Arial" w:cs="Arial"/>
                <w:lang w:val="it-CH"/>
              </w:rPr>
            </w:pPr>
            <w:r w:rsidRPr="00A87B32">
              <w:rPr>
                <w:rFonts w:ascii="Arial" w:hAnsi="Arial"/>
                <w:lang w:val="it-CH"/>
              </w:rPr>
              <w:t>Output</w:t>
            </w:r>
          </w:p>
          <w:p w14:paraId="460C8C19" w14:textId="69421121" w:rsidR="00112EE5" w:rsidRPr="00A87B32" w:rsidRDefault="00112EE5" w:rsidP="00112EE5">
            <w:pPr>
              <w:pStyle w:val="Tabzeile"/>
              <w:spacing w:line="240" w:lineRule="auto"/>
              <w:rPr>
                <w:rFonts w:ascii="Arial" w:hAnsi="Arial"/>
                <w:sz w:val="16"/>
                <w:lang w:val="it-CH"/>
              </w:rPr>
            </w:pPr>
            <w:r w:rsidRPr="00A87B32">
              <w:rPr>
                <w:rFonts w:ascii="Arial" w:hAnsi="Arial"/>
                <w:sz w:val="16"/>
                <w:lang w:val="it-CH"/>
              </w:rPr>
              <w:t>Prodotti, offerte, prestazioni</w:t>
            </w:r>
          </w:p>
          <w:p w14:paraId="3267C9B4" w14:textId="77777777" w:rsidR="00112EE5" w:rsidRPr="00A87B32" w:rsidRDefault="00112EE5" w:rsidP="00112EE5">
            <w:pPr>
              <w:pStyle w:val="Tabzeile"/>
              <w:spacing w:line="240" w:lineRule="auto"/>
              <w:rPr>
                <w:rFonts w:ascii="Arial" w:hAnsi="Arial" w:cs="Arial"/>
                <w:sz w:val="16"/>
                <w:szCs w:val="8"/>
                <w:lang w:val="it-CH"/>
              </w:rPr>
            </w:pPr>
          </w:p>
          <w:p w14:paraId="1E9536C0" w14:textId="6A6779B7" w:rsidR="00112EE5" w:rsidRPr="00A87B32" w:rsidRDefault="00112EE5" w:rsidP="00112EE5">
            <w:pPr>
              <w:pStyle w:val="Bildlegende"/>
              <w:spacing w:after="0"/>
              <w:rPr>
                <w:rFonts w:ascii="Arial" w:hAnsi="Arial" w:cs="Arial"/>
                <w:lang w:val="it-CH"/>
              </w:rPr>
            </w:pPr>
            <w:r w:rsidRPr="00A87B32">
              <w:rPr>
                <w:rFonts w:ascii="Arial" w:hAnsi="Arial"/>
                <w:lang w:val="it-CH"/>
              </w:rPr>
              <w:t>max 400 caratteri</w:t>
            </w:r>
          </w:p>
        </w:tc>
        <w:tc>
          <w:tcPr>
            <w:tcW w:w="2445" w:type="dxa"/>
            <w:tcBorders>
              <w:top w:val="dotted" w:sz="4" w:space="0" w:color="auto"/>
              <w:left w:val="dotted" w:sz="4" w:space="0" w:color="auto"/>
              <w:bottom w:val="dotted" w:sz="4" w:space="0" w:color="auto"/>
              <w:right w:val="dotted" w:sz="4" w:space="0" w:color="auto"/>
            </w:tcBorders>
          </w:tcPr>
          <w:p w14:paraId="2C100F2D" w14:textId="77777777" w:rsidR="00112EE5" w:rsidRPr="00A87B32" w:rsidRDefault="00112EE5" w:rsidP="00112EE5">
            <w:pPr>
              <w:pStyle w:val="Tabzeile"/>
              <w:rPr>
                <w:rFonts w:ascii="Arial" w:hAnsi="Arial" w:cs="Arial"/>
                <w:lang w:val="it-CH"/>
              </w:rPr>
            </w:pPr>
            <w:proofErr w:type="spellStart"/>
            <w:r w:rsidRPr="00A87B32">
              <w:rPr>
                <w:rFonts w:ascii="Arial" w:hAnsi="Arial"/>
                <w:lang w:val="it-CH"/>
              </w:rPr>
              <w:t>Outcome</w:t>
            </w:r>
            <w:proofErr w:type="spellEnd"/>
          </w:p>
          <w:p w14:paraId="7F22F12F" w14:textId="77777777" w:rsidR="00112EE5" w:rsidRPr="00A87B32" w:rsidRDefault="00112EE5" w:rsidP="00112EE5">
            <w:pPr>
              <w:pStyle w:val="Tabzeile"/>
              <w:spacing w:line="240" w:lineRule="auto"/>
              <w:rPr>
                <w:rFonts w:ascii="Arial" w:hAnsi="Arial" w:cs="Arial"/>
                <w:sz w:val="16"/>
                <w:szCs w:val="8"/>
                <w:lang w:val="it-CH"/>
              </w:rPr>
            </w:pPr>
            <w:r w:rsidRPr="00A87B32">
              <w:rPr>
                <w:rFonts w:ascii="Arial" w:hAnsi="Arial"/>
                <w:sz w:val="16"/>
                <w:lang w:val="it-CH"/>
              </w:rPr>
              <w:t>Reazione nei destinatari</w:t>
            </w:r>
          </w:p>
          <w:p w14:paraId="7A8B8EFB" w14:textId="77777777" w:rsidR="00112EE5" w:rsidRPr="00A87B32" w:rsidRDefault="00112EE5" w:rsidP="00112EE5">
            <w:pPr>
              <w:pStyle w:val="Tabzeile"/>
              <w:spacing w:line="240" w:lineRule="auto"/>
              <w:rPr>
                <w:rFonts w:ascii="Arial" w:hAnsi="Arial" w:cs="Arial"/>
                <w:sz w:val="16"/>
                <w:szCs w:val="8"/>
                <w:lang w:val="it-CH"/>
              </w:rPr>
            </w:pPr>
          </w:p>
          <w:p w14:paraId="71DA5402" w14:textId="56F93D93" w:rsidR="00112EE5" w:rsidRPr="00A87B32" w:rsidRDefault="00112EE5" w:rsidP="00112EE5">
            <w:pPr>
              <w:pStyle w:val="Bildlegende"/>
              <w:spacing w:after="0"/>
              <w:rPr>
                <w:rFonts w:ascii="Arial" w:hAnsi="Arial" w:cs="Arial"/>
                <w:lang w:val="it-CH"/>
              </w:rPr>
            </w:pPr>
            <w:r w:rsidRPr="00A87B32">
              <w:rPr>
                <w:rFonts w:ascii="Arial" w:hAnsi="Arial"/>
                <w:lang w:val="it-CH"/>
              </w:rPr>
              <w:t>max 400 caratteri</w:t>
            </w:r>
          </w:p>
        </w:tc>
        <w:tc>
          <w:tcPr>
            <w:tcW w:w="2446" w:type="dxa"/>
            <w:tcBorders>
              <w:top w:val="dotted" w:sz="4" w:space="0" w:color="auto"/>
              <w:left w:val="dotted" w:sz="4" w:space="0" w:color="auto"/>
              <w:bottom w:val="dotted" w:sz="4" w:space="0" w:color="auto"/>
              <w:right w:val="dotted" w:sz="4" w:space="0" w:color="auto"/>
            </w:tcBorders>
          </w:tcPr>
          <w:p w14:paraId="75B61D9A" w14:textId="77777777" w:rsidR="00112EE5" w:rsidRPr="00A87B32" w:rsidRDefault="00112EE5" w:rsidP="00112EE5">
            <w:pPr>
              <w:pStyle w:val="Tabzeile"/>
              <w:rPr>
                <w:rFonts w:ascii="Arial" w:hAnsi="Arial" w:cs="Arial"/>
                <w:lang w:val="it-CH"/>
              </w:rPr>
            </w:pPr>
            <w:r w:rsidRPr="00A87B32">
              <w:rPr>
                <w:rFonts w:ascii="Arial" w:hAnsi="Arial"/>
                <w:lang w:val="it-CH"/>
              </w:rPr>
              <w:t>Impact</w:t>
            </w:r>
          </w:p>
          <w:p w14:paraId="5412D1FB" w14:textId="13B45B50" w:rsidR="00112EE5" w:rsidRPr="00A87B32" w:rsidRDefault="00112EE5" w:rsidP="00112EE5">
            <w:pPr>
              <w:pStyle w:val="Tabzeile"/>
              <w:spacing w:line="240" w:lineRule="auto"/>
              <w:rPr>
                <w:rFonts w:ascii="Arial" w:hAnsi="Arial"/>
                <w:sz w:val="16"/>
                <w:lang w:val="it-CH"/>
              </w:rPr>
            </w:pPr>
            <w:r w:rsidRPr="00A87B32">
              <w:rPr>
                <w:rFonts w:ascii="Arial" w:hAnsi="Arial"/>
                <w:sz w:val="16"/>
                <w:lang w:val="it-CH"/>
              </w:rPr>
              <w:t>Variazione a livello superiore</w:t>
            </w:r>
          </w:p>
          <w:p w14:paraId="22294120" w14:textId="77777777" w:rsidR="00112EE5" w:rsidRPr="00A87B32" w:rsidRDefault="00112EE5" w:rsidP="00112EE5">
            <w:pPr>
              <w:pStyle w:val="Tabzeile"/>
              <w:spacing w:line="240" w:lineRule="auto"/>
              <w:rPr>
                <w:rFonts w:ascii="Arial" w:hAnsi="Arial" w:cs="Arial"/>
                <w:sz w:val="16"/>
                <w:szCs w:val="8"/>
                <w:lang w:val="it-CH"/>
              </w:rPr>
            </w:pPr>
          </w:p>
          <w:p w14:paraId="6F8CF15D" w14:textId="710E7E2B" w:rsidR="00112EE5" w:rsidRPr="00A87B32" w:rsidRDefault="00112EE5" w:rsidP="00112EE5">
            <w:pPr>
              <w:pStyle w:val="Bildlegende"/>
              <w:spacing w:after="0"/>
              <w:rPr>
                <w:rFonts w:ascii="Arial" w:hAnsi="Arial" w:cs="Arial"/>
                <w:lang w:val="it-CH"/>
              </w:rPr>
            </w:pPr>
            <w:r w:rsidRPr="00A87B32">
              <w:rPr>
                <w:rFonts w:ascii="Arial" w:hAnsi="Arial"/>
                <w:lang w:val="it-CH"/>
              </w:rPr>
              <w:t>max 400 caratteri</w:t>
            </w:r>
          </w:p>
        </w:tc>
      </w:tr>
      <w:tr w:rsidR="00D15FF9" w:rsidRPr="007746CD" w14:paraId="7841E991" w14:textId="77777777" w:rsidTr="002C727E">
        <w:trPr>
          <w:trHeight w:val="9681"/>
        </w:trPr>
        <w:sdt>
          <w:sdtPr>
            <w:rPr>
              <w:rFonts w:ascii="Arial" w:hAnsi="Arial" w:cs="Arial"/>
              <w:szCs w:val="22"/>
              <w:lang w:val="it-CH"/>
            </w:rPr>
            <w:id w:val="-1896892595"/>
            <w:placeholder>
              <w:docPart w:val="00DA7C32E99347D691AF096CC3000902"/>
            </w:placeholder>
            <w:showingPlcHdr/>
          </w:sdtPr>
          <w:sdtContent>
            <w:tc>
              <w:tcPr>
                <w:tcW w:w="2445" w:type="dxa"/>
                <w:tcBorders>
                  <w:top w:val="dotted" w:sz="4" w:space="0" w:color="auto"/>
                  <w:left w:val="dotted" w:sz="4" w:space="0" w:color="auto"/>
                  <w:bottom w:val="dotted" w:sz="4" w:space="0" w:color="auto"/>
                  <w:right w:val="dotted" w:sz="4" w:space="0" w:color="auto"/>
                </w:tcBorders>
                <w:shd w:val="clear" w:color="auto" w:fill="E0EEF8" w:themeFill="accent2" w:themeFillTint="33"/>
              </w:tcPr>
              <w:p w14:paraId="6248D2E8" w14:textId="3DF0F1E1" w:rsidR="00D15FF9" w:rsidRPr="00A87B32" w:rsidRDefault="00E8446D" w:rsidP="002C727E">
                <w:pPr>
                  <w:pStyle w:val="Tabzeile"/>
                  <w:spacing w:line="276" w:lineRule="auto"/>
                  <w:rPr>
                    <w:rFonts w:ascii="Arial" w:hAnsi="Arial" w:cs="Arial"/>
                    <w:noProof/>
                    <w:spacing w:val="-2"/>
                    <w:lang w:val="it-CH"/>
                  </w:rPr>
                </w:pPr>
                <w:r w:rsidRPr="002D0F5A">
                  <w:rPr>
                    <w:rStyle w:val="Platzhaltertext"/>
                    <w:sz w:val="20"/>
                    <w:szCs w:val="12"/>
                    <w:lang w:val="it-CH"/>
                  </w:rPr>
                  <w:t>Clicca o tocca qui per inserire del testo.</w:t>
                </w:r>
              </w:p>
            </w:tc>
          </w:sdtContent>
        </w:sdt>
        <w:sdt>
          <w:sdtPr>
            <w:rPr>
              <w:rFonts w:ascii="Arial" w:hAnsi="Arial" w:cs="Arial"/>
              <w:szCs w:val="22"/>
              <w:lang w:val="it-CH"/>
            </w:rPr>
            <w:id w:val="280771767"/>
            <w:placeholder>
              <w:docPart w:val="3AB80BE5883547AF8C14647304226C16"/>
            </w:placeholder>
            <w:showingPlcHdr/>
          </w:sdtPr>
          <w:sdtContent>
            <w:tc>
              <w:tcPr>
                <w:tcW w:w="2445" w:type="dxa"/>
                <w:tcBorders>
                  <w:top w:val="dotted" w:sz="4" w:space="0" w:color="auto"/>
                  <w:left w:val="dotted" w:sz="4" w:space="0" w:color="auto"/>
                  <w:bottom w:val="dotted" w:sz="4" w:space="0" w:color="auto"/>
                  <w:right w:val="dotted" w:sz="4" w:space="0" w:color="auto"/>
                </w:tcBorders>
                <w:shd w:val="clear" w:color="auto" w:fill="E0EEF8" w:themeFill="accent2" w:themeFillTint="33"/>
              </w:tcPr>
              <w:p w14:paraId="1ECFE726" w14:textId="4A9D3116" w:rsidR="00D15FF9" w:rsidRPr="00A87B32" w:rsidRDefault="00E8446D" w:rsidP="002C727E">
                <w:pPr>
                  <w:pStyle w:val="Tabzeile"/>
                  <w:spacing w:line="276" w:lineRule="auto"/>
                  <w:rPr>
                    <w:rFonts w:ascii="Arial" w:hAnsi="Arial" w:cs="Arial"/>
                    <w:noProof/>
                    <w:spacing w:val="-2"/>
                    <w:lang w:val="it-CH"/>
                  </w:rPr>
                </w:pPr>
                <w:r w:rsidRPr="002D0F5A">
                  <w:rPr>
                    <w:rStyle w:val="Platzhaltertext"/>
                    <w:sz w:val="20"/>
                    <w:szCs w:val="12"/>
                    <w:lang w:val="it-CH"/>
                  </w:rPr>
                  <w:t>Clicca o tocca qui per inserire del testo.</w:t>
                </w:r>
              </w:p>
            </w:tc>
          </w:sdtContent>
        </w:sdt>
        <w:sdt>
          <w:sdtPr>
            <w:rPr>
              <w:rFonts w:ascii="Arial" w:hAnsi="Arial" w:cs="Arial"/>
              <w:szCs w:val="22"/>
              <w:lang w:val="it-CH"/>
            </w:rPr>
            <w:id w:val="1526362467"/>
            <w:placeholder>
              <w:docPart w:val="3BEFFDEDCD8C443FBC1C3710B557A7C2"/>
            </w:placeholder>
            <w:showingPlcHdr/>
          </w:sdtPr>
          <w:sdtContent>
            <w:tc>
              <w:tcPr>
                <w:tcW w:w="2445" w:type="dxa"/>
                <w:tcBorders>
                  <w:top w:val="dotted" w:sz="4" w:space="0" w:color="auto"/>
                  <w:left w:val="dotted" w:sz="4" w:space="0" w:color="auto"/>
                  <w:bottom w:val="dotted" w:sz="4" w:space="0" w:color="auto"/>
                  <w:right w:val="dotted" w:sz="4" w:space="0" w:color="auto"/>
                </w:tcBorders>
                <w:shd w:val="clear" w:color="auto" w:fill="E0EEF8" w:themeFill="accent2" w:themeFillTint="33"/>
              </w:tcPr>
              <w:p w14:paraId="28E3609E" w14:textId="24DFA0BE" w:rsidR="00D15FF9" w:rsidRPr="00A87B32" w:rsidRDefault="00E8446D" w:rsidP="002C727E">
                <w:pPr>
                  <w:pStyle w:val="Tabzeile"/>
                  <w:spacing w:line="276" w:lineRule="auto"/>
                  <w:rPr>
                    <w:rFonts w:ascii="Arial" w:hAnsi="Arial" w:cs="Arial"/>
                    <w:noProof/>
                    <w:spacing w:val="-2"/>
                    <w:lang w:val="it-CH"/>
                  </w:rPr>
                </w:pPr>
                <w:r w:rsidRPr="002D0F5A">
                  <w:rPr>
                    <w:rStyle w:val="Platzhaltertext"/>
                    <w:sz w:val="20"/>
                    <w:szCs w:val="12"/>
                    <w:lang w:val="it-CH"/>
                  </w:rPr>
                  <w:t>Clicca o tocca qui per inserire del testo.</w:t>
                </w:r>
              </w:p>
            </w:tc>
          </w:sdtContent>
        </w:sdt>
        <w:sdt>
          <w:sdtPr>
            <w:rPr>
              <w:rFonts w:ascii="Arial" w:hAnsi="Arial" w:cs="Arial"/>
              <w:szCs w:val="22"/>
              <w:lang w:val="it-CH"/>
            </w:rPr>
            <w:id w:val="-290066065"/>
            <w:placeholder>
              <w:docPart w:val="85686763C86E40D6891790EBCCC3B1D8"/>
            </w:placeholder>
            <w:showingPlcHdr/>
          </w:sdtPr>
          <w:sdtContent>
            <w:tc>
              <w:tcPr>
                <w:tcW w:w="2446" w:type="dxa"/>
                <w:tcBorders>
                  <w:top w:val="dotted" w:sz="4" w:space="0" w:color="auto"/>
                  <w:left w:val="dotted" w:sz="4" w:space="0" w:color="auto"/>
                  <w:bottom w:val="dotted" w:sz="4" w:space="0" w:color="auto"/>
                  <w:right w:val="dotted" w:sz="4" w:space="0" w:color="auto"/>
                </w:tcBorders>
                <w:shd w:val="clear" w:color="auto" w:fill="E0EEF8" w:themeFill="accent2" w:themeFillTint="33"/>
              </w:tcPr>
              <w:p w14:paraId="35FE4FA3" w14:textId="56FDF189" w:rsidR="00D15FF9" w:rsidRPr="00A87B32" w:rsidRDefault="00E8446D" w:rsidP="002C727E">
                <w:pPr>
                  <w:pStyle w:val="Tabzeile"/>
                  <w:spacing w:line="276" w:lineRule="auto"/>
                  <w:rPr>
                    <w:rFonts w:ascii="Arial" w:hAnsi="Arial" w:cs="Arial"/>
                    <w:noProof/>
                    <w:spacing w:val="-2"/>
                    <w:lang w:val="it-CH"/>
                  </w:rPr>
                </w:pPr>
                <w:r w:rsidRPr="002D0F5A">
                  <w:rPr>
                    <w:rStyle w:val="Platzhaltertext"/>
                    <w:sz w:val="20"/>
                    <w:szCs w:val="12"/>
                    <w:lang w:val="it-CH"/>
                  </w:rPr>
                  <w:t>Clicca o tocca qui per inserire del testo.</w:t>
                </w:r>
              </w:p>
            </w:tc>
          </w:sdtContent>
        </w:sdt>
      </w:tr>
    </w:tbl>
    <w:p w14:paraId="13AA5936" w14:textId="77777777" w:rsidR="00D15FF9" w:rsidRPr="00A87B32" w:rsidRDefault="00D15FF9" w:rsidP="00D15FF9">
      <w:pPr>
        <w:spacing w:line="259" w:lineRule="auto"/>
        <w:rPr>
          <w:rFonts w:ascii="Arial" w:hAnsi="Arial" w:cs="Arial"/>
          <w:lang w:val="it-CH"/>
        </w:rPr>
      </w:pPr>
      <w:r w:rsidRPr="00A87B32">
        <w:rPr>
          <w:rFonts w:ascii="Arial" w:hAnsi="Arial" w:cs="Arial"/>
          <w:lang w:val="it-CH"/>
        </w:rPr>
        <w:br w:type="page"/>
      </w:r>
    </w:p>
    <w:p w14:paraId="21813828" w14:textId="77777777" w:rsidR="0041102E" w:rsidRPr="00A87B32" w:rsidRDefault="0041102E" w:rsidP="001D043D">
      <w:pPr>
        <w:pStyle w:val="berschrift1nummeriert"/>
        <w:rPr>
          <w:rFonts w:ascii="Arial" w:hAnsi="Arial" w:cs="Arial"/>
          <w:lang w:val="it-CH"/>
        </w:rPr>
      </w:pPr>
      <w:bookmarkStart w:id="28" w:name="_Toc164172963"/>
      <w:r w:rsidRPr="00A87B32">
        <w:rPr>
          <w:rFonts w:ascii="Arial" w:hAnsi="Arial"/>
          <w:lang w:val="it-CH"/>
        </w:rPr>
        <w:lastRenderedPageBreak/>
        <w:t>Comunicazione e diffusione</w:t>
      </w:r>
    </w:p>
    <w:p w14:paraId="755428E0" w14:textId="77777777" w:rsidR="0041102E" w:rsidRPr="00A87B32" w:rsidRDefault="0041102E" w:rsidP="001D043D">
      <w:pPr>
        <w:pStyle w:val="berschrift2nummeriert"/>
        <w:rPr>
          <w:rFonts w:ascii="Arial" w:hAnsi="Arial" w:cs="Arial"/>
          <w:lang w:val="it-CH"/>
        </w:rPr>
      </w:pPr>
      <w:bookmarkStart w:id="29" w:name="_Toc167717338"/>
      <w:r w:rsidRPr="00A87B32">
        <w:rPr>
          <w:rFonts w:ascii="Arial" w:hAnsi="Arial"/>
          <w:lang w:val="it-CH"/>
        </w:rPr>
        <w:t>Misure di diffusione dei risultati del progetto</w:t>
      </w:r>
      <w:bookmarkEnd w:id="29"/>
    </w:p>
    <w:p w14:paraId="38B10B1E" w14:textId="77777777" w:rsidR="0041102E" w:rsidRPr="00A87B32" w:rsidRDefault="0041102E" w:rsidP="0041102E">
      <w:pPr>
        <w:pStyle w:val="Text"/>
        <w:jc w:val="left"/>
        <w:rPr>
          <w:rFonts w:ascii="Arial" w:hAnsi="Arial" w:cs="Arial"/>
          <w:lang w:val="it-CH"/>
        </w:rPr>
      </w:pPr>
      <w:r w:rsidRPr="00A87B32">
        <w:rPr>
          <w:rFonts w:ascii="Arial" w:hAnsi="Arial"/>
          <w:lang w:val="it-CH"/>
        </w:rPr>
        <w:t>Descrivete con quali misure e attraverso quali canali e reti diffonderete il prodotto e i risultati del progetto.</w:t>
      </w:r>
    </w:p>
    <w:tbl>
      <w:tblPr>
        <w:tblW w:w="9412" w:type="dxa"/>
        <w:tblLayout w:type="fixed"/>
        <w:tblCellMar>
          <w:top w:w="57" w:type="dxa"/>
          <w:left w:w="57" w:type="dxa"/>
          <w:bottom w:w="57" w:type="dxa"/>
          <w:right w:w="57" w:type="dxa"/>
        </w:tblCellMar>
        <w:tblLook w:val="04E0" w:firstRow="1" w:lastRow="1" w:firstColumn="1" w:lastColumn="0" w:noHBand="0" w:noVBand="1"/>
      </w:tblPr>
      <w:tblGrid>
        <w:gridCol w:w="3742"/>
        <w:gridCol w:w="227"/>
        <w:gridCol w:w="2608"/>
        <w:gridCol w:w="227"/>
        <w:gridCol w:w="2608"/>
      </w:tblGrid>
      <w:tr w:rsidR="002C727E" w:rsidRPr="00A87B32" w14:paraId="6B541A17" w14:textId="77777777" w:rsidTr="002C727E">
        <w:trPr>
          <w:trHeight w:val="340"/>
        </w:trPr>
        <w:tc>
          <w:tcPr>
            <w:tcW w:w="3742" w:type="dxa"/>
          </w:tcPr>
          <w:p w14:paraId="259512C2" w14:textId="77777777" w:rsidR="00DE538C" w:rsidRPr="00A87B32" w:rsidRDefault="00DE538C" w:rsidP="00DE538C">
            <w:pPr>
              <w:pStyle w:val="Tabzeile"/>
              <w:rPr>
                <w:rFonts w:ascii="Arial" w:hAnsi="Arial" w:cs="Arial"/>
                <w:lang w:val="it-CH"/>
              </w:rPr>
            </w:pPr>
            <w:r w:rsidRPr="00A87B32">
              <w:rPr>
                <w:rFonts w:ascii="Arial" w:hAnsi="Arial"/>
                <w:lang w:val="it-CH"/>
              </w:rPr>
              <w:t xml:space="preserve">Descrizione delle misure per il </w:t>
            </w:r>
          </w:p>
          <w:p w14:paraId="62FD7185" w14:textId="77777777" w:rsidR="00DE538C" w:rsidRPr="00A87B32" w:rsidRDefault="00DE538C" w:rsidP="00DE538C">
            <w:pPr>
              <w:pStyle w:val="Tabzeile"/>
              <w:tabs>
                <w:tab w:val="left" w:pos="735"/>
              </w:tabs>
              <w:rPr>
                <w:rFonts w:ascii="Arial" w:hAnsi="Arial" w:cs="Arial"/>
                <w:b/>
                <w:bCs/>
                <w:lang w:val="it-CH"/>
              </w:rPr>
            </w:pPr>
            <w:r w:rsidRPr="00A87B32">
              <w:rPr>
                <w:rFonts w:ascii="Arial" w:hAnsi="Arial"/>
                <w:lang w:val="it-CH"/>
              </w:rPr>
              <w:t>trasferimento di informazioni e conoscenze</w:t>
            </w:r>
          </w:p>
          <w:p w14:paraId="67D7ED5B" w14:textId="2FF8DB60" w:rsidR="002C727E" w:rsidRPr="00A87B32" w:rsidRDefault="00DE538C" w:rsidP="00DE538C">
            <w:pPr>
              <w:pStyle w:val="Bildlegende"/>
              <w:spacing w:before="0" w:after="0"/>
              <w:rPr>
                <w:rFonts w:ascii="Arial" w:hAnsi="Arial" w:cs="Arial"/>
                <w:lang w:val="it-CH"/>
              </w:rPr>
            </w:pPr>
            <w:r w:rsidRPr="00A87B32">
              <w:rPr>
                <w:rFonts w:ascii="Arial" w:hAnsi="Arial"/>
                <w:lang w:val="it-CH"/>
              </w:rPr>
              <w:t>max 100 caratteri</w:t>
            </w:r>
          </w:p>
        </w:tc>
        <w:tc>
          <w:tcPr>
            <w:tcW w:w="227" w:type="dxa"/>
          </w:tcPr>
          <w:p w14:paraId="7297E39D" w14:textId="77777777" w:rsidR="002C727E" w:rsidRPr="00A87B32" w:rsidRDefault="002C727E">
            <w:pPr>
              <w:pStyle w:val="Tabzeile"/>
              <w:rPr>
                <w:rFonts w:ascii="Arial" w:hAnsi="Arial" w:cs="Arial"/>
                <w:lang w:val="it-CH"/>
              </w:rPr>
            </w:pPr>
          </w:p>
        </w:tc>
        <w:tc>
          <w:tcPr>
            <w:tcW w:w="2608" w:type="dxa"/>
          </w:tcPr>
          <w:p w14:paraId="551A77C1" w14:textId="2112D488" w:rsidR="00B77329" w:rsidRPr="00A87B32" w:rsidRDefault="00B77329" w:rsidP="00B77329">
            <w:pPr>
              <w:pStyle w:val="Tabzeile"/>
              <w:rPr>
                <w:rFonts w:ascii="Arial" w:hAnsi="Arial"/>
                <w:lang w:val="it-CH"/>
              </w:rPr>
            </w:pPr>
            <w:r w:rsidRPr="00A87B32">
              <w:rPr>
                <w:rFonts w:ascii="Arial" w:hAnsi="Arial"/>
                <w:lang w:val="it-CH"/>
              </w:rPr>
              <w:t>Destinatari</w:t>
            </w:r>
          </w:p>
          <w:p w14:paraId="6E5CAF63" w14:textId="77777777" w:rsidR="00B77329" w:rsidRPr="00A87B32" w:rsidRDefault="00B77329" w:rsidP="00B77329">
            <w:pPr>
              <w:pStyle w:val="Tabzeile"/>
              <w:rPr>
                <w:rFonts w:ascii="Arial" w:hAnsi="Arial"/>
                <w:lang w:val="it-CH"/>
              </w:rPr>
            </w:pPr>
          </w:p>
          <w:p w14:paraId="360CE07F" w14:textId="77777777" w:rsidR="00B77329" w:rsidRPr="00A87B32" w:rsidRDefault="00B77329" w:rsidP="00B77329">
            <w:pPr>
              <w:pStyle w:val="Tabzeile"/>
              <w:rPr>
                <w:rFonts w:ascii="Arial" w:hAnsi="Arial" w:cs="Arial"/>
                <w:lang w:val="it-CH"/>
              </w:rPr>
            </w:pPr>
          </w:p>
          <w:p w14:paraId="4E43C307" w14:textId="7370FE8D" w:rsidR="002C727E" w:rsidRPr="00A87B32" w:rsidRDefault="00B77329" w:rsidP="00B77329">
            <w:pPr>
              <w:pStyle w:val="Bildlegende"/>
              <w:spacing w:before="0" w:after="0"/>
              <w:rPr>
                <w:rFonts w:ascii="Arial" w:hAnsi="Arial" w:cs="Arial"/>
                <w:lang w:val="it-CH"/>
              </w:rPr>
            </w:pPr>
            <w:r w:rsidRPr="00A87B32">
              <w:rPr>
                <w:rFonts w:ascii="Arial" w:hAnsi="Arial"/>
                <w:lang w:val="it-CH"/>
              </w:rPr>
              <w:t>max 50 caratteri</w:t>
            </w:r>
          </w:p>
        </w:tc>
        <w:tc>
          <w:tcPr>
            <w:tcW w:w="227" w:type="dxa"/>
          </w:tcPr>
          <w:p w14:paraId="7EBD4C72" w14:textId="77777777" w:rsidR="002C727E" w:rsidRPr="00A87B32" w:rsidRDefault="002C727E">
            <w:pPr>
              <w:pStyle w:val="Tabzeile"/>
              <w:rPr>
                <w:rFonts w:ascii="Arial" w:hAnsi="Arial" w:cs="Arial"/>
                <w:lang w:val="it-CH"/>
              </w:rPr>
            </w:pPr>
          </w:p>
        </w:tc>
        <w:tc>
          <w:tcPr>
            <w:tcW w:w="2608" w:type="dxa"/>
          </w:tcPr>
          <w:p w14:paraId="5FFDAB5B" w14:textId="7F4D490D" w:rsidR="005D0E59" w:rsidRPr="00A87B32" w:rsidRDefault="005D0E59" w:rsidP="005D0E59">
            <w:pPr>
              <w:pStyle w:val="Tabzeile"/>
              <w:rPr>
                <w:rFonts w:ascii="Arial" w:hAnsi="Arial"/>
                <w:lang w:val="it-CH"/>
              </w:rPr>
            </w:pPr>
            <w:r w:rsidRPr="00A87B32">
              <w:rPr>
                <w:rFonts w:ascii="Arial" w:hAnsi="Arial"/>
                <w:lang w:val="it-CH"/>
              </w:rPr>
              <w:t>Mezzo</w:t>
            </w:r>
          </w:p>
          <w:p w14:paraId="22EC5BF3" w14:textId="77777777" w:rsidR="005D0E59" w:rsidRPr="00A87B32" w:rsidRDefault="005D0E59" w:rsidP="005D0E59">
            <w:pPr>
              <w:pStyle w:val="Tabzeile"/>
              <w:rPr>
                <w:rFonts w:ascii="Arial" w:hAnsi="Arial"/>
                <w:lang w:val="it-CH"/>
              </w:rPr>
            </w:pPr>
          </w:p>
          <w:p w14:paraId="1A0E2BE1" w14:textId="77777777" w:rsidR="005D0E59" w:rsidRPr="00A87B32" w:rsidRDefault="005D0E59" w:rsidP="005D0E59">
            <w:pPr>
              <w:pStyle w:val="Tabzeile"/>
              <w:rPr>
                <w:rFonts w:ascii="Arial" w:hAnsi="Arial" w:cs="Arial"/>
                <w:b/>
                <w:bCs/>
                <w:szCs w:val="8"/>
                <w:lang w:val="it-CH"/>
              </w:rPr>
            </w:pPr>
          </w:p>
          <w:p w14:paraId="4B1B2480" w14:textId="21A3A0B2" w:rsidR="002C727E" w:rsidRPr="00A87B32" w:rsidRDefault="005D0E59" w:rsidP="005D0E59">
            <w:pPr>
              <w:pStyle w:val="Bildlegende"/>
              <w:spacing w:before="0" w:after="0"/>
              <w:rPr>
                <w:rFonts w:ascii="Arial" w:hAnsi="Arial" w:cs="Arial"/>
                <w:b/>
                <w:bCs/>
                <w:lang w:val="it-CH"/>
              </w:rPr>
            </w:pPr>
            <w:r w:rsidRPr="00A87B32">
              <w:rPr>
                <w:rFonts w:ascii="Arial" w:hAnsi="Arial"/>
                <w:lang w:val="it-CH"/>
              </w:rPr>
              <w:t>max 50 caratteri</w:t>
            </w:r>
          </w:p>
        </w:tc>
      </w:tr>
      <w:tr w:rsidR="002C727E" w:rsidRPr="007746CD" w14:paraId="2EED35A8" w14:textId="77777777" w:rsidTr="002C727E">
        <w:trPr>
          <w:trHeight w:val="850"/>
        </w:trPr>
        <w:sdt>
          <w:sdtPr>
            <w:rPr>
              <w:rFonts w:ascii="Arial" w:hAnsi="Arial" w:cs="Arial"/>
              <w:szCs w:val="22"/>
              <w:lang w:val="it-CH"/>
            </w:rPr>
            <w:id w:val="808828554"/>
            <w:placeholder>
              <w:docPart w:val="CAC60EC32A6148C0BD2ACFDCA617623D"/>
            </w:placeholder>
            <w:showingPlcHdr/>
          </w:sdtPr>
          <w:sdtContent>
            <w:tc>
              <w:tcPr>
                <w:tcW w:w="3742" w:type="dxa"/>
                <w:shd w:val="clear" w:color="auto" w:fill="E0EEF8" w:themeFill="accent2" w:themeFillTint="33"/>
              </w:tcPr>
              <w:p w14:paraId="1479CB29" w14:textId="0B4722EA" w:rsidR="002C727E" w:rsidRPr="00A87B32" w:rsidRDefault="00E8446D" w:rsidP="002C727E">
                <w:pPr>
                  <w:pStyle w:val="Tabzeile"/>
                  <w:spacing w:line="276" w:lineRule="auto"/>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tcPr>
          <w:p w14:paraId="5B09A9AB" w14:textId="77777777" w:rsidR="002C727E" w:rsidRPr="00A87B32" w:rsidRDefault="002C727E" w:rsidP="002C727E">
            <w:pPr>
              <w:pStyle w:val="Tabzeile"/>
              <w:spacing w:line="276" w:lineRule="auto"/>
              <w:rPr>
                <w:rFonts w:ascii="Arial" w:hAnsi="Arial" w:cs="Arial"/>
                <w:lang w:val="it-CH"/>
              </w:rPr>
            </w:pPr>
          </w:p>
        </w:tc>
        <w:sdt>
          <w:sdtPr>
            <w:rPr>
              <w:rFonts w:ascii="Arial" w:hAnsi="Arial" w:cs="Arial"/>
              <w:szCs w:val="22"/>
              <w:lang w:val="it-CH"/>
            </w:rPr>
            <w:id w:val="195976245"/>
            <w:placeholder>
              <w:docPart w:val="3EE136731FFF4243BB7663AA43906E4F"/>
            </w:placeholder>
            <w:showingPlcHdr/>
          </w:sdtPr>
          <w:sdtContent>
            <w:tc>
              <w:tcPr>
                <w:tcW w:w="2608" w:type="dxa"/>
                <w:shd w:val="clear" w:color="auto" w:fill="E0EEF8" w:themeFill="accent2" w:themeFillTint="33"/>
              </w:tcPr>
              <w:p w14:paraId="1F739F77" w14:textId="5147261E" w:rsidR="002C727E" w:rsidRPr="00A87B32" w:rsidRDefault="00E8446D" w:rsidP="002C727E">
                <w:pPr>
                  <w:pStyle w:val="Tabzeile"/>
                  <w:spacing w:line="276" w:lineRule="auto"/>
                  <w:rPr>
                    <w:rFonts w:ascii="Arial" w:hAnsi="Arial" w:cs="Arial"/>
                    <w:lang w:val="it-CH"/>
                  </w:rPr>
                </w:pPr>
                <w:r w:rsidRPr="002D0F5A">
                  <w:rPr>
                    <w:rStyle w:val="Platzhaltertext"/>
                    <w:sz w:val="20"/>
                    <w:szCs w:val="12"/>
                    <w:lang w:val="it-CH"/>
                  </w:rPr>
                  <w:t>Clicca o tocca qui per inserire del testo.</w:t>
                </w:r>
              </w:p>
            </w:tc>
          </w:sdtContent>
        </w:sdt>
        <w:tc>
          <w:tcPr>
            <w:tcW w:w="227" w:type="dxa"/>
          </w:tcPr>
          <w:p w14:paraId="626E7D6B" w14:textId="77777777" w:rsidR="002C727E" w:rsidRPr="00A87B32" w:rsidRDefault="002C727E" w:rsidP="002C727E">
            <w:pPr>
              <w:pStyle w:val="Tabzeile"/>
              <w:spacing w:line="276" w:lineRule="auto"/>
              <w:rPr>
                <w:rFonts w:ascii="Arial" w:hAnsi="Arial" w:cs="Arial"/>
                <w:noProof/>
                <w:spacing w:val="-2"/>
                <w:lang w:val="it-CH"/>
              </w:rPr>
            </w:pPr>
          </w:p>
        </w:tc>
        <w:sdt>
          <w:sdtPr>
            <w:rPr>
              <w:rFonts w:ascii="Arial" w:hAnsi="Arial" w:cs="Arial"/>
              <w:szCs w:val="22"/>
              <w:lang w:val="it-CH"/>
            </w:rPr>
            <w:id w:val="-689143850"/>
            <w:placeholder>
              <w:docPart w:val="946B25C5E7854A178E4B19F4512ED527"/>
            </w:placeholder>
            <w:showingPlcHdr/>
          </w:sdtPr>
          <w:sdtContent>
            <w:tc>
              <w:tcPr>
                <w:tcW w:w="2608" w:type="dxa"/>
                <w:shd w:val="clear" w:color="auto" w:fill="E0EEF8" w:themeFill="accent2" w:themeFillTint="33"/>
              </w:tcPr>
              <w:p w14:paraId="31B95B38" w14:textId="5052BE12" w:rsidR="002C727E" w:rsidRPr="00A87B32" w:rsidRDefault="00E8446D" w:rsidP="002C727E">
                <w:pPr>
                  <w:pStyle w:val="Tabzeile"/>
                  <w:spacing w:line="276" w:lineRule="auto"/>
                  <w:rPr>
                    <w:rFonts w:ascii="Arial" w:hAnsi="Arial" w:cs="Arial"/>
                    <w:noProof/>
                    <w:spacing w:val="-2"/>
                    <w:lang w:val="it-CH"/>
                  </w:rPr>
                </w:pPr>
                <w:r w:rsidRPr="002D0F5A">
                  <w:rPr>
                    <w:rStyle w:val="Platzhaltertext"/>
                    <w:sz w:val="20"/>
                    <w:szCs w:val="12"/>
                    <w:lang w:val="it-CH"/>
                  </w:rPr>
                  <w:t>Clicca o tocca qui per inserire del testo.</w:t>
                </w:r>
              </w:p>
            </w:tc>
          </w:sdtContent>
        </w:sdt>
      </w:tr>
      <w:tr w:rsidR="002C727E" w:rsidRPr="007746CD" w14:paraId="3E6B655B" w14:textId="77777777" w:rsidTr="002C727E">
        <w:trPr>
          <w:trHeight w:val="20"/>
        </w:trPr>
        <w:tc>
          <w:tcPr>
            <w:tcW w:w="3742" w:type="dxa"/>
          </w:tcPr>
          <w:p w14:paraId="28A95049" w14:textId="77777777" w:rsidR="002C727E" w:rsidRPr="00A87B32" w:rsidRDefault="002C727E" w:rsidP="002C727E">
            <w:pPr>
              <w:pStyle w:val="Tabzeile"/>
              <w:spacing w:line="20" w:lineRule="exact"/>
              <w:rPr>
                <w:rFonts w:ascii="Arial" w:hAnsi="Arial" w:cs="Arial"/>
                <w:sz w:val="2"/>
                <w:szCs w:val="2"/>
                <w:lang w:val="it-CH"/>
              </w:rPr>
            </w:pPr>
          </w:p>
        </w:tc>
        <w:tc>
          <w:tcPr>
            <w:tcW w:w="227" w:type="dxa"/>
          </w:tcPr>
          <w:p w14:paraId="0279D8CA" w14:textId="77777777" w:rsidR="002C727E" w:rsidRPr="00A87B32" w:rsidRDefault="002C727E" w:rsidP="002C727E">
            <w:pPr>
              <w:pStyle w:val="Tabzeile"/>
              <w:spacing w:line="20" w:lineRule="exact"/>
              <w:rPr>
                <w:rFonts w:ascii="Arial" w:hAnsi="Arial" w:cs="Arial"/>
                <w:sz w:val="2"/>
                <w:szCs w:val="2"/>
                <w:lang w:val="it-CH"/>
              </w:rPr>
            </w:pPr>
          </w:p>
        </w:tc>
        <w:tc>
          <w:tcPr>
            <w:tcW w:w="2608" w:type="dxa"/>
          </w:tcPr>
          <w:p w14:paraId="177E6FD0" w14:textId="77777777" w:rsidR="002C727E" w:rsidRPr="00A87B32" w:rsidRDefault="002C727E" w:rsidP="002C727E">
            <w:pPr>
              <w:pStyle w:val="Tabzeile"/>
              <w:spacing w:line="20" w:lineRule="exact"/>
              <w:rPr>
                <w:rFonts w:ascii="Arial" w:hAnsi="Arial" w:cs="Arial"/>
                <w:sz w:val="2"/>
                <w:szCs w:val="2"/>
                <w:lang w:val="it-CH"/>
              </w:rPr>
            </w:pPr>
          </w:p>
        </w:tc>
        <w:tc>
          <w:tcPr>
            <w:tcW w:w="227" w:type="dxa"/>
          </w:tcPr>
          <w:p w14:paraId="68943B68" w14:textId="77777777" w:rsidR="002C727E" w:rsidRPr="00A87B32" w:rsidRDefault="002C727E" w:rsidP="002C727E">
            <w:pPr>
              <w:pStyle w:val="Tabzeile"/>
              <w:spacing w:line="20" w:lineRule="exact"/>
              <w:rPr>
                <w:rFonts w:ascii="Arial" w:hAnsi="Arial" w:cs="Arial"/>
                <w:sz w:val="2"/>
                <w:szCs w:val="2"/>
                <w:lang w:val="it-CH"/>
              </w:rPr>
            </w:pPr>
          </w:p>
        </w:tc>
        <w:tc>
          <w:tcPr>
            <w:tcW w:w="2608" w:type="dxa"/>
          </w:tcPr>
          <w:p w14:paraId="19B7E225" w14:textId="77777777" w:rsidR="002C727E" w:rsidRPr="00A87B32" w:rsidRDefault="002C727E" w:rsidP="002C727E">
            <w:pPr>
              <w:pStyle w:val="Tabzeile"/>
              <w:spacing w:line="20" w:lineRule="exact"/>
              <w:rPr>
                <w:rFonts w:ascii="Arial" w:hAnsi="Arial" w:cs="Arial"/>
                <w:sz w:val="2"/>
                <w:szCs w:val="2"/>
                <w:lang w:val="it-CH"/>
              </w:rPr>
            </w:pPr>
          </w:p>
        </w:tc>
      </w:tr>
      <w:tr w:rsidR="002C727E" w:rsidRPr="007746CD" w14:paraId="6E361134" w14:textId="77777777" w:rsidTr="002C727E">
        <w:trPr>
          <w:trHeight w:val="850"/>
        </w:trPr>
        <w:sdt>
          <w:sdtPr>
            <w:rPr>
              <w:rFonts w:ascii="Arial" w:hAnsi="Arial" w:cs="Arial"/>
              <w:szCs w:val="22"/>
              <w:lang w:val="it-CH"/>
            </w:rPr>
            <w:id w:val="-527487504"/>
            <w:placeholder>
              <w:docPart w:val="1D793ED2C25B458B8EC128FE6A68C861"/>
            </w:placeholder>
            <w:showingPlcHdr/>
          </w:sdtPr>
          <w:sdtContent>
            <w:tc>
              <w:tcPr>
                <w:tcW w:w="3742" w:type="dxa"/>
                <w:shd w:val="clear" w:color="auto" w:fill="E0EEF8" w:themeFill="accent2" w:themeFillTint="33"/>
              </w:tcPr>
              <w:p w14:paraId="5D303E5A" w14:textId="4CB2F96D" w:rsidR="002C727E" w:rsidRPr="00A87B32" w:rsidRDefault="00E8446D" w:rsidP="002C727E">
                <w:pPr>
                  <w:pStyle w:val="Tabzeile"/>
                  <w:spacing w:line="276" w:lineRule="auto"/>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tcPr>
          <w:p w14:paraId="64425518" w14:textId="77777777" w:rsidR="002C727E" w:rsidRPr="00A87B32" w:rsidRDefault="002C727E" w:rsidP="002C727E">
            <w:pPr>
              <w:pStyle w:val="Tabzeile"/>
              <w:spacing w:line="276" w:lineRule="auto"/>
              <w:rPr>
                <w:rFonts w:ascii="Arial" w:hAnsi="Arial" w:cs="Arial"/>
                <w:lang w:val="it-CH"/>
              </w:rPr>
            </w:pPr>
          </w:p>
        </w:tc>
        <w:sdt>
          <w:sdtPr>
            <w:rPr>
              <w:rFonts w:ascii="Arial" w:hAnsi="Arial" w:cs="Arial"/>
              <w:szCs w:val="22"/>
              <w:lang w:val="it-CH"/>
            </w:rPr>
            <w:id w:val="889932007"/>
            <w:placeholder>
              <w:docPart w:val="B882CBF0BBC94C5CB8108090EE4BC647"/>
            </w:placeholder>
            <w:showingPlcHdr/>
          </w:sdtPr>
          <w:sdtContent>
            <w:tc>
              <w:tcPr>
                <w:tcW w:w="2608" w:type="dxa"/>
                <w:shd w:val="clear" w:color="auto" w:fill="E0EEF8" w:themeFill="accent2" w:themeFillTint="33"/>
              </w:tcPr>
              <w:p w14:paraId="1ED4F81C" w14:textId="0DF2DD76" w:rsidR="002C727E" w:rsidRPr="00A87B32" w:rsidRDefault="00E8446D" w:rsidP="002C727E">
                <w:pPr>
                  <w:pStyle w:val="Tabzeile"/>
                  <w:spacing w:line="276" w:lineRule="auto"/>
                  <w:rPr>
                    <w:rFonts w:ascii="Arial" w:hAnsi="Arial" w:cs="Arial"/>
                    <w:lang w:val="it-CH"/>
                  </w:rPr>
                </w:pPr>
                <w:r w:rsidRPr="002D0F5A">
                  <w:rPr>
                    <w:rStyle w:val="Platzhaltertext"/>
                    <w:sz w:val="20"/>
                    <w:szCs w:val="12"/>
                    <w:lang w:val="it-CH"/>
                  </w:rPr>
                  <w:t>Clicca o tocca qui per inserire del testo.</w:t>
                </w:r>
              </w:p>
            </w:tc>
          </w:sdtContent>
        </w:sdt>
        <w:tc>
          <w:tcPr>
            <w:tcW w:w="227" w:type="dxa"/>
          </w:tcPr>
          <w:p w14:paraId="5FE74C7F" w14:textId="77777777" w:rsidR="002C727E" w:rsidRPr="00A87B32" w:rsidRDefault="002C727E" w:rsidP="002C727E">
            <w:pPr>
              <w:pStyle w:val="Tabzeile"/>
              <w:spacing w:line="276" w:lineRule="auto"/>
              <w:rPr>
                <w:rFonts w:ascii="Arial" w:hAnsi="Arial" w:cs="Arial"/>
                <w:noProof/>
                <w:spacing w:val="-2"/>
                <w:lang w:val="it-CH"/>
              </w:rPr>
            </w:pPr>
          </w:p>
        </w:tc>
        <w:sdt>
          <w:sdtPr>
            <w:rPr>
              <w:rFonts w:ascii="Arial" w:hAnsi="Arial" w:cs="Arial"/>
              <w:szCs w:val="22"/>
              <w:lang w:val="it-CH"/>
            </w:rPr>
            <w:id w:val="2001621195"/>
            <w:placeholder>
              <w:docPart w:val="CEF431853F414D039D9C4EB920A1B0BB"/>
            </w:placeholder>
            <w:showingPlcHdr/>
          </w:sdtPr>
          <w:sdtContent>
            <w:tc>
              <w:tcPr>
                <w:tcW w:w="2608" w:type="dxa"/>
                <w:shd w:val="clear" w:color="auto" w:fill="E0EEF8" w:themeFill="accent2" w:themeFillTint="33"/>
              </w:tcPr>
              <w:p w14:paraId="6B3F15D9" w14:textId="6B69C913" w:rsidR="002C727E" w:rsidRPr="00A87B32" w:rsidRDefault="00E8446D" w:rsidP="002C727E">
                <w:pPr>
                  <w:pStyle w:val="Tabzeile"/>
                  <w:spacing w:line="276" w:lineRule="auto"/>
                  <w:rPr>
                    <w:rFonts w:ascii="Arial" w:hAnsi="Arial" w:cs="Arial"/>
                    <w:noProof/>
                    <w:spacing w:val="-2"/>
                    <w:lang w:val="it-CH"/>
                  </w:rPr>
                </w:pPr>
                <w:r w:rsidRPr="002D0F5A">
                  <w:rPr>
                    <w:rStyle w:val="Platzhaltertext"/>
                    <w:sz w:val="20"/>
                    <w:szCs w:val="12"/>
                    <w:lang w:val="it-CH"/>
                  </w:rPr>
                  <w:t>Clicca o tocca qui per inserire del testo.</w:t>
                </w:r>
              </w:p>
            </w:tc>
          </w:sdtContent>
        </w:sdt>
      </w:tr>
      <w:tr w:rsidR="002C727E" w:rsidRPr="007746CD" w14:paraId="741BA90E" w14:textId="77777777" w:rsidTr="002C727E">
        <w:trPr>
          <w:trHeight w:val="20"/>
        </w:trPr>
        <w:tc>
          <w:tcPr>
            <w:tcW w:w="3742" w:type="dxa"/>
          </w:tcPr>
          <w:p w14:paraId="421940D6" w14:textId="77777777" w:rsidR="002C727E" w:rsidRPr="00A87B32" w:rsidRDefault="002C727E" w:rsidP="002C727E">
            <w:pPr>
              <w:pStyle w:val="Tabzeile"/>
              <w:spacing w:line="20" w:lineRule="exact"/>
              <w:rPr>
                <w:rFonts w:ascii="Arial" w:hAnsi="Arial" w:cs="Arial"/>
                <w:sz w:val="2"/>
                <w:szCs w:val="2"/>
                <w:lang w:val="it-CH"/>
              </w:rPr>
            </w:pPr>
          </w:p>
        </w:tc>
        <w:tc>
          <w:tcPr>
            <w:tcW w:w="227" w:type="dxa"/>
          </w:tcPr>
          <w:p w14:paraId="5DD91EEB" w14:textId="77777777" w:rsidR="002C727E" w:rsidRPr="00A87B32" w:rsidRDefault="002C727E" w:rsidP="002C727E">
            <w:pPr>
              <w:pStyle w:val="Tabzeile"/>
              <w:spacing w:line="20" w:lineRule="exact"/>
              <w:rPr>
                <w:rFonts w:ascii="Arial" w:hAnsi="Arial" w:cs="Arial"/>
                <w:sz w:val="2"/>
                <w:szCs w:val="2"/>
                <w:lang w:val="it-CH"/>
              </w:rPr>
            </w:pPr>
          </w:p>
        </w:tc>
        <w:tc>
          <w:tcPr>
            <w:tcW w:w="2608" w:type="dxa"/>
          </w:tcPr>
          <w:p w14:paraId="6D83FAA8" w14:textId="77777777" w:rsidR="002C727E" w:rsidRPr="00A87B32" w:rsidRDefault="002C727E" w:rsidP="002C727E">
            <w:pPr>
              <w:pStyle w:val="Tabzeile"/>
              <w:spacing w:line="20" w:lineRule="exact"/>
              <w:rPr>
                <w:rFonts w:ascii="Arial" w:hAnsi="Arial" w:cs="Arial"/>
                <w:sz w:val="2"/>
                <w:szCs w:val="2"/>
                <w:lang w:val="it-CH"/>
              </w:rPr>
            </w:pPr>
          </w:p>
        </w:tc>
        <w:tc>
          <w:tcPr>
            <w:tcW w:w="227" w:type="dxa"/>
          </w:tcPr>
          <w:p w14:paraId="7B33DE56" w14:textId="77777777" w:rsidR="002C727E" w:rsidRPr="00A87B32" w:rsidRDefault="002C727E" w:rsidP="002C727E">
            <w:pPr>
              <w:pStyle w:val="Tabzeile"/>
              <w:spacing w:line="20" w:lineRule="exact"/>
              <w:rPr>
                <w:rFonts w:ascii="Arial" w:hAnsi="Arial" w:cs="Arial"/>
                <w:sz w:val="2"/>
                <w:szCs w:val="2"/>
                <w:lang w:val="it-CH"/>
              </w:rPr>
            </w:pPr>
          </w:p>
        </w:tc>
        <w:tc>
          <w:tcPr>
            <w:tcW w:w="2608" w:type="dxa"/>
          </w:tcPr>
          <w:p w14:paraId="0FE58B3F" w14:textId="77777777" w:rsidR="002C727E" w:rsidRPr="00A87B32" w:rsidRDefault="002C727E" w:rsidP="002C727E">
            <w:pPr>
              <w:pStyle w:val="Tabzeile"/>
              <w:spacing w:line="20" w:lineRule="exact"/>
              <w:rPr>
                <w:rFonts w:ascii="Arial" w:hAnsi="Arial" w:cs="Arial"/>
                <w:sz w:val="2"/>
                <w:szCs w:val="2"/>
                <w:lang w:val="it-CH"/>
              </w:rPr>
            </w:pPr>
          </w:p>
        </w:tc>
      </w:tr>
      <w:tr w:rsidR="002C727E" w:rsidRPr="007746CD" w14:paraId="405FD48F" w14:textId="77777777" w:rsidTr="002C727E">
        <w:trPr>
          <w:trHeight w:val="850"/>
        </w:trPr>
        <w:sdt>
          <w:sdtPr>
            <w:rPr>
              <w:rFonts w:ascii="Arial" w:hAnsi="Arial" w:cs="Arial"/>
              <w:szCs w:val="22"/>
              <w:lang w:val="it-CH"/>
            </w:rPr>
            <w:id w:val="205449627"/>
            <w:placeholder>
              <w:docPart w:val="A04B5C3F05DA4345920CD4ABB1873864"/>
            </w:placeholder>
            <w:showingPlcHdr/>
          </w:sdtPr>
          <w:sdtContent>
            <w:tc>
              <w:tcPr>
                <w:tcW w:w="3742" w:type="dxa"/>
                <w:shd w:val="clear" w:color="auto" w:fill="E0EEF8" w:themeFill="accent2" w:themeFillTint="33"/>
              </w:tcPr>
              <w:p w14:paraId="2B3EDCF8" w14:textId="2BAF634D" w:rsidR="002C727E" w:rsidRPr="00A87B32" w:rsidRDefault="00E8446D" w:rsidP="002C727E">
                <w:pPr>
                  <w:pStyle w:val="Tabzeile"/>
                  <w:spacing w:line="276" w:lineRule="auto"/>
                  <w:rPr>
                    <w:rFonts w:ascii="Arial" w:hAnsi="Arial" w:cs="Arial"/>
                    <w:spacing w:val="-2"/>
                    <w:lang w:val="it-CH"/>
                  </w:rPr>
                </w:pPr>
                <w:r w:rsidRPr="002D0F5A">
                  <w:rPr>
                    <w:rStyle w:val="Platzhaltertext"/>
                    <w:sz w:val="20"/>
                    <w:szCs w:val="12"/>
                    <w:lang w:val="it-CH"/>
                  </w:rPr>
                  <w:t>Clicca o tocca qui per inserire del testo.</w:t>
                </w:r>
              </w:p>
            </w:tc>
          </w:sdtContent>
        </w:sdt>
        <w:tc>
          <w:tcPr>
            <w:tcW w:w="227" w:type="dxa"/>
          </w:tcPr>
          <w:p w14:paraId="7F7B287C" w14:textId="77777777" w:rsidR="002C727E" w:rsidRPr="00A87B32" w:rsidRDefault="002C727E" w:rsidP="002C727E">
            <w:pPr>
              <w:pStyle w:val="Tabzeile"/>
              <w:spacing w:line="276" w:lineRule="auto"/>
              <w:rPr>
                <w:rFonts w:ascii="Arial" w:hAnsi="Arial" w:cs="Arial"/>
                <w:lang w:val="it-CH"/>
              </w:rPr>
            </w:pPr>
          </w:p>
        </w:tc>
        <w:sdt>
          <w:sdtPr>
            <w:rPr>
              <w:rFonts w:ascii="Arial" w:hAnsi="Arial" w:cs="Arial"/>
              <w:szCs w:val="22"/>
              <w:lang w:val="it-CH"/>
            </w:rPr>
            <w:id w:val="1743146148"/>
            <w:placeholder>
              <w:docPart w:val="99EC692C2AF845F2BBB82D77D98917E8"/>
            </w:placeholder>
            <w:showingPlcHdr/>
          </w:sdtPr>
          <w:sdtContent>
            <w:tc>
              <w:tcPr>
                <w:tcW w:w="2608" w:type="dxa"/>
                <w:shd w:val="clear" w:color="auto" w:fill="E0EEF8" w:themeFill="accent2" w:themeFillTint="33"/>
              </w:tcPr>
              <w:p w14:paraId="25AFF149" w14:textId="3D08E1A4" w:rsidR="002C727E" w:rsidRPr="00A87B32" w:rsidRDefault="00E8446D" w:rsidP="002C727E">
                <w:pPr>
                  <w:pStyle w:val="Tabzeile"/>
                  <w:spacing w:line="276" w:lineRule="auto"/>
                  <w:rPr>
                    <w:rFonts w:ascii="Arial" w:hAnsi="Arial" w:cs="Arial"/>
                    <w:lang w:val="it-CH"/>
                  </w:rPr>
                </w:pPr>
                <w:r w:rsidRPr="002D0F5A">
                  <w:rPr>
                    <w:rStyle w:val="Platzhaltertext"/>
                    <w:sz w:val="20"/>
                    <w:szCs w:val="12"/>
                    <w:lang w:val="it-CH"/>
                  </w:rPr>
                  <w:t>Clicca o tocca qui per inserire del testo.</w:t>
                </w:r>
              </w:p>
            </w:tc>
          </w:sdtContent>
        </w:sdt>
        <w:tc>
          <w:tcPr>
            <w:tcW w:w="227" w:type="dxa"/>
          </w:tcPr>
          <w:p w14:paraId="79D75875" w14:textId="77777777" w:rsidR="002C727E" w:rsidRPr="00A87B32" w:rsidRDefault="002C727E" w:rsidP="002C727E">
            <w:pPr>
              <w:pStyle w:val="Tabzeile"/>
              <w:spacing w:line="276" w:lineRule="auto"/>
              <w:rPr>
                <w:rFonts w:ascii="Arial" w:hAnsi="Arial" w:cs="Arial"/>
                <w:noProof/>
                <w:spacing w:val="-2"/>
                <w:lang w:val="it-CH"/>
              </w:rPr>
            </w:pPr>
          </w:p>
        </w:tc>
        <w:sdt>
          <w:sdtPr>
            <w:rPr>
              <w:rFonts w:ascii="Arial" w:hAnsi="Arial" w:cs="Arial"/>
              <w:szCs w:val="22"/>
              <w:lang w:val="it-CH"/>
            </w:rPr>
            <w:id w:val="-460198996"/>
            <w:placeholder>
              <w:docPart w:val="F6628494FF844849BE2D9DA97CD59F60"/>
            </w:placeholder>
            <w:showingPlcHdr/>
          </w:sdtPr>
          <w:sdtContent>
            <w:tc>
              <w:tcPr>
                <w:tcW w:w="2608" w:type="dxa"/>
                <w:shd w:val="clear" w:color="auto" w:fill="E0EEF8" w:themeFill="accent2" w:themeFillTint="33"/>
              </w:tcPr>
              <w:p w14:paraId="69C8332A" w14:textId="4073E7F0" w:rsidR="002C727E" w:rsidRPr="00A87B32" w:rsidRDefault="00E8446D" w:rsidP="002C727E">
                <w:pPr>
                  <w:pStyle w:val="Tabzeile"/>
                  <w:spacing w:line="276" w:lineRule="auto"/>
                  <w:rPr>
                    <w:rFonts w:ascii="Arial" w:hAnsi="Arial" w:cs="Arial"/>
                    <w:noProof/>
                    <w:spacing w:val="-2"/>
                    <w:lang w:val="it-CH"/>
                  </w:rPr>
                </w:pPr>
                <w:r w:rsidRPr="002D0F5A">
                  <w:rPr>
                    <w:rStyle w:val="Platzhaltertext"/>
                    <w:sz w:val="20"/>
                    <w:szCs w:val="12"/>
                    <w:lang w:val="it-CH"/>
                  </w:rPr>
                  <w:t>Clicca o tocca qui per inserire del testo.</w:t>
                </w:r>
              </w:p>
            </w:tc>
          </w:sdtContent>
        </w:sdt>
      </w:tr>
      <w:tr w:rsidR="002C727E" w:rsidRPr="007746CD" w14:paraId="188C43DC" w14:textId="77777777" w:rsidTr="002C727E">
        <w:trPr>
          <w:trHeight w:val="20"/>
        </w:trPr>
        <w:tc>
          <w:tcPr>
            <w:tcW w:w="3742" w:type="dxa"/>
          </w:tcPr>
          <w:p w14:paraId="09FD46CF" w14:textId="77777777" w:rsidR="002C727E" w:rsidRPr="00A87B32" w:rsidRDefault="002C727E" w:rsidP="002C727E">
            <w:pPr>
              <w:pStyle w:val="Tabzeile"/>
              <w:spacing w:line="20" w:lineRule="exact"/>
              <w:rPr>
                <w:rFonts w:ascii="Arial" w:hAnsi="Arial" w:cs="Arial"/>
                <w:sz w:val="2"/>
                <w:szCs w:val="2"/>
                <w:lang w:val="it-CH"/>
              </w:rPr>
            </w:pPr>
          </w:p>
        </w:tc>
        <w:tc>
          <w:tcPr>
            <w:tcW w:w="227" w:type="dxa"/>
          </w:tcPr>
          <w:p w14:paraId="54922301" w14:textId="77777777" w:rsidR="002C727E" w:rsidRPr="00A87B32" w:rsidRDefault="002C727E" w:rsidP="002C727E">
            <w:pPr>
              <w:pStyle w:val="Tabzeile"/>
              <w:spacing w:line="20" w:lineRule="exact"/>
              <w:rPr>
                <w:rFonts w:ascii="Arial" w:hAnsi="Arial" w:cs="Arial"/>
                <w:sz w:val="2"/>
                <w:szCs w:val="2"/>
                <w:lang w:val="it-CH"/>
              </w:rPr>
            </w:pPr>
          </w:p>
        </w:tc>
        <w:tc>
          <w:tcPr>
            <w:tcW w:w="2608" w:type="dxa"/>
          </w:tcPr>
          <w:p w14:paraId="0555B2DC" w14:textId="77777777" w:rsidR="002C727E" w:rsidRPr="00A87B32" w:rsidRDefault="002C727E" w:rsidP="002C727E">
            <w:pPr>
              <w:pStyle w:val="Tabzeile"/>
              <w:spacing w:line="20" w:lineRule="exact"/>
              <w:rPr>
                <w:rFonts w:ascii="Arial" w:hAnsi="Arial" w:cs="Arial"/>
                <w:sz w:val="2"/>
                <w:szCs w:val="2"/>
                <w:lang w:val="it-CH"/>
              </w:rPr>
            </w:pPr>
          </w:p>
        </w:tc>
        <w:tc>
          <w:tcPr>
            <w:tcW w:w="227" w:type="dxa"/>
          </w:tcPr>
          <w:p w14:paraId="43BB5F10" w14:textId="77777777" w:rsidR="002C727E" w:rsidRPr="00A87B32" w:rsidRDefault="002C727E" w:rsidP="002C727E">
            <w:pPr>
              <w:pStyle w:val="Tabzeile"/>
              <w:spacing w:line="20" w:lineRule="exact"/>
              <w:rPr>
                <w:rFonts w:ascii="Arial" w:hAnsi="Arial" w:cs="Arial"/>
                <w:sz w:val="2"/>
                <w:szCs w:val="2"/>
                <w:lang w:val="it-CH"/>
              </w:rPr>
            </w:pPr>
          </w:p>
        </w:tc>
        <w:tc>
          <w:tcPr>
            <w:tcW w:w="2608" w:type="dxa"/>
          </w:tcPr>
          <w:p w14:paraId="063ACB0C" w14:textId="77777777" w:rsidR="002C727E" w:rsidRPr="00A87B32" w:rsidRDefault="002C727E" w:rsidP="002C727E">
            <w:pPr>
              <w:pStyle w:val="Tabzeile"/>
              <w:spacing w:line="20" w:lineRule="exact"/>
              <w:rPr>
                <w:rFonts w:ascii="Arial" w:hAnsi="Arial" w:cs="Arial"/>
                <w:sz w:val="2"/>
                <w:szCs w:val="2"/>
                <w:lang w:val="it-CH"/>
              </w:rPr>
            </w:pPr>
          </w:p>
        </w:tc>
      </w:tr>
      <w:tr w:rsidR="002C727E" w:rsidRPr="007746CD" w14:paraId="0F94295F" w14:textId="77777777" w:rsidTr="002C727E">
        <w:trPr>
          <w:trHeight w:val="850"/>
        </w:trPr>
        <w:sdt>
          <w:sdtPr>
            <w:rPr>
              <w:rFonts w:ascii="Arial" w:hAnsi="Arial" w:cs="Arial"/>
              <w:szCs w:val="22"/>
              <w:lang w:val="it-CH"/>
            </w:rPr>
            <w:id w:val="-285890123"/>
            <w:placeholder>
              <w:docPart w:val="EFE1903E237B4B94BFC4311BF0D7CE11"/>
            </w:placeholder>
            <w:showingPlcHdr/>
          </w:sdtPr>
          <w:sdtContent>
            <w:tc>
              <w:tcPr>
                <w:tcW w:w="3742" w:type="dxa"/>
                <w:shd w:val="clear" w:color="auto" w:fill="E0EEF8" w:themeFill="accent2" w:themeFillTint="33"/>
              </w:tcPr>
              <w:p w14:paraId="376A46EB" w14:textId="7A162122" w:rsidR="002C727E" w:rsidRPr="00A87B32" w:rsidRDefault="00E8446D" w:rsidP="002C727E">
                <w:pPr>
                  <w:pStyle w:val="Tabzeile"/>
                  <w:spacing w:line="276" w:lineRule="auto"/>
                  <w:rPr>
                    <w:rFonts w:ascii="Arial" w:hAnsi="Arial" w:cs="Arial"/>
                    <w:noProof/>
                    <w:spacing w:val="-2"/>
                    <w:lang w:val="it-CH"/>
                  </w:rPr>
                </w:pPr>
                <w:r w:rsidRPr="002D0F5A">
                  <w:rPr>
                    <w:rStyle w:val="Platzhaltertext"/>
                    <w:sz w:val="20"/>
                    <w:szCs w:val="12"/>
                    <w:lang w:val="it-CH"/>
                  </w:rPr>
                  <w:t>Clicca o tocca qui per inserire del testo.</w:t>
                </w:r>
              </w:p>
            </w:tc>
          </w:sdtContent>
        </w:sdt>
        <w:tc>
          <w:tcPr>
            <w:tcW w:w="227" w:type="dxa"/>
          </w:tcPr>
          <w:p w14:paraId="01AB94CB" w14:textId="77777777" w:rsidR="002C727E" w:rsidRPr="00A87B32" w:rsidRDefault="002C727E" w:rsidP="002C727E">
            <w:pPr>
              <w:pStyle w:val="Tabzeile"/>
              <w:spacing w:line="276" w:lineRule="auto"/>
              <w:rPr>
                <w:rFonts w:ascii="Arial" w:hAnsi="Arial" w:cs="Arial"/>
                <w:noProof/>
                <w:spacing w:val="-2"/>
                <w:lang w:val="it-CH"/>
              </w:rPr>
            </w:pPr>
          </w:p>
        </w:tc>
        <w:sdt>
          <w:sdtPr>
            <w:rPr>
              <w:rFonts w:ascii="Arial" w:hAnsi="Arial" w:cs="Arial"/>
              <w:szCs w:val="22"/>
              <w:lang w:val="it-CH"/>
            </w:rPr>
            <w:id w:val="-1238474200"/>
            <w:placeholder>
              <w:docPart w:val="C4B0D15B18FD4C70B0085FCA9E65089D"/>
            </w:placeholder>
            <w:showingPlcHdr/>
          </w:sdtPr>
          <w:sdtContent>
            <w:tc>
              <w:tcPr>
                <w:tcW w:w="2608" w:type="dxa"/>
                <w:shd w:val="clear" w:color="auto" w:fill="E0EEF8" w:themeFill="accent2" w:themeFillTint="33"/>
              </w:tcPr>
              <w:p w14:paraId="032F7E77" w14:textId="773ED94C" w:rsidR="002C727E" w:rsidRPr="00A87B32" w:rsidRDefault="00E8446D" w:rsidP="002C727E">
                <w:pPr>
                  <w:pStyle w:val="Tabzeile"/>
                  <w:spacing w:line="276" w:lineRule="auto"/>
                  <w:rPr>
                    <w:rFonts w:ascii="Arial" w:hAnsi="Arial" w:cs="Arial"/>
                    <w:noProof/>
                    <w:spacing w:val="-2"/>
                    <w:lang w:val="it-CH"/>
                  </w:rPr>
                </w:pPr>
                <w:r w:rsidRPr="002D0F5A">
                  <w:rPr>
                    <w:rStyle w:val="Platzhaltertext"/>
                    <w:sz w:val="20"/>
                    <w:szCs w:val="12"/>
                    <w:lang w:val="it-CH"/>
                  </w:rPr>
                  <w:t>Clicca o tocca qui per inserire del testo.</w:t>
                </w:r>
              </w:p>
            </w:tc>
          </w:sdtContent>
        </w:sdt>
        <w:tc>
          <w:tcPr>
            <w:tcW w:w="227" w:type="dxa"/>
          </w:tcPr>
          <w:p w14:paraId="49452B0D" w14:textId="77777777" w:rsidR="002C727E" w:rsidRPr="00A87B32" w:rsidRDefault="002C727E" w:rsidP="002C727E">
            <w:pPr>
              <w:pStyle w:val="Tabzeile"/>
              <w:spacing w:line="276" w:lineRule="auto"/>
              <w:rPr>
                <w:rFonts w:ascii="Arial" w:hAnsi="Arial" w:cs="Arial"/>
                <w:noProof/>
                <w:spacing w:val="-2"/>
                <w:lang w:val="it-CH"/>
              </w:rPr>
            </w:pPr>
          </w:p>
        </w:tc>
        <w:sdt>
          <w:sdtPr>
            <w:rPr>
              <w:rFonts w:ascii="Arial" w:hAnsi="Arial" w:cs="Arial"/>
              <w:szCs w:val="22"/>
              <w:lang w:val="it-CH"/>
            </w:rPr>
            <w:id w:val="-711961945"/>
            <w:placeholder>
              <w:docPart w:val="14D28A043FE34F94955FFD8C2BC54A4D"/>
            </w:placeholder>
            <w:showingPlcHdr/>
          </w:sdtPr>
          <w:sdtContent>
            <w:tc>
              <w:tcPr>
                <w:tcW w:w="2608" w:type="dxa"/>
                <w:shd w:val="clear" w:color="auto" w:fill="E0EEF8" w:themeFill="accent2" w:themeFillTint="33"/>
              </w:tcPr>
              <w:p w14:paraId="50134D95" w14:textId="110DEFCE" w:rsidR="002C727E" w:rsidRPr="00A87B32" w:rsidRDefault="00E8446D" w:rsidP="002C727E">
                <w:pPr>
                  <w:pStyle w:val="Tabzeile"/>
                  <w:spacing w:line="276" w:lineRule="auto"/>
                  <w:rPr>
                    <w:rFonts w:ascii="Arial" w:hAnsi="Arial" w:cs="Arial"/>
                    <w:noProof/>
                    <w:spacing w:val="-2"/>
                    <w:lang w:val="it-CH"/>
                  </w:rPr>
                </w:pPr>
                <w:r w:rsidRPr="002D0F5A">
                  <w:rPr>
                    <w:rStyle w:val="Platzhaltertext"/>
                    <w:sz w:val="20"/>
                    <w:szCs w:val="12"/>
                    <w:lang w:val="it-CH"/>
                  </w:rPr>
                  <w:t>Clicca o tocca qui per inserire del testo.</w:t>
                </w:r>
              </w:p>
            </w:tc>
          </w:sdtContent>
        </w:sdt>
      </w:tr>
      <w:tr w:rsidR="002C727E" w:rsidRPr="007746CD" w14:paraId="4FD24651" w14:textId="77777777" w:rsidTr="002C727E">
        <w:trPr>
          <w:trHeight w:val="20"/>
        </w:trPr>
        <w:tc>
          <w:tcPr>
            <w:tcW w:w="3742" w:type="dxa"/>
          </w:tcPr>
          <w:p w14:paraId="682F557E" w14:textId="77777777" w:rsidR="002C727E" w:rsidRPr="00A87B32" w:rsidRDefault="002C727E" w:rsidP="002C727E">
            <w:pPr>
              <w:pStyle w:val="Tabzeile"/>
              <w:spacing w:line="20" w:lineRule="exact"/>
              <w:rPr>
                <w:rFonts w:ascii="Arial" w:hAnsi="Arial" w:cs="Arial"/>
                <w:sz w:val="2"/>
                <w:szCs w:val="2"/>
                <w:lang w:val="it-CH"/>
              </w:rPr>
            </w:pPr>
          </w:p>
        </w:tc>
        <w:tc>
          <w:tcPr>
            <w:tcW w:w="227" w:type="dxa"/>
          </w:tcPr>
          <w:p w14:paraId="7AEFA0CE" w14:textId="77777777" w:rsidR="002C727E" w:rsidRPr="00A87B32" w:rsidRDefault="002C727E" w:rsidP="002C727E">
            <w:pPr>
              <w:pStyle w:val="Tabzeile"/>
              <w:spacing w:line="20" w:lineRule="exact"/>
              <w:rPr>
                <w:rFonts w:ascii="Arial" w:hAnsi="Arial" w:cs="Arial"/>
                <w:sz w:val="2"/>
                <w:szCs w:val="2"/>
                <w:lang w:val="it-CH"/>
              </w:rPr>
            </w:pPr>
          </w:p>
        </w:tc>
        <w:tc>
          <w:tcPr>
            <w:tcW w:w="2608" w:type="dxa"/>
          </w:tcPr>
          <w:p w14:paraId="55F8FD77" w14:textId="77777777" w:rsidR="002C727E" w:rsidRPr="00A87B32" w:rsidRDefault="002C727E" w:rsidP="002C727E">
            <w:pPr>
              <w:pStyle w:val="Tabzeile"/>
              <w:spacing w:line="20" w:lineRule="exact"/>
              <w:rPr>
                <w:rFonts w:ascii="Arial" w:hAnsi="Arial" w:cs="Arial"/>
                <w:sz w:val="2"/>
                <w:szCs w:val="2"/>
                <w:lang w:val="it-CH"/>
              </w:rPr>
            </w:pPr>
          </w:p>
        </w:tc>
        <w:tc>
          <w:tcPr>
            <w:tcW w:w="227" w:type="dxa"/>
          </w:tcPr>
          <w:p w14:paraId="4C20972C" w14:textId="77777777" w:rsidR="002C727E" w:rsidRPr="00A87B32" w:rsidRDefault="002C727E" w:rsidP="002C727E">
            <w:pPr>
              <w:pStyle w:val="Tabzeile"/>
              <w:spacing w:line="20" w:lineRule="exact"/>
              <w:rPr>
                <w:rFonts w:ascii="Arial" w:hAnsi="Arial" w:cs="Arial"/>
                <w:sz w:val="2"/>
                <w:szCs w:val="2"/>
                <w:lang w:val="it-CH"/>
              </w:rPr>
            </w:pPr>
          </w:p>
        </w:tc>
        <w:tc>
          <w:tcPr>
            <w:tcW w:w="2608" w:type="dxa"/>
          </w:tcPr>
          <w:p w14:paraId="19543DC4" w14:textId="77777777" w:rsidR="002C727E" w:rsidRPr="00A87B32" w:rsidRDefault="002C727E" w:rsidP="002C727E">
            <w:pPr>
              <w:pStyle w:val="Tabzeile"/>
              <w:spacing w:line="20" w:lineRule="exact"/>
              <w:rPr>
                <w:rFonts w:ascii="Arial" w:hAnsi="Arial" w:cs="Arial"/>
                <w:sz w:val="2"/>
                <w:szCs w:val="2"/>
                <w:lang w:val="it-CH"/>
              </w:rPr>
            </w:pPr>
          </w:p>
        </w:tc>
      </w:tr>
      <w:tr w:rsidR="002C727E" w:rsidRPr="007746CD" w14:paraId="57950139" w14:textId="77777777" w:rsidTr="002C727E">
        <w:trPr>
          <w:trHeight w:val="850"/>
        </w:trPr>
        <w:sdt>
          <w:sdtPr>
            <w:rPr>
              <w:rFonts w:ascii="Arial" w:hAnsi="Arial" w:cs="Arial"/>
              <w:szCs w:val="22"/>
              <w:lang w:val="it-CH"/>
            </w:rPr>
            <w:id w:val="-2063631962"/>
            <w:placeholder>
              <w:docPart w:val="F1BC65C668D44BB4B74F703709C3DAD1"/>
            </w:placeholder>
            <w:showingPlcHdr/>
          </w:sdtPr>
          <w:sdtContent>
            <w:tc>
              <w:tcPr>
                <w:tcW w:w="3742" w:type="dxa"/>
                <w:shd w:val="clear" w:color="auto" w:fill="E0EEF8" w:themeFill="accent2" w:themeFillTint="33"/>
              </w:tcPr>
              <w:p w14:paraId="4203DCA1" w14:textId="151755A4" w:rsidR="002C727E" w:rsidRPr="00A87B32" w:rsidRDefault="00E8446D" w:rsidP="002C727E">
                <w:pPr>
                  <w:pStyle w:val="Tabzeile"/>
                  <w:spacing w:line="276" w:lineRule="auto"/>
                  <w:rPr>
                    <w:rFonts w:ascii="Arial" w:hAnsi="Arial" w:cs="Arial"/>
                    <w:noProof/>
                    <w:spacing w:val="-2"/>
                    <w:lang w:val="it-CH"/>
                  </w:rPr>
                </w:pPr>
                <w:r w:rsidRPr="002D0F5A">
                  <w:rPr>
                    <w:rStyle w:val="Platzhaltertext"/>
                    <w:sz w:val="20"/>
                    <w:szCs w:val="12"/>
                    <w:lang w:val="it-CH"/>
                  </w:rPr>
                  <w:t>Clicca o tocca qui per inserire del testo.</w:t>
                </w:r>
              </w:p>
            </w:tc>
          </w:sdtContent>
        </w:sdt>
        <w:tc>
          <w:tcPr>
            <w:tcW w:w="227" w:type="dxa"/>
          </w:tcPr>
          <w:p w14:paraId="46130D60" w14:textId="77777777" w:rsidR="002C727E" w:rsidRPr="00A87B32" w:rsidRDefault="002C727E" w:rsidP="002C727E">
            <w:pPr>
              <w:pStyle w:val="Tabzeile"/>
              <w:spacing w:line="276" w:lineRule="auto"/>
              <w:rPr>
                <w:rFonts w:ascii="Arial" w:hAnsi="Arial" w:cs="Arial"/>
                <w:noProof/>
                <w:spacing w:val="-2"/>
                <w:lang w:val="it-CH"/>
              </w:rPr>
            </w:pPr>
          </w:p>
        </w:tc>
        <w:sdt>
          <w:sdtPr>
            <w:rPr>
              <w:rFonts w:ascii="Arial" w:hAnsi="Arial" w:cs="Arial"/>
              <w:szCs w:val="22"/>
              <w:lang w:val="it-CH"/>
            </w:rPr>
            <w:id w:val="-658072488"/>
            <w:placeholder>
              <w:docPart w:val="082C95138CF14E809062DC1C572E45B2"/>
            </w:placeholder>
            <w:showingPlcHdr/>
          </w:sdtPr>
          <w:sdtContent>
            <w:tc>
              <w:tcPr>
                <w:tcW w:w="2608" w:type="dxa"/>
                <w:shd w:val="clear" w:color="auto" w:fill="E0EEF8" w:themeFill="accent2" w:themeFillTint="33"/>
              </w:tcPr>
              <w:p w14:paraId="2933F264" w14:textId="27BE7BBD" w:rsidR="002C727E" w:rsidRPr="00A87B32" w:rsidRDefault="00E8446D" w:rsidP="002C727E">
                <w:pPr>
                  <w:pStyle w:val="Tabzeile"/>
                  <w:spacing w:line="276" w:lineRule="auto"/>
                  <w:rPr>
                    <w:rFonts w:ascii="Arial" w:hAnsi="Arial" w:cs="Arial"/>
                    <w:noProof/>
                    <w:spacing w:val="-2"/>
                    <w:lang w:val="it-CH"/>
                  </w:rPr>
                </w:pPr>
                <w:r w:rsidRPr="002D0F5A">
                  <w:rPr>
                    <w:rStyle w:val="Platzhaltertext"/>
                    <w:sz w:val="20"/>
                    <w:szCs w:val="12"/>
                    <w:lang w:val="it-CH"/>
                  </w:rPr>
                  <w:t>Clicca o tocca qui per inserire del testo.</w:t>
                </w:r>
              </w:p>
            </w:tc>
          </w:sdtContent>
        </w:sdt>
        <w:tc>
          <w:tcPr>
            <w:tcW w:w="227" w:type="dxa"/>
          </w:tcPr>
          <w:p w14:paraId="51CC42F9" w14:textId="77777777" w:rsidR="002C727E" w:rsidRPr="00A87B32" w:rsidRDefault="002C727E" w:rsidP="002C727E">
            <w:pPr>
              <w:pStyle w:val="Tabzeile"/>
              <w:spacing w:line="276" w:lineRule="auto"/>
              <w:rPr>
                <w:rFonts w:ascii="Arial" w:hAnsi="Arial" w:cs="Arial"/>
                <w:noProof/>
                <w:spacing w:val="-2"/>
                <w:lang w:val="it-CH"/>
              </w:rPr>
            </w:pPr>
          </w:p>
        </w:tc>
        <w:sdt>
          <w:sdtPr>
            <w:rPr>
              <w:rFonts w:ascii="Arial" w:hAnsi="Arial" w:cs="Arial"/>
              <w:szCs w:val="22"/>
              <w:lang w:val="it-CH"/>
            </w:rPr>
            <w:id w:val="910807167"/>
            <w:placeholder>
              <w:docPart w:val="EE16559A24224EBF995F5DBFEAD8C004"/>
            </w:placeholder>
            <w:showingPlcHdr/>
          </w:sdtPr>
          <w:sdtContent>
            <w:tc>
              <w:tcPr>
                <w:tcW w:w="2608" w:type="dxa"/>
                <w:shd w:val="clear" w:color="auto" w:fill="E0EEF8" w:themeFill="accent2" w:themeFillTint="33"/>
              </w:tcPr>
              <w:p w14:paraId="48E6C15E" w14:textId="79E7E13A" w:rsidR="002C727E" w:rsidRPr="00A87B32" w:rsidRDefault="00E8446D" w:rsidP="002C727E">
                <w:pPr>
                  <w:pStyle w:val="Tabzeile"/>
                  <w:spacing w:line="276" w:lineRule="auto"/>
                  <w:rPr>
                    <w:rFonts w:ascii="Arial" w:hAnsi="Arial" w:cs="Arial"/>
                    <w:noProof/>
                    <w:spacing w:val="-2"/>
                    <w:lang w:val="it-CH"/>
                  </w:rPr>
                </w:pPr>
                <w:r w:rsidRPr="002D0F5A">
                  <w:rPr>
                    <w:rStyle w:val="Platzhaltertext"/>
                    <w:sz w:val="20"/>
                    <w:szCs w:val="12"/>
                    <w:lang w:val="it-CH"/>
                  </w:rPr>
                  <w:t>Clicca o tocca qui per inserire del testo.</w:t>
                </w:r>
              </w:p>
            </w:tc>
          </w:sdtContent>
        </w:sdt>
      </w:tr>
      <w:tr w:rsidR="002C727E" w:rsidRPr="007746CD" w14:paraId="557318A0" w14:textId="77777777" w:rsidTr="002C727E">
        <w:trPr>
          <w:trHeight w:val="20"/>
        </w:trPr>
        <w:tc>
          <w:tcPr>
            <w:tcW w:w="3742" w:type="dxa"/>
          </w:tcPr>
          <w:p w14:paraId="36C0D22C" w14:textId="77777777" w:rsidR="002C727E" w:rsidRPr="00A87B32" w:rsidRDefault="002C727E" w:rsidP="002C727E">
            <w:pPr>
              <w:pStyle w:val="Tabzeile"/>
              <w:spacing w:line="20" w:lineRule="exact"/>
              <w:rPr>
                <w:rFonts w:ascii="Arial" w:hAnsi="Arial" w:cs="Arial"/>
                <w:sz w:val="2"/>
                <w:szCs w:val="2"/>
                <w:lang w:val="it-CH"/>
              </w:rPr>
            </w:pPr>
          </w:p>
        </w:tc>
        <w:tc>
          <w:tcPr>
            <w:tcW w:w="227" w:type="dxa"/>
          </w:tcPr>
          <w:p w14:paraId="1E4BAFC3" w14:textId="77777777" w:rsidR="002C727E" w:rsidRPr="00A87B32" w:rsidRDefault="002C727E" w:rsidP="002C727E">
            <w:pPr>
              <w:pStyle w:val="Tabzeile"/>
              <w:spacing w:line="20" w:lineRule="exact"/>
              <w:rPr>
                <w:rFonts w:ascii="Arial" w:hAnsi="Arial" w:cs="Arial"/>
                <w:sz w:val="2"/>
                <w:szCs w:val="2"/>
                <w:lang w:val="it-CH"/>
              </w:rPr>
            </w:pPr>
          </w:p>
        </w:tc>
        <w:tc>
          <w:tcPr>
            <w:tcW w:w="2608" w:type="dxa"/>
          </w:tcPr>
          <w:p w14:paraId="58A29425" w14:textId="77777777" w:rsidR="002C727E" w:rsidRPr="00A87B32" w:rsidRDefault="002C727E" w:rsidP="002C727E">
            <w:pPr>
              <w:pStyle w:val="Tabzeile"/>
              <w:spacing w:line="20" w:lineRule="exact"/>
              <w:rPr>
                <w:rFonts w:ascii="Arial" w:hAnsi="Arial" w:cs="Arial"/>
                <w:sz w:val="2"/>
                <w:szCs w:val="2"/>
                <w:lang w:val="it-CH"/>
              </w:rPr>
            </w:pPr>
          </w:p>
        </w:tc>
        <w:tc>
          <w:tcPr>
            <w:tcW w:w="227" w:type="dxa"/>
          </w:tcPr>
          <w:p w14:paraId="701A3424" w14:textId="77777777" w:rsidR="002C727E" w:rsidRPr="00A87B32" w:rsidRDefault="002C727E" w:rsidP="002C727E">
            <w:pPr>
              <w:pStyle w:val="Tabzeile"/>
              <w:spacing w:line="20" w:lineRule="exact"/>
              <w:rPr>
                <w:rFonts w:ascii="Arial" w:hAnsi="Arial" w:cs="Arial"/>
                <w:sz w:val="2"/>
                <w:szCs w:val="2"/>
                <w:lang w:val="it-CH"/>
              </w:rPr>
            </w:pPr>
          </w:p>
        </w:tc>
        <w:tc>
          <w:tcPr>
            <w:tcW w:w="2608" w:type="dxa"/>
          </w:tcPr>
          <w:p w14:paraId="384F4E14" w14:textId="77777777" w:rsidR="002C727E" w:rsidRPr="00A87B32" w:rsidRDefault="002C727E" w:rsidP="002C727E">
            <w:pPr>
              <w:pStyle w:val="Tabzeile"/>
              <w:spacing w:line="20" w:lineRule="exact"/>
              <w:rPr>
                <w:rFonts w:ascii="Arial" w:hAnsi="Arial" w:cs="Arial"/>
                <w:sz w:val="2"/>
                <w:szCs w:val="2"/>
                <w:lang w:val="it-CH"/>
              </w:rPr>
            </w:pPr>
          </w:p>
        </w:tc>
      </w:tr>
      <w:tr w:rsidR="002C727E" w:rsidRPr="007746CD" w14:paraId="5EB99F51" w14:textId="77777777" w:rsidTr="002C727E">
        <w:trPr>
          <w:trHeight w:val="850"/>
        </w:trPr>
        <w:sdt>
          <w:sdtPr>
            <w:rPr>
              <w:rFonts w:ascii="Arial" w:hAnsi="Arial" w:cs="Arial"/>
              <w:szCs w:val="22"/>
              <w:lang w:val="it-CH"/>
            </w:rPr>
            <w:id w:val="-587920867"/>
            <w:placeholder>
              <w:docPart w:val="17C2628423554031986F7BCC6396CA37"/>
            </w:placeholder>
            <w:showingPlcHdr/>
          </w:sdtPr>
          <w:sdtContent>
            <w:tc>
              <w:tcPr>
                <w:tcW w:w="3742" w:type="dxa"/>
                <w:shd w:val="clear" w:color="auto" w:fill="E0EEF8" w:themeFill="accent2" w:themeFillTint="33"/>
              </w:tcPr>
              <w:p w14:paraId="0A5CCBE4" w14:textId="2B6FD59D" w:rsidR="002C727E" w:rsidRPr="00A87B32" w:rsidRDefault="00E8446D" w:rsidP="002C727E">
                <w:pPr>
                  <w:pStyle w:val="Tabzeile"/>
                  <w:spacing w:line="276" w:lineRule="auto"/>
                  <w:rPr>
                    <w:rFonts w:ascii="Arial" w:hAnsi="Arial" w:cs="Arial"/>
                    <w:noProof/>
                    <w:spacing w:val="-2"/>
                    <w:lang w:val="it-CH"/>
                  </w:rPr>
                </w:pPr>
                <w:r w:rsidRPr="002D0F5A">
                  <w:rPr>
                    <w:rStyle w:val="Platzhaltertext"/>
                    <w:sz w:val="20"/>
                    <w:szCs w:val="12"/>
                    <w:lang w:val="it-CH"/>
                  </w:rPr>
                  <w:t>Clicca o tocca qui per inserire del testo.</w:t>
                </w:r>
              </w:p>
            </w:tc>
          </w:sdtContent>
        </w:sdt>
        <w:tc>
          <w:tcPr>
            <w:tcW w:w="227" w:type="dxa"/>
          </w:tcPr>
          <w:p w14:paraId="488BB341" w14:textId="77777777" w:rsidR="002C727E" w:rsidRPr="00A87B32" w:rsidRDefault="002C727E" w:rsidP="002C727E">
            <w:pPr>
              <w:pStyle w:val="Tabzeile"/>
              <w:spacing w:line="276" w:lineRule="auto"/>
              <w:rPr>
                <w:rFonts w:ascii="Arial" w:hAnsi="Arial" w:cs="Arial"/>
                <w:noProof/>
                <w:spacing w:val="-2"/>
                <w:lang w:val="it-CH"/>
              </w:rPr>
            </w:pPr>
          </w:p>
        </w:tc>
        <w:sdt>
          <w:sdtPr>
            <w:rPr>
              <w:rFonts w:ascii="Arial" w:hAnsi="Arial" w:cs="Arial"/>
              <w:szCs w:val="22"/>
              <w:lang w:val="it-CH"/>
            </w:rPr>
            <w:id w:val="1220559244"/>
            <w:placeholder>
              <w:docPart w:val="F3D9152C9FD54B23A7C8571DFCD7220A"/>
            </w:placeholder>
            <w:showingPlcHdr/>
          </w:sdtPr>
          <w:sdtContent>
            <w:tc>
              <w:tcPr>
                <w:tcW w:w="2608" w:type="dxa"/>
                <w:shd w:val="clear" w:color="auto" w:fill="E0EEF8" w:themeFill="accent2" w:themeFillTint="33"/>
              </w:tcPr>
              <w:p w14:paraId="250697B0" w14:textId="7D669893" w:rsidR="002C727E" w:rsidRPr="00A87B32" w:rsidRDefault="00E8446D" w:rsidP="002C727E">
                <w:pPr>
                  <w:pStyle w:val="Tabzeile"/>
                  <w:spacing w:line="276" w:lineRule="auto"/>
                  <w:rPr>
                    <w:rFonts w:ascii="Arial" w:hAnsi="Arial" w:cs="Arial"/>
                    <w:noProof/>
                    <w:spacing w:val="-2"/>
                    <w:lang w:val="it-CH"/>
                  </w:rPr>
                </w:pPr>
                <w:r w:rsidRPr="002D0F5A">
                  <w:rPr>
                    <w:rStyle w:val="Platzhaltertext"/>
                    <w:sz w:val="20"/>
                    <w:szCs w:val="12"/>
                    <w:lang w:val="it-CH"/>
                  </w:rPr>
                  <w:t>Clicca o tocca qui per inserire del testo.</w:t>
                </w:r>
              </w:p>
            </w:tc>
          </w:sdtContent>
        </w:sdt>
        <w:tc>
          <w:tcPr>
            <w:tcW w:w="227" w:type="dxa"/>
          </w:tcPr>
          <w:p w14:paraId="31261A9D" w14:textId="77777777" w:rsidR="002C727E" w:rsidRPr="00A87B32" w:rsidRDefault="002C727E" w:rsidP="002C727E">
            <w:pPr>
              <w:pStyle w:val="Tabzeile"/>
              <w:spacing w:line="276" w:lineRule="auto"/>
              <w:rPr>
                <w:rFonts w:ascii="Arial" w:hAnsi="Arial" w:cs="Arial"/>
                <w:noProof/>
                <w:spacing w:val="-2"/>
                <w:lang w:val="it-CH"/>
              </w:rPr>
            </w:pPr>
          </w:p>
        </w:tc>
        <w:sdt>
          <w:sdtPr>
            <w:rPr>
              <w:rFonts w:ascii="Arial" w:hAnsi="Arial" w:cs="Arial"/>
              <w:szCs w:val="22"/>
              <w:lang w:val="it-CH"/>
            </w:rPr>
            <w:id w:val="828482671"/>
            <w:placeholder>
              <w:docPart w:val="8800A14BCEF14C7FB1AE8CF2D6CCE7FC"/>
            </w:placeholder>
            <w:showingPlcHdr/>
          </w:sdtPr>
          <w:sdtContent>
            <w:tc>
              <w:tcPr>
                <w:tcW w:w="2608" w:type="dxa"/>
                <w:shd w:val="clear" w:color="auto" w:fill="E0EEF8" w:themeFill="accent2" w:themeFillTint="33"/>
              </w:tcPr>
              <w:p w14:paraId="08F5F4B6" w14:textId="4DF0D369" w:rsidR="002C727E" w:rsidRPr="00A87B32" w:rsidRDefault="00E8446D" w:rsidP="002C727E">
                <w:pPr>
                  <w:pStyle w:val="Tabzeile"/>
                  <w:spacing w:line="276" w:lineRule="auto"/>
                  <w:rPr>
                    <w:rFonts w:ascii="Arial" w:hAnsi="Arial" w:cs="Arial"/>
                    <w:noProof/>
                    <w:spacing w:val="-2"/>
                    <w:lang w:val="it-CH"/>
                  </w:rPr>
                </w:pPr>
                <w:r w:rsidRPr="002D0F5A">
                  <w:rPr>
                    <w:rStyle w:val="Platzhaltertext"/>
                    <w:sz w:val="20"/>
                    <w:szCs w:val="12"/>
                    <w:lang w:val="it-CH"/>
                  </w:rPr>
                  <w:t>Clicca o tocca qui per inserire del testo.</w:t>
                </w:r>
              </w:p>
            </w:tc>
          </w:sdtContent>
        </w:sdt>
      </w:tr>
    </w:tbl>
    <w:p w14:paraId="3C6C46C6" w14:textId="77777777" w:rsidR="00F24230" w:rsidRPr="00A87B32" w:rsidRDefault="00F24230" w:rsidP="00F24230">
      <w:pPr>
        <w:pStyle w:val="berschrift2nummeriert"/>
        <w:rPr>
          <w:rFonts w:ascii="Arial" w:hAnsi="Arial" w:cs="Arial"/>
          <w:lang w:val="it-CH"/>
        </w:rPr>
      </w:pPr>
      <w:bookmarkStart w:id="30" w:name="_Toc167717339"/>
      <w:r w:rsidRPr="00A87B32">
        <w:rPr>
          <w:rFonts w:ascii="Arial" w:hAnsi="Arial"/>
          <w:lang w:val="it-CH"/>
        </w:rPr>
        <w:t>Copertura regionale e lingue</w:t>
      </w:r>
      <w:bookmarkEnd w:id="30"/>
    </w:p>
    <w:p w14:paraId="20E3E576" w14:textId="77777777" w:rsidR="00F24230" w:rsidRPr="00A87B32" w:rsidRDefault="00F24230" w:rsidP="00F24230">
      <w:pPr>
        <w:pStyle w:val="Text"/>
        <w:rPr>
          <w:rFonts w:ascii="Arial" w:hAnsi="Arial" w:cs="Arial"/>
          <w:lang w:val="it-CH"/>
        </w:rPr>
      </w:pPr>
      <w:r w:rsidRPr="00A87B32">
        <w:rPr>
          <w:rFonts w:ascii="Arial" w:hAnsi="Arial"/>
          <w:lang w:val="it-CH"/>
        </w:rPr>
        <w:t xml:space="preserve">Indicate in quali regioni del Paese il progetto si svolge o esplica effetti e in quali lingue saranno disponibili i risultati del progetto. Uno degli obiettivi di </w:t>
      </w:r>
      <w:proofErr w:type="gramStart"/>
      <w:r w:rsidRPr="00A87B32">
        <w:rPr>
          <w:rFonts w:ascii="Arial" w:hAnsi="Arial"/>
          <w:lang w:val="it-CH"/>
        </w:rPr>
        <w:t>SvizzeraEnergia</w:t>
      </w:r>
      <w:proofErr w:type="gramEnd"/>
      <w:r w:rsidRPr="00A87B32">
        <w:rPr>
          <w:rFonts w:ascii="Arial" w:hAnsi="Arial"/>
          <w:lang w:val="it-CH"/>
        </w:rPr>
        <w:t xml:space="preserve"> è quello di integrare nel modo più equilibrato possibile le regioni e le lingue nazionali.</w:t>
      </w:r>
    </w:p>
    <w:p w14:paraId="27735050" w14:textId="62D25B5A" w:rsidR="009C58B1" w:rsidRPr="00A87B32" w:rsidRDefault="009C58B1" w:rsidP="009C58B1">
      <w:pPr>
        <w:pStyle w:val="Bildlegende"/>
        <w:rPr>
          <w:rFonts w:ascii="Arial" w:hAnsi="Arial" w:cs="Arial"/>
          <w:lang w:val="it-CH"/>
        </w:rPr>
      </w:pPr>
      <w:r w:rsidRPr="00A87B32">
        <w:rPr>
          <w:rFonts w:ascii="Arial" w:hAnsi="Arial" w:cs="Arial"/>
          <w:lang w:val="it-CH"/>
        </w:rPr>
        <w:t>m</w:t>
      </w:r>
      <w:r w:rsidRPr="00A87B32">
        <w:rPr>
          <w:rFonts w:ascii="Arial" w:hAnsi="Arial"/>
          <w:lang w:val="it-CH"/>
        </w:rPr>
        <w:t>ax 200 caratteri</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rsidRPr="007746CD" w14:paraId="4A012083" w14:textId="77777777" w:rsidTr="003725C9">
        <w:trPr>
          <w:trHeight w:val="1701"/>
        </w:trPr>
        <w:sdt>
          <w:sdtPr>
            <w:rPr>
              <w:rFonts w:ascii="Arial" w:hAnsi="Arial" w:cs="Arial"/>
              <w:sz w:val="22"/>
              <w:szCs w:val="22"/>
              <w:lang w:val="it-CH"/>
            </w:rPr>
            <w:id w:val="1902944747"/>
            <w:placeholder>
              <w:docPart w:val="2AB7F8FED2D5488481B015BBCCAEF9CF"/>
            </w:placeholder>
            <w:showingPlcHdr/>
          </w:sdtPr>
          <w:sdtContent>
            <w:tc>
              <w:tcPr>
                <w:tcW w:w="9402" w:type="dxa"/>
                <w:tcBorders>
                  <w:top w:val="nil"/>
                  <w:left w:val="nil"/>
                  <w:bottom w:val="nil"/>
                  <w:right w:val="nil"/>
                </w:tcBorders>
                <w:shd w:val="clear" w:color="auto" w:fill="E0EEF8" w:themeFill="accent2" w:themeFillTint="33"/>
              </w:tcPr>
              <w:p w14:paraId="62F41CC8" w14:textId="056875FC" w:rsidR="002C727E" w:rsidRPr="00A87B32" w:rsidRDefault="00E8446D" w:rsidP="003725C9">
                <w:pPr>
                  <w:rPr>
                    <w:rFonts w:ascii="Arial" w:hAnsi="Arial" w:cs="Arial"/>
                    <w:sz w:val="22"/>
                    <w:szCs w:val="22"/>
                    <w:lang w:val="it-CH"/>
                  </w:rPr>
                </w:pPr>
                <w:r w:rsidRPr="002D0F5A">
                  <w:rPr>
                    <w:rStyle w:val="Platzhaltertext"/>
                    <w:szCs w:val="12"/>
                    <w:lang w:val="it-CH"/>
                  </w:rPr>
                  <w:t>Clicca o tocca qui per inserire del testo.</w:t>
                </w:r>
              </w:p>
            </w:tc>
          </w:sdtContent>
        </w:sdt>
      </w:tr>
    </w:tbl>
    <w:p w14:paraId="5AB85102" w14:textId="77777777" w:rsidR="002C727E" w:rsidRPr="00A87B32" w:rsidRDefault="002C727E" w:rsidP="00D15FF9">
      <w:pPr>
        <w:pStyle w:val="Bildlegende"/>
        <w:rPr>
          <w:rFonts w:ascii="Arial" w:hAnsi="Arial" w:cs="Arial"/>
          <w:lang w:val="it-CH"/>
        </w:rPr>
      </w:pPr>
    </w:p>
    <w:p w14:paraId="030F443D" w14:textId="49EEC999" w:rsidR="00D15FF9" w:rsidRPr="00A87B32" w:rsidRDefault="00D15FF9" w:rsidP="00D15FF9">
      <w:pPr>
        <w:pStyle w:val="Bildlegende"/>
        <w:rPr>
          <w:rFonts w:ascii="Arial" w:hAnsi="Arial" w:cs="Arial"/>
          <w:lang w:val="it-CH"/>
        </w:rPr>
      </w:pPr>
      <w:r w:rsidRPr="00A87B32">
        <w:rPr>
          <w:rFonts w:ascii="Arial" w:hAnsi="Arial" w:cs="Arial"/>
          <w:lang w:val="it-CH"/>
        </w:rPr>
        <w:br w:type="page"/>
      </w:r>
    </w:p>
    <w:p w14:paraId="098FDF9B" w14:textId="77777777" w:rsidR="0006516F" w:rsidRPr="00A87B32" w:rsidRDefault="0006516F" w:rsidP="001D043D">
      <w:pPr>
        <w:pStyle w:val="berschrift1nummeriert"/>
        <w:rPr>
          <w:rFonts w:ascii="Arial" w:hAnsi="Arial" w:cs="Arial"/>
          <w:lang w:val="it-CH"/>
        </w:rPr>
      </w:pPr>
      <w:bookmarkStart w:id="31" w:name="_Toc142548831"/>
      <w:bookmarkEnd w:id="28"/>
      <w:r w:rsidRPr="00A87B32">
        <w:rPr>
          <w:rFonts w:ascii="Arial" w:hAnsi="Arial"/>
          <w:lang w:val="it-CH"/>
        </w:rPr>
        <w:lastRenderedPageBreak/>
        <w:t>Completezza e firme</w:t>
      </w:r>
    </w:p>
    <w:p w14:paraId="6F81F760" w14:textId="77777777" w:rsidR="0006516F" w:rsidRPr="00A87B32" w:rsidRDefault="0006516F" w:rsidP="001D043D">
      <w:pPr>
        <w:pStyle w:val="berschrift2nummeriert"/>
        <w:rPr>
          <w:rFonts w:ascii="Arial" w:hAnsi="Arial" w:cs="Arial"/>
          <w:lang w:val="it-CH"/>
        </w:rPr>
      </w:pPr>
      <w:bookmarkStart w:id="32" w:name="_Toc164172964"/>
      <w:bookmarkStart w:id="33" w:name="_Toc164172965"/>
      <w:bookmarkStart w:id="34" w:name="_Toc164172966"/>
      <w:bookmarkStart w:id="35" w:name="_Toc164172967"/>
      <w:bookmarkStart w:id="36" w:name="_Toc164172968"/>
      <w:bookmarkStart w:id="37" w:name="_Toc164172969"/>
      <w:bookmarkStart w:id="38" w:name="_Toc164172970"/>
      <w:bookmarkStart w:id="39" w:name="_Toc164172971"/>
      <w:bookmarkStart w:id="40" w:name="_Toc164172972"/>
      <w:bookmarkStart w:id="41" w:name="_Toc164172973"/>
      <w:bookmarkStart w:id="42" w:name="_Toc164172974"/>
      <w:bookmarkStart w:id="43" w:name="_Toc164172990"/>
      <w:bookmarkStart w:id="44" w:name="_Toc167717342"/>
      <w:bookmarkEnd w:id="32"/>
      <w:bookmarkEnd w:id="33"/>
      <w:bookmarkEnd w:id="34"/>
      <w:bookmarkEnd w:id="35"/>
      <w:bookmarkEnd w:id="36"/>
      <w:bookmarkEnd w:id="37"/>
      <w:bookmarkEnd w:id="38"/>
      <w:bookmarkEnd w:id="39"/>
      <w:bookmarkEnd w:id="40"/>
      <w:bookmarkEnd w:id="41"/>
      <w:bookmarkEnd w:id="42"/>
      <w:bookmarkEnd w:id="43"/>
      <w:r w:rsidRPr="00A87B32">
        <w:rPr>
          <w:rFonts w:ascii="Arial" w:hAnsi="Arial"/>
          <w:lang w:val="it-CH"/>
        </w:rPr>
        <w:t>Completezza dei dati</w:t>
      </w:r>
      <w:bookmarkEnd w:id="44"/>
    </w:p>
    <w:p w14:paraId="67FC154F" w14:textId="77777777" w:rsidR="0006516F" w:rsidRPr="00A87B32" w:rsidRDefault="0006516F" w:rsidP="0006516F">
      <w:pPr>
        <w:pStyle w:val="Textkrper"/>
        <w:rPr>
          <w:rFonts w:asciiTheme="majorHAnsi" w:hAnsiTheme="majorHAnsi" w:cstheme="majorHAnsi"/>
          <w:sz w:val="22"/>
          <w:szCs w:val="22"/>
          <w:lang w:val="it-CH"/>
        </w:rPr>
      </w:pPr>
      <w:r w:rsidRPr="00A87B32">
        <w:rPr>
          <w:rFonts w:asciiTheme="majorHAnsi" w:hAnsiTheme="majorHAnsi"/>
          <w:sz w:val="22"/>
          <w:lang w:val="it-CH"/>
        </w:rPr>
        <w:t>Verificate per cortesia la completezza dei dati (apponendo una crocetta):</w:t>
      </w:r>
    </w:p>
    <w:tbl>
      <w:tblPr>
        <w:tblW w:w="9781" w:type="dxa"/>
        <w:tblCellMar>
          <w:top w:w="68" w:type="dxa"/>
          <w:left w:w="0" w:type="dxa"/>
          <w:bottom w:w="79" w:type="dxa"/>
          <w:right w:w="0" w:type="dxa"/>
        </w:tblCellMar>
        <w:tblLook w:val="04E0" w:firstRow="1" w:lastRow="1" w:firstColumn="1" w:lastColumn="0" w:noHBand="0" w:noVBand="1"/>
      </w:tblPr>
      <w:tblGrid>
        <w:gridCol w:w="1555"/>
        <w:gridCol w:w="8226"/>
      </w:tblGrid>
      <w:tr w:rsidR="00D15FF9" w:rsidRPr="007746CD" w14:paraId="211E1515" w14:textId="77777777" w:rsidTr="002C727E">
        <w:trPr>
          <w:trHeight w:val="283"/>
        </w:trPr>
        <w:tc>
          <w:tcPr>
            <w:tcW w:w="1555" w:type="dxa"/>
            <w:vAlign w:val="center"/>
          </w:tcPr>
          <w:p w14:paraId="4CA70467" w14:textId="02C1B2A6" w:rsidR="00D15FF9" w:rsidRPr="00A87B32" w:rsidRDefault="00F22B5B" w:rsidP="002C727E">
            <w:pPr>
              <w:pStyle w:val="Textkrper"/>
              <w:spacing w:after="0"/>
              <w:rPr>
                <w:rFonts w:asciiTheme="majorHAnsi" w:hAnsiTheme="majorHAnsi" w:cstheme="majorHAnsi"/>
                <w:color w:val="12385F" w:themeColor="accent1"/>
                <w:sz w:val="22"/>
                <w:szCs w:val="22"/>
                <w:lang w:val="it-CH"/>
              </w:rPr>
            </w:pPr>
            <w:r w:rsidRPr="00A87B32">
              <w:rPr>
                <w:rFonts w:asciiTheme="majorHAnsi" w:hAnsiTheme="majorHAnsi"/>
                <w:color w:val="12385F" w:themeColor="accent1"/>
                <w:sz w:val="22"/>
                <w:lang w:val="it-CH"/>
              </w:rPr>
              <w:t>Obbligatorio</w:t>
            </w:r>
            <w:r w:rsidR="00D15FF9" w:rsidRPr="00A87B32">
              <w:rPr>
                <w:rFonts w:asciiTheme="majorHAnsi" w:hAnsiTheme="majorHAnsi" w:cstheme="majorHAnsi"/>
                <w:color w:val="12385F" w:themeColor="accent1"/>
                <w:sz w:val="22"/>
                <w:szCs w:val="22"/>
                <w:lang w:val="it-CH"/>
              </w:rPr>
              <w:t>:</w:t>
            </w:r>
          </w:p>
        </w:tc>
        <w:tc>
          <w:tcPr>
            <w:tcW w:w="8226" w:type="dxa"/>
            <w:vAlign w:val="center"/>
          </w:tcPr>
          <w:p w14:paraId="3E60C2CD" w14:textId="32BE4E28" w:rsidR="00D15FF9" w:rsidRPr="00A87B32" w:rsidRDefault="00000000" w:rsidP="002C727E">
            <w:pPr>
              <w:pStyle w:val="Textkrper"/>
              <w:spacing w:after="0"/>
              <w:rPr>
                <w:rFonts w:asciiTheme="majorHAnsi" w:hAnsiTheme="majorHAnsi" w:cstheme="majorHAnsi"/>
                <w:color w:val="12385F" w:themeColor="accent1"/>
                <w:sz w:val="22"/>
                <w:szCs w:val="22"/>
                <w:lang w:val="it-CH"/>
              </w:rPr>
            </w:pPr>
            <w:sdt>
              <w:sdtPr>
                <w:rPr>
                  <w:rFonts w:asciiTheme="majorHAnsi" w:hAnsiTheme="majorHAnsi" w:cstheme="majorHAnsi"/>
                  <w:color w:val="12385F" w:themeColor="accent1"/>
                  <w:sz w:val="22"/>
                  <w:szCs w:val="22"/>
                  <w:lang w:val="it-CH"/>
                </w:rPr>
                <w:id w:val="1408655370"/>
                <w14:checkbox>
                  <w14:checked w14:val="0"/>
                  <w14:checkedState w14:val="2612" w14:font="MS Gothic"/>
                  <w14:uncheckedState w14:val="2610" w14:font="MS Gothic"/>
                </w14:checkbox>
              </w:sdtPr>
              <w:sdtContent>
                <w:r w:rsidR="00E92373" w:rsidRPr="00A87B32">
                  <w:rPr>
                    <w:rFonts w:ascii="MS Gothic" w:eastAsia="MS Gothic" w:hAnsi="MS Gothic" w:cstheme="majorHAnsi"/>
                    <w:color w:val="12385F" w:themeColor="accent1"/>
                    <w:sz w:val="22"/>
                    <w:szCs w:val="22"/>
                    <w:lang w:val="it-CH"/>
                  </w:rPr>
                  <w:t>☐</w:t>
                </w:r>
              </w:sdtContent>
            </w:sdt>
            <w:r w:rsidR="00D15FF9" w:rsidRPr="00A87B32">
              <w:rPr>
                <w:rFonts w:asciiTheme="majorHAnsi" w:hAnsiTheme="majorHAnsi" w:cstheme="majorHAnsi"/>
                <w:color w:val="12385F" w:themeColor="accent1"/>
                <w:sz w:val="22"/>
                <w:szCs w:val="22"/>
                <w:lang w:val="it-CH"/>
              </w:rPr>
              <w:t xml:space="preserve"> </w:t>
            </w:r>
            <w:r w:rsidR="006807B3" w:rsidRPr="00A87B32">
              <w:rPr>
                <w:rFonts w:asciiTheme="majorHAnsi" w:hAnsiTheme="majorHAnsi"/>
                <w:color w:val="12385F" w:themeColor="accent1"/>
                <w:sz w:val="22"/>
                <w:lang w:val="it-CH"/>
              </w:rPr>
              <w:t xml:space="preserve">Modulo di domanda per gli incentivi «Conoscere l’infrastruttura di ricarica» (in de, fr o </w:t>
            </w:r>
            <w:proofErr w:type="spellStart"/>
            <w:r w:rsidR="006807B3" w:rsidRPr="00A87B32">
              <w:rPr>
                <w:rFonts w:asciiTheme="majorHAnsi" w:hAnsiTheme="majorHAnsi"/>
                <w:color w:val="12385F" w:themeColor="accent1"/>
                <w:sz w:val="22"/>
                <w:lang w:val="it-CH"/>
              </w:rPr>
              <w:t>it</w:t>
            </w:r>
            <w:proofErr w:type="spellEnd"/>
            <w:r w:rsidR="006807B3" w:rsidRPr="00A87B32">
              <w:rPr>
                <w:rFonts w:asciiTheme="majorHAnsi" w:hAnsiTheme="majorHAnsi"/>
                <w:color w:val="12385F" w:themeColor="accent1"/>
                <w:sz w:val="22"/>
                <w:lang w:val="it-CH"/>
              </w:rPr>
              <w:t>) interamente compilato e firmato.</w:t>
            </w:r>
          </w:p>
        </w:tc>
      </w:tr>
      <w:tr w:rsidR="00D15FF9" w:rsidRPr="00A87B32" w14:paraId="5D32A0E3" w14:textId="77777777" w:rsidTr="002C727E">
        <w:trPr>
          <w:trHeight w:val="283"/>
        </w:trPr>
        <w:tc>
          <w:tcPr>
            <w:tcW w:w="1555" w:type="dxa"/>
            <w:vAlign w:val="center"/>
          </w:tcPr>
          <w:p w14:paraId="1A1B7B9B" w14:textId="7BED9104" w:rsidR="00D15FF9" w:rsidRPr="00A87B32" w:rsidRDefault="00F22B5B" w:rsidP="002C727E">
            <w:pPr>
              <w:pStyle w:val="Textkrper"/>
              <w:spacing w:after="0"/>
              <w:rPr>
                <w:rFonts w:asciiTheme="majorHAnsi" w:hAnsiTheme="majorHAnsi" w:cstheme="majorHAnsi"/>
                <w:color w:val="12385F" w:themeColor="accent1"/>
                <w:sz w:val="22"/>
                <w:szCs w:val="22"/>
                <w:lang w:val="it-CH"/>
              </w:rPr>
            </w:pPr>
            <w:r w:rsidRPr="00A87B32">
              <w:rPr>
                <w:rFonts w:asciiTheme="majorHAnsi" w:hAnsiTheme="majorHAnsi"/>
                <w:color w:val="12385F" w:themeColor="accent1"/>
                <w:sz w:val="22"/>
                <w:lang w:val="it-CH"/>
              </w:rPr>
              <w:t>Obbligatorio</w:t>
            </w:r>
            <w:r w:rsidR="00D15FF9" w:rsidRPr="00A87B32">
              <w:rPr>
                <w:rFonts w:asciiTheme="majorHAnsi" w:hAnsiTheme="majorHAnsi" w:cstheme="majorHAnsi"/>
                <w:color w:val="12385F" w:themeColor="accent1"/>
                <w:sz w:val="22"/>
                <w:szCs w:val="22"/>
                <w:lang w:val="it-CH"/>
              </w:rPr>
              <w:t>:</w:t>
            </w:r>
          </w:p>
        </w:tc>
        <w:tc>
          <w:tcPr>
            <w:tcW w:w="8226" w:type="dxa"/>
            <w:vAlign w:val="center"/>
          </w:tcPr>
          <w:p w14:paraId="2B61ACE5" w14:textId="57F94B96" w:rsidR="00D15FF9" w:rsidRPr="00A87B32" w:rsidRDefault="00000000" w:rsidP="002C727E">
            <w:pPr>
              <w:pStyle w:val="Textkrper"/>
              <w:spacing w:after="0"/>
              <w:rPr>
                <w:rFonts w:asciiTheme="majorHAnsi" w:hAnsiTheme="majorHAnsi" w:cstheme="majorHAnsi"/>
                <w:color w:val="12385F" w:themeColor="accent1"/>
                <w:sz w:val="22"/>
                <w:szCs w:val="22"/>
                <w:lang w:val="it-CH"/>
              </w:rPr>
            </w:pPr>
            <w:sdt>
              <w:sdtPr>
                <w:rPr>
                  <w:rFonts w:asciiTheme="majorHAnsi" w:hAnsiTheme="majorHAnsi" w:cstheme="majorHAnsi"/>
                  <w:color w:val="12385F" w:themeColor="accent1"/>
                  <w:sz w:val="22"/>
                  <w:szCs w:val="22"/>
                  <w:lang w:val="it-CH"/>
                </w:rPr>
                <w:id w:val="-3129589"/>
                <w14:checkbox>
                  <w14:checked w14:val="0"/>
                  <w14:checkedState w14:val="2612" w14:font="MS Gothic"/>
                  <w14:uncheckedState w14:val="2610" w14:font="MS Gothic"/>
                </w14:checkbox>
              </w:sdtPr>
              <w:sdtContent>
                <w:r w:rsidR="00E92373" w:rsidRPr="00A87B32">
                  <w:rPr>
                    <w:rFonts w:ascii="MS Gothic" w:eastAsia="MS Gothic" w:hAnsi="MS Gothic" w:cstheme="majorHAnsi"/>
                    <w:color w:val="12385F" w:themeColor="accent1"/>
                    <w:sz w:val="22"/>
                    <w:szCs w:val="22"/>
                    <w:lang w:val="it-CH"/>
                  </w:rPr>
                  <w:t>☐</w:t>
                </w:r>
              </w:sdtContent>
            </w:sdt>
            <w:r w:rsidR="00D15FF9" w:rsidRPr="00A87B32">
              <w:rPr>
                <w:rFonts w:asciiTheme="majorHAnsi" w:hAnsiTheme="majorHAnsi" w:cstheme="majorHAnsi"/>
                <w:color w:val="12385F" w:themeColor="accent1"/>
                <w:sz w:val="22"/>
                <w:szCs w:val="22"/>
                <w:lang w:val="it-CH"/>
              </w:rPr>
              <w:t xml:space="preserve"> </w:t>
            </w:r>
            <w:r w:rsidR="004D6452" w:rsidRPr="00A87B32">
              <w:rPr>
                <w:rFonts w:asciiTheme="majorHAnsi" w:hAnsiTheme="majorHAnsi"/>
                <w:color w:val="12385F" w:themeColor="accent1"/>
                <w:sz w:val="22"/>
                <w:lang w:val="it-CH"/>
              </w:rPr>
              <w:t>Cronoprogramma (cfr. punto 3.6).</w:t>
            </w:r>
          </w:p>
        </w:tc>
      </w:tr>
      <w:tr w:rsidR="00D15FF9" w:rsidRPr="008140A7" w14:paraId="37CF0E35" w14:textId="77777777" w:rsidTr="002C727E">
        <w:trPr>
          <w:trHeight w:val="283"/>
        </w:trPr>
        <w:tc>
          <w:tcPr>
            <w:tcW w:w="1555" w:type="dxa"/>
            <w:vAlign w:val="center"/>
          </w:tcPr>
          <w:p w14:paraId="7A52FA2E" w14:textId="1935F777" w:rsidR="00D15FF9" w:rsidRPr="00A87B32" w:rsidRDefault="00F22B5B" w:rsidP="002C727E">
            <w:pPr>
              <w:pStyle w:val="Textkrper"/>
              <w:spacing w:after="0"/>
              <w:rPr>
                <w:rFonts w:asciiTheme="majorHAnsi" w:hAnsiTheme="majorHAnsi" w:cstheme="majorHAnsi"/>
                <w:color w:val="12385F" w:themeColor="accent1"/>
                <w:sz w:val="22"/>
                <w:szCs w:val="22"/>
                <w:lang w:val="it-CH"/>
              </w:rPr>
            </w:pPr>
            <w:r w:rsidRPr="00A87B32">
              <w:rPr>
                <w:rFonts w:asciiTheme="majorHAnsi" w:hAnsiTheme="majorHAnsi"/>
                <w:color w:val="12385F" w:themeColor="accent1"/>
                <w:sz w:val="22"/>
                <w:lang w:val="it-CH"/>
              </w:rPr>
              <w:t>Obbligatorio</w:t>
            </w:r>
            <w:r w:rsidR="00D15FF9" w:rsidRPr="00A87B32">
              <w:rPr>
                <w:rFonts w:asciiTheme="majorHAnsi" w:hAnsiTheme="majorHAnsi" w:cstheme="majorHAnsi"/>
                <w:color w:val="12385F" w:themeColor="accent1"/>
                <w:sz w:val="22"/>
                <w:szCs w:val="22"/>
                <w:lang w:val="it-CH"/>
              </w:rPr>
              <w:t>:</w:t>
            </w:r>
          </w:p>
        </w:tc>
        <w:tc>
          <w:tcPr>
            <w:tcW w:w="8226" w:type="dxa"/>
            <w:vAlign w:val="center"/>
          </w:tcPr>
          <w:p w14:paraId="5C54AF1F" w14:textId="15FEBF70" w:rsidR="00D15FF9" w:rsidRPr="00A87B32" w:rsidRDefault="00000000" w:rsidP="002C727E">
            <w:pPr>
              <w:pStyle w:val="Textkrper"/>
              <w:spacing w:after="0"/>
              <w:rPr>
                <w:rFonts w:asciiTheme="majorHAnsi" w:hAnsiTheme="majorHAnsi" w:cstheme="majorHAnsi"/>
                <w:color w:val="12385F" w:themeColor="accent1"/>
                <w:sz w:val="22"/>
                <w:szCs w:val="22"/>
                <w:lang w:val="it-CH"/>
              </w:rPr>
            </w:pPr>
            <w:sdt>
              <w:sdtPr>
                <w:rPr>
                  <w:rFonts w:asciiTheme="majorHAnsi" w:hAnsiTheme="majorHAnsi" w:cstheme="majorHAnsi"/>
                  <w:color w:val="12385F" w:themeColor="accent1"/>
                  <w:sz w:val="22"/>
                  <w:szCs w:val="22"/>
                  <w:lang w:val="it-CH"/>
                </w:rPr>
                <w:id w:val="-1682118841"/>
                <w14:checkbox>
                  <w14:checked w14:val="0"/>
                  <w14:checkedState w14:val="2612" w14:font="MS Gothic"/>
                  <w14:uncheckedState w14:val="2610" w14:font="MS Gothic"/>
                </w14:checkbox>
              </w:sdtPr>
              <w:sdtContent>
                <w:r w:rsidR="00E92373" w:rsidRPr="00A87B32">
                  <w:rPr>
                    <w:rFonts w:ascii="MS Gothic" w:eastAsia="MS Gothic" w:hAnsi="MS Gothic" w:cstheme="majorHAnsi"/>
                    <w:color w:val="12385F" w:themeColor="accent1"/>
                    <w:sz w:val="22"/>
                    <w:szCs w:val="22"/>
                    <w:lang w:val="it-CH"/>
                  </w:rPr>
                  <w:t>☐</w:t>
                </w:r>
              </w:sdtContent>
            </w:sdt>
            <w:r w:rsidR="00D15FF9" w:rsidRPr="00A87B32">
              <w:rPr>
                <w:rFonts w:asciiTheme="majorHAnsi" w:hAnsiTheme="majorHAnsi" w:cstheme="majorHAnsi"/>
                <w:color w:val="12385F" w:themeColor="accent1"/>
                <w:sz w:val="22"/>
                <w:szCs w:val="22"/>
                <w:lang w:val="it-CH"/>
              </w:rPr>
              <w:t xml:space="preserve"> </w:t>
            </w:r>
            <w:r w:rsidR="00E2763D" w:rsidRPr="00A87B32">
              <w:rPr>
                <w:rFonts w:asciiTheme="majorHAnsi" w:hAnsiTheme="majorHAnsi"/>
                <w:color w:val="12385F" w:themeColor="accent1"/>
                <w:sz w:val="22"/>
                <w:lang w:val="it-CH"/>
              </w:rPr>
              <w:t>Modulo Excel per l’indicazione di costi del progetto e finanziamento.</w:t>
            </w:r>
          </w:p>
        </w:tc>
      </w:tr>
    </w:tbl>
    <w:p w14:paraId="21D8B697" w14:textId="77777777" w:rsidR="002159FC" w:rsidRPr="00A87B32" w:rsidRDefault="002159FC" w:rsidP="00D15FF9">
      <w:pPr>
        <w:pStyle w:val="Text"/>
        <w:rPr>
          <w:rFonts w:asciiTheme="majorHAnsi" w:hAnsiTheme="majorHAnsi" w:cstheme="majorHAnsi"/>
          <w:lang w:val="it-CH"/>
        </w:rPr>
      </w:pPr>
    </w:p>
    <w:bookmarkEnd w:id="31"/>
    <w:p w14:paraId="040850C3" w14:textId="77777777" w:rsidR="005810D2" w:rsidRPr="00A87B32" w:rsidRDefault="005810D2" w:rsidP="005810D2">
      <w:pPr>
        <w:pStyle w:val="Text"/>
        <w:jc w:val="left"/>
        <w:rPr>
          <w:rFonts w:asciiTheme="majorHAnsi" w:hAnsiTheme="majorHAnsi" w:cstheme="majorHAnsi"/>
          <w:lang w:val="it-CH"/>
        </w:rPr>
      </w:pPr>
      <w:r w:rsidRPr="00A87B32">
        <w:rPr>
          <w:rFonts w:asciiTheme="majorHAnsi" w:hAnsiTheme="majorHAnsi"/>
          <w:lang w:val="it-CH"/>
        </w:rPr>
        <w:t xml:space="preserve">Attenzione: eventuali allegati più voluminosi o aggiuntivi </w:t>
      </w:r>
      <w:r w:rsidRPr="00A87B32">
        <w:rPr>
          <w:rFonts w:asciiTheme="majorHAnsi" w:hAnsiTheme="majorHAnsi"/>
          <w:u w:val="single"/>
          <w:lang w:val="it-CH"/>
        </w:rPr>
        <w:t>non</w:t>
      </w:r>
      <w:r w:rsidRPr="00A87B32">
        <w:rPr>
          <w:rFonts w:asciiTheme="majorHAnsi" w:hAnsiTheme="majorHAnsi"/>
          <w:lang w:val="it-CH"/>
        </w:rPr>
        <w:t xml:space="preserve"> saranno letti o tenuti in considerazione.</w:t>
      </w:r>
    </w:p>
    <w:p w14:paraId="4E0F042F" w14:textId="17F1C841" w:rsidR="005810D2" w:rsidRPr="00A87B32" w:rsidRDefault="00CC2E65" w:rsidP="005810D2">
      <w:pPr>
        <w:pStyle w:val="berschrift2nummeriert"/>
        <w:rPr>
          <w:rFonts w:ascii="Arial" w:hAnsi="Arial" w:cs="Arial"/>
          <w:lang w:val="it-CH"/>
        </w:rPr>
      </w:pPr>
      <w:r>
        <w:rPr>
          <w:rFonts w:ascii="Arial" w:hAnsi="Arial"/>
          <w:lang w:val="it-CH"/>
        </w:rPr>
        <w:t>Autore</w:t>
      </w:r>
      <w:r w:rsidRPr="00A87B32">
        <w:rPr>
          <w:rFonts w:ascii="Arial" w:hAnsi="Arial"/>
          <w:lang w:val="it-CH"/>
        </w:rPr>
        <w:t xml:space="preserve"> </w:t>
      </w:r>
      <w:r w:rsidR="005810D2" w:rsidRPr="00A87B32">
        <w:rPr>
          <w:rFonts w:ascii="Arial" w:hAnsi="Arial"/>
          <w:lang w:val="it-CH"/>
        </w:rPr>
        <w:t>e riservatezza</w:t>
      </w:r>
    </w:p>
    <w:p w14:paraId="31205385" w14:textId="12A79786" w:rsidR="005810D2" w:rsidRPr="00A87B32" w:rsidRDefault="005810D2" w:rsidP="005810D2">
      <w:pPr>
        <w:pStyle w:val="Text"/>
        <w:rPr>
          <w:rFonts w:ascii="Arial" w:hAnsi="Arial" w:cs="Arial"/>
          <w:lang w:val="it-CH"/>
        </w:rPr>
      </w:pPr>
      <w:r w:rsidRPr="00A87B32">
        <w:rPr>
          <w:rFonts w:ascii="Arial" w:hAnsi="Arial"/>
          <w:lang w:val="it-CH"/>
        </w:rPr>
        <w:t xml:space="preserve">Chi </w:t>
      </w:r>
      <w:r w:rsidR="00CC2E65">
        <w:rPr>
          <w:rFonts w:ascii="Arial" w:hAnsi="Arial"/>
          <w:lang w:val="it-CH"/>
        </w:rPr>
        <w:t xml:space="preserve">è l’autore del progetto presentato e che ne detiene </w:t>
      </w:r>
      <w:r w:rsidRPr="00A87B32">
        <w:rPr>
          <w:rFonts w:ascii="Arial" w:hAnsi="Arial"/>
          <w:lang w:val="it-CH"/>
        </w:rPr>
        <w:t>gli eventuali diritti d’autore?</w:t>
      </w:r>
    </w:p>
    <w:p w14:paraId="28220FAC" w14:textId="63FFA2AC" w:rsidR="009C58B1" w:rsidRPr="00A87B32" w:rsidRDefault="009C58B1" w:rsidP="009C58B1">
      <w:pPr>
        <w:pStyle w:val="Bildlegende"/>
        <w:rPr>
          <w:rFonts w:ascii="Arial" w:hAnsi="Arial" w:cs="Arial"/>
          <w:lang w:val="it-CH"/>
        </w:rPr>
      </w:pPr>
      <w:r w:rsidRPr="00A87B32">
        <w:rPr>
          <w:rFonts w:ascii="Arial" w:hAnsi="Arial" w:cs="Arial"/>
          <w:lang w:val="it-CH"/>
        </w:rPr>
        <w:t>m</w:t>
      </w:r>
      <w:r w:rsidRPr="00A87B32">
        <w:rPr>
          <w:rFonts w:ascii="Arial" w:hAnsi="Arial"/>
          <w:lang w:val="it-CH"/>
        </w:rPr>
        <w:t>ax 200 caratteri</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rsidRPr="007746CD" w14:paraId="2375E435" w14:textId="77777777" w:rsidTr="003725C9">
        <w:trPr>
          <w:trHeight w:val="1701"/>
        </w:trPr>
        <w:sdt>
          <w:sdtPr>
            <w:rPr>
              <w:rFonts w:ascii="Arial" w:hAnsi="Arial" w:cs="Arial"/>
              <w:sz w:val="22"/>
              <w:szCs w:val="22"/>
              <w:lang w:val="it-CH"/>
            </w:rPr>
            <w:id w:val="-1362348125"/>
            <w:placeholder>
              <w:docPart w:val="EFF33A65065C422F9D53CA0C6AD90494"/>
            </w:placeholder>
            <w:showingPlcHdr/>
          </w:sdtPr>
          <w:sdtContent>
            <w:tc>
              <w:tcPr>
                <w:tcW w:w="9402" w:type="dxa"/>
                <w:tcBorders>
                  <w:top w:val="nil"/>
                  <w:left w:val="nil"/>
                  <w:bottom w:val="nil"/>
                  <w:right w:val="nil"/>
                </w:tcBorders>
                <w:shd w:val="clear" w:color="auto" w:fill="E0EEF8" w:themeFill="accent2" w:themeFillTint="33"/>
              </w:tcPr>
              <w:p w14:paraId="78DF2406" w14:textId="55D64244" w:rsidR="002C727E" w:rsidRPr="00A87B32" w:rsidRDefault="00E8446D" w:rsidP="003725C9">
                <w:pPr>
                  <w:rPr>
                    <w:rFonts w:ascii="Arial" w:hAnsi="Arial" w:cs="Arial"/>
                    <w:sz w:val="22"/>
                    <w:szCs w:val="22"/>
                    <w:lang w:val="it-CH"/>
                  </w:rPr>
                </w:pPr>
                <w:r w:rsidRPr="002D0F5A">
                  <w:rPr>
                    <w:rStyle w:val="Platzhaltertext"/>
                    <w:szCs w:val="12"/>
                    <w:lang w:val="it-CH"/>
                  </w:rPr>
                  <w:t>Clicca o tocca qui per inserire del testo.</w:t>
                </w:r>
              </w:p>
            </w:tc>
          </w:sdtContent>
        </w:sdt>
      </w:tr>
    </w:tbl>
    <w:p w14:paraId="7D0BE4C0" w14:textId="77777777" w:rsidR="00D15FF9" w:rsidRPr="00A87B32" w:rsidRDefault="00D15FF9" w:rsidP="00D15FF9">
      <w:pPr>
        <w:pStyle w:val="FusszeileBreit"/>
        <w:rPr>
          <w:rFonts w:cs="Arial"/>
          <w:lang w:val="it-CH"/>
        </w:rPr>
      </w:pPr>
    </w:p>
    <w:p w14:paraId="31FE8CAB" w14:textId="77777777" w:rsidR="009A5412" w:rsidRPr="00A87B32" w:rsidRDefault="009A5412" w:rsidP="009A5412">
      <w:pPr>
        <w:pStyle w:val="Text"/>
        <w:jc w:val="left"/>
        <w:rPr>
          <w:rFonts w:ascii="Arial" w:hAnsi="Arial" w:cs="Arial"/>
          <w:lang w:val="it-CH"/>
        </w:rPr>
      </w:pPr>
      <w:r w:rsidRPr="00A87B32">
        <w:rPr>
          <w:rFonts w:ascii="Arial" w:hAnsi="Arial"/>
          <w:lang w:val="it-CH"/>
        </w:rPr>
        <w:t xml:space="preserve">Si informa che, in caso di concessione del sostegno, saranno resi pubblici i progetti finanziati da </w:t>
      </w:r>
      <w:proofErr w:type="gramStart"/>
      <w:r w:rsidRPr="00A87B32">
        <w:rPr>
          <w:rFonts w:ascii="Arial" w:hAnsi="Arial"/>
          <w:lang w:val="it-CH"/>
        </w:rPr>
        <w:t>SvizzeraEnergia</w:t>
      </w:r>
      <w:proofErr w:type="gramEnd"/>
      <w:r w:rsidRPr="00A87B32">
        <w:rPr>
          <w:rFonts w:ascii="Arial" w:hAnsi="Arial"/>
          <w:lang w:val="it-CH"/>
        </w:rPr>
        <w:t xml:space="preserve"> e l’</w:t>
      </w:r>
      <w:r w:rsidRPr="00A87B32">
        <w:rPr>
          <w:rStyle w:val="TextZchn"/>
          <w:rFonts w:ascii="Arial" w:hAnsi="Arial"/>
          <w:lang w:val="it-CH"/>
        </w:rPr>
        <w:t>ammontare</w:t>
      </w:r>
      <w:r w:rsidRPr="00A87B32">
        <w:rPr>
          <w:rFonts w:ascii="Arial" w:hAnsi="Arial"/>
          <w:lang w:val="it-CH"/>
        </w:rPr>
        <w:t xml:space="preserve"> dei relativi contributi. I risultati del progetto saranno inoltre pubblicati su </w:t>
      </w:r>
      <w:hyperlink r:id="rId19" w:history="1">
        <w:r w:rsidRPr="00A87B32">
          <w:rPr>
            <w:rStyle w:val="Hyperlink"/>
            <w:rFonts w:ascii="Arial" w:hAnsi="Arial"/>
            <w:lang w:val="it-CH"/>
          </w:rPr>
          <w:t>www.svizzeraenergia.ch</w:t>
        </w:r>
      </w:hyperlink>
      <w:r w:rsidRPr="00A87B32">
        <w:rPr>
          <w:rFonts w:ascii="Arial" w:hAnsi="Arial"/>
          <w:lang w:val="it-CH"/>
        </w:rPr>
        <w:t xml:space="preserve"> e diffusi attraverso i canali di SvizzeraEnergia.</w:t>
      </w:r>
    </w:p>
    <w:p w14:paraId="0D674541" w14:textId="77777777" w:rsidR="009A5412" w:rsidRPr="00A87B32" w:rsidRDefault="009A5412" w:rsidP="009A5412">
      <w:pPr>
        <w:pStyle w:val="berschrift2nummeriert"/>
        <w:rPr>
          <w:rFonts w:ascii="Arial" w:hAnsi="Arial" w:cs="Arial"/>
          <w:lang w:val="it-CH"/>
        </w:rPr>
      </w:pPr>
      <w:bookmarkStart w:id="45" w:name="_Toc164172991"/>
      <w:r w:rsidRPr="00A87B32">
        <w:rPr>
          <w:rFonts w:ascii="Arial" w:hAnsi="Arial"/>
          <w:lang w:val="it-CH"/>
        </w:rPr>
        <w:t>Altre osservazioni</w:t>
      </w:r>
      <w:bookmarkEnd w:id="45"/>
    </w:p>
    <w:p w14:paraId="4DD88CE1" w14:textId="77777777" w:rsidR="009A5412" w:rsidRPr="00A87B32" w:rsidRDefault="009A5412" w:rsidP="009A5412">
      <w:pPr>
        <w:pStyle w:val="Textkrper"/>
        <w:rPr>
          <w:rFonts w:cs="Arial"/>
          <w:sz w:val="22"/>
          <w:szCs w:val="22"/>
          <w:lang w:val="it-CH"/>
        </w:rPr>
      </w:pPr>
      <w:r w:rsidRPr="00A87B32">
        <w:rPr>
          <w:sz w:val="22"/>
          <w:lang w:val="it-CH"/>
        </w:rPr>
        <w:t xml:space="preserve">Si desidera indicare eventuali ulteriori </w:t>
      </w:r>
      <w:r w:rsidRPr="00A87B32">
        <w:rPr>
          <w:sz w:val="22"/>
          <w:u w:val="single"/>
          <w:lang w:val="it-CH"/>
        </w:rPr>
        <w:t>osservazioni di carattere generale</w:t>
      </w:r>
      <w:r w:rsidRPr="00A87B32">
        <w:rPr>
          <w:sz w:val="22"/>
          <w:lang w:val="it-CH"/>
        </w:rPr>
        <w:t xml:space="preserve"> sulla presentazione del progetto a SvizzeraEnergia?</w:t>
      </w:r>
    </w:p>
    <w:p w14:paraId="506271A0" w14:textId="559896DE" w:rsidR="009C58B1" w:rsidRPr="00A87B32" w:rsidRDefault="009C58B1" w:rsidP="009C58B1">
      <w:pPr>
        <w:pStyle w:val="Bildlegende"/>
        <w:rPr>
          <w:rFonts w:ascii="Arial" w:hAnsi="Arial" w:cs="Arial"/>
          <w:lang w:val="it-CH"/>
        </w:rPr>
      </w:pPr>
      <w:r w:rsidRPr="00A87B32">
        <w:rPr>
          <w:rFonts w:ascii="Arial" w:hAnsi="Arial" w:cs="Arial"/>
          <w:lang w:val="it-CH"/>
        </w:rPr>
        <w:t>m</w:t>
      </w:r>
      <w:r w:rsidRPr="00A87B32">
        <w:rPr>
          <w:rFonts w:ascii="Arial" w:hAnsi="Arial"/>
          <w:lang w:val="it-CH"/>
        </w:rPr>
        <w:t>ax 400 caratteri</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402"/>
      </w:tblGrid>
      <w:tr w:rsidR="002C727E" w:rsidRPr="007746CD" w14:paraId="0CD94EB2" w14:textId="77777777" w:rsidTr="003725C9">
        <w:trPr>
          <w:trHeight w:val="2494"/>
        </w:trPr>
        <w:sdt>
          <w:sdtPr>
            <w:rPr>
              <w:rFonts w:ascii="Arial" w:hAnsi="Arial" w:cs="Arial"/>
              <w:sz w:val="22"/>
              <w:szCs w:val="22"/>
              <w:lang w:val="it-CH"/>
            </w:rPr>
            <w:id w:val="1047716572"/>
            <w:placeholder>
              <w:docPart w:val="4108F9561E0F40E3A789ACAE78A7721D"/>
            </w:placeholder>
            <w:showingPlcHdr/>
          </w:sdtPr>
          <w:sdtContent>
            <w:tc>
              <w:tcPr>
                <w:tcW w:w="9402" w:type="dxa"/>
                <w:tcBorders>
                  <w:top w:val="nil"/>
                  <w:left w:val="nil"/>
                  <w:bottom w:val="nil"/>
                  <w:right w:val="nil"/>
                </w:tcBorders>
                <w:shd w:val="clear" w:color="auto" w:fill="E0EEF8" w:themeFill="accent2" w:themeFillTint="33"/>
              </w:tcPr>
              <w:p w14:paraId="6CF4F7F4" w14:textId="3B26FCB9" w:rsidR="002C727E" w:rsidRPr="00A87B32" w:rsidRDefault="00E8446D" w:rsidP="003725C9">
                <w:pPr>
                  <w:rPr>
                    <w:rFonts w:ascii="Arial" w:hAnsi="Arial" w:cs="Arial"/>
                    <w:sz w:val="22"/>
                    <w:szCs w:val="22"/>
                    <w:lang w:val="it-CH"/>
                  </w:rPr>
                </w:pPr>
                <w:r w:rsidRPr="002D0F5A">
                  <w:rPr>
                    <w:rStyle w:val="Platzhaltertext"/>
                    <w:szCs w:val="12"/>
                    <w:lang w:val="it-CH"/>
                  </w:rPr>
                  <w:t>Clicca o tocca qui per inserire del testo.</w:t>
                </w:r>
              </w:p>
            </w:tc>
          </w:sdtContent>
        </w:sdt>
      </w:tr>
    </w:tbl>
    <w:p w14:paraId="37808772" w14:textId="77777777" w:rsidR="002C727E" w:rsidRPr="00A87B32" w:rsidRDefault="002C727E" w:rsidP="00D15FF9">
      <w:pPr>
        <w:pStyle w:val="Bildlegende"/>
        <w:rPr>
          <w:rFonts w:ascii="Arial" w:hAnsi="Arial" w:cs="Arial"/>
          <w:lang w:val="it-CH"/>
        </w:rPr>
      </w:pPr>
    </w:p>
    <w:p w14:paraId="79CB7D11" w14:textId="77777777" w:rsidR="000743F0" w:rsidRPr="00A87B32" w:rsidRDefault="000743F0" w:rsidP="001D043D">
      <w:pPr>
        <w:pStyle w:val="berschrift2nummeriert"/>
        <w:rPr>
          <w:rFonts w:ascii="Arial" w:hAnsi="Arial" w:cs="Arial"/>
          <w:lang w:val="it-CH"/>
        </w:rPr>
      </w:pPr>
      <w:bookmarkStart w:id="46" w:name="_Toc164172992"/>
      <w:r w:rsidRPr="00A87B32">
        <w:rPr>
          <w:rFonts w:ascii="Arial" w:hAnsi="Arial"/>
          <w:lang w:val="it-CH"/>
        </w:rPr>
        <w:lastRenderedPageBreak/>
        <w:t>Firma</w:t>
      </w:r>
      <w:bookmarkEnd w:id="46"/>
    </w:p>
    <w:p w14:paraId="0E89E19A" w14:textId="77777777" w:rsidR="000743F0" w:rsidRPr="00A87B32" w:rsidRDefault="000743F0" w:rsidP="000743F0">
      <w:pPr>
        <w:pStyle w:val="Textkrper"/>
        <w:rPr>
          <w:rFonts w:cs="Arial"/>
          <w:sz w:val="22"/>
          <w:szCs w:val="22"/>
          <w:lang w:val="it-CH"/>
        </w:rPr>
      </w:pPr>
      <w:r w:rsidRPr="00A87B32">
        <w:rPr>
          <w:sz w:val="22"/>
          <w:lang w:val="it-CH"/>
        </w:rPr>
        <w:t>Apponendo la vostra firma confermate che la domanda è stata integralmente compilata e che i dati forniti sono completi e corretti.</w:t>
      </w:r>
    </w:p>
    <w:tbl>
      <w:tblPr>
        <w:tblW w:w="9411" w:type="dxa"/>
        <w:tblCellMar>
          <w:top w:w="68" w:type="dxa"/>
          <w:left w:w="28" w:type="dxa"/>
          <w:bottom w:w="79" w:type="dxa"/>
          <w:right w:w="28" w:type="dxa"/>
        </w:tblCellMar>
        <w:tblLook w:val="04E0" w:firstRow="1" w:lastRow="1" w:firstColumn="1" w:lastColumn="0" w:noHBand="0" w:noVBand="1"/>
      </w:tblPr>
      <w:tblGrid>
        <w:gridCol w:w="4592"/>
        <w:gridCol w:w="227"/>
        <w:gridCol w:w="4592"/>
      </w:tblGrid>
      <w:tr w:rsidR="00D501BE" w:rsidRPr="00A87B32" w14:paraId="56C137AE" w14:textId="77777777" w:rsidTr="003725C9">
        <w:trPr>
          <w:trHeight w:val="340"/>
        </w:trPr>
        <w:tc>
          <w:tcPr>
            <w:tcW w:w="4592" w:type="dxa"/>
            <w:vAlign w:val="bottom"/>
          </w:tcPr>
          <w:p w14:paraId="0FBA3E09" w14:textId="4C3FF32C" w:rsidR="00D501BE" w:rsidRPr="00A87B32" w:rsidRDefault="00D501BE" w:rsidP="00D501BE">
            <w:pPr>
              <w:pStyle w:val="Tabzeile"/>
              <w:rPr>
                <w:rFonts w:ascii="Arial" w:hAnsi="Arial" w:cs="Arial"/>
                <w:spacing w:val="-2"/>
                <w:lang w:val="it-CH"/>
              </w:rPr>
            </w:pPr>
            <w:r w:rsidRPr="00A87B32">
              <w:rPr>
                <w:lang w:val="it-CH"/>
              </w:rPr>
              <w:t>Luogo, data</w:t>
            </w:r>
          </w:p>
        </w:tc>
        <w:tc>
          <w:tcPr>
            <w:tcW w:w="227" w:type="dxa"/>
            <w:vAlign w:val="bottom"/>
          </w:tcPr>
          <w:p w14:paraId="76EA9870" w14:textId="77777777" w:rsidR="00D501BE" w:rsidRPr="00A87B32" w:rsidRDefault="00D501BE" w:rsidP="00D501BE">
            <w:pPr>
              <w:pStyle w:val="Tabzeile"/>
              <w:rPr>
                <w:rFonts w:ascii="Arial" w:hAnsi="Arial" w:cs="Arial"/>
                <w:lang w:val="it-CH"/>
              </w:rPr>
            </w:pPr>
          </w:p>
        </w:tc>
        <w:tc>
          <w:tcPr>
            <w:tcW w:w="4592" w:type="dxa"/>
            <w:vAlign w:val="bottom"/>
          </w:tcPr>
          <w:p w14:paraId="20E6F13B" w14:textId="4F7EC74C" w:rsidR="00D501BE" w:rsidRPr="00A87B32" w:rsidRDefault="00D501BE" w:rsidP="00D501BE">
            <w:pPr>
              <w:pStyle w:val="Tabzeile"/>
              <w:rPr>
                <w:rFonts w:ascii="Arial" w:hAnsi="Arial" w:cs="Arial"/>
                <w:lang w:val="it-CH"/>
              </w:rPr>
            </w:pPr>
            <w:r w:rsidRPr="00A87B32">
              <w:rPr>
                <w:lang w:val="it-CH"/>
              </w:rPr>
              <w:t>Nome e cognome</w:t>
            </w:r>
          </w:p>
        </w:tc>
      </w:tr>
      <w:tr w:rsidR="002C727E" w:rsidRPr="007746CD" w14:paraId="689C475F" w14:textId="77777777" w:rsidTr="003725C9">
        <w:trPr>
          <w:trHeight w:val="340"/>
        </w:trPr>
        <w:sdt>
          <w:sdtPr>
            <w:rPr>
              <w:rFonts w:ascii="Arial" w:hAnsi="Arial" w:cs="Arial"/>
              <w:szCs w:val="22"/>
              <w:lang w:val="it-CH"/>
            </w:rPr>
            <w:id w:val="1535777371"/>
            <w:placeholder>
              <w:docPart w:val="30BEAD35CB4341B394FA44C4F076ADFE"/>
            </w:placeholder>
            <w:showingPlcHdr/>
          </w:sdtPr>
          <w:sdtContent>
            <w:tc>
              <w:tcPr>
                <w:tcW w:w="4592" w:type="dxa"/>
                <w:shd w:val="clear" w:color="auto" w:fill="E0EEF8" w:themeFill="accent2" w:themeFillTint="33"/>
                <w:vAlign w:val="center"/>
              </w:tcPr>
              <w:p w14:paraId="4D81E07B" w14:textId="2C94805E" w:rsidR="002C727E" w:rsidRPr="00A87B32" w:rsidRDefault="00E8446D" w:rsidP="003725C9">
                <w:pPr>
                  <w:pStyle w:val="Tabzeile"/>
                  <w:rPr>
                    <w:rFonts w:ascii="Arial" w:hAnsi="Arial" w:cs="Arial"/>
                    <w:spacing w:val="-2"/>
                    <w:sz w:val="20"/>
                    <w:szCs w:val="12"/>
                    <w:lang w:val="it-CH"/>
                  </w:rPr>
                </w:pPr>
                <w:r w:rsidRPr="002D0F5A">
                  <w:rPr>
                    <w:rStyle w:val="Platzhaltertext"/>
                    <w:sz w:val="20"/>
                    <w:szCs w:val="12"/>
                    <w:lang w:val="it-CH"/>
                  </w:rPr>
                  <w:t>Clicca o tocca qui per inserire del testo.</w:t>
                </w:r>
              </w:p>
            </w:tc>
          </w:sdtContent>
        </w:sdt>
        <w:tc>
          <w:tcPr>
            <w:tcW w:w="227" w:type="dxa"/>
            <w:vAlign w:val="center"/>
          </w:tcPr>
          <w:p w14:paraId="0A8DB976" w14:textId="77777777" w:rsidR="002C727E" w:rsidRPr="00A87B32" w:rsidRDefault="002C727E" w:rsidP="003725C9">
            <w:pPr>
              <w:pStyle w:val="Tabzeile"/>
              <w:rPr>
                <w:rFonts w:ascii="Arial" w:hAnsi="Arial" w:cs="Arial"/>
                <w:lang w:val="it-CH"/>
              </w:rPr>
            </w:pPr>
          </w:p>
        </w:tc>
        <w:sdt>
          <w:sdtPr>
            <w:rPr>
              <w:rFonts w:ascii="Arial" w:hAnsi="Arial" w:cs="Arial"/>
              <w:szCs w:val="22"/>
              <w:lang w:val="it-CH"/>
            </w:rPr>
            <w:id w:val="-432366695"/>
            <w:placeholder>
              <w:docPart w:val="30364DE4CC7E45C5948365CD50A31D81"/>
            </w:placeholder>
            <w:showingPlcHdr/>
          </w:sdtPr>
          <w:sdtContent>
            <w:tc>
              <w:tcPr>
                <w:tcW w:w="4592" w:type="dxa"/>
                <w:shd w:val="clear" w:color="auto" w:fill="E0EEF8" w:themeFill="accent2" w:themeFillTint="33"/>
                <w:vAlign w:val="center"/>
              </w:tcPr>
              <w:p w14:paraId="7A10911F" w14:textId="51BA7544" w:rsidR="002C727E" w:rsidRPr="00A87B32" w:rsidRDefault="00E8446D" w:rsidP="003725C9">
                <w:pPr>
                  <w:pStyle w:val="Tabzeile"/>
                  <w:rPr>
                    <w:rFonts w:ascii="Arial" w:hAnsi="Arial" w:cs="Arial"/>
                    <w:lang w:val="it-CH"/>
                  </w:rPr>
                </w:pPr>
                <w:r w:rsidRPr="002D0F5A">
                  <w:rPr>
                    <w:rStyle w:val="Platzhaltertext"/>
                    <w:sz w:val="20"/>
                    <w:szCs w:val="12"/>
                    <w:lang w:val="it-CH"/>
                  </w:rPr>
                  <w:t>Clicca o tocca qui per inserire del testo.</w:t>
                </w:r>
              </w:p>
            </w:tc>
          </w:sdtContent>
        </w:sdt>
      </w:tr>
    </w:tbl>
    <w:p w14:paraId="6F2D1495" w14:textId="77777777" w:rsidR="002C727E" w:rsidRPr="00A87B32" w:rsidRDefault="002C727E" w:rsidP="00D15FF9">
      <w:pPr>
        <w:pStyle w:val="Textkrper"/>
        <w:rPr>
          <w:rFonts w:cs="Arial"/>
          <w:sz w:val="22"/>
          <w:szCs w:val="22"/>
          <w:lang w:val="it-CH"/>
        </w:rPr>
      </w:pPr>
    </w:p>
    <w:bookmarkStart w:id="47" w:name="_Toc164172993"/>
    <w:p w14:paraId="15DEDC15" w14:textId="18DCC38D" w:rsidR="00D15FF9" w:rsidRPr="00A87B32" w:rsidRDefault="00D15FF9" w:rsidP="00D15FF9">
      <w:pPr>
        <w:pStyle w:val="Textkrper"/>
        <w:rPr>
          <w:rFonts w:cs="Arial"/>
          <w:lang w:val="it-CH"/>
        </w:rPr>
      </w:pPr>
      <w:r w:rsidRPr="00A87B32">
        <w:rPr>
          <w:rFonts w:cs="Arial"/>
          <w:noProof/>
          <w:color w:val="12385F" w:themeColor="accent1"/>
          <w:sz w:val="22"/>
          <w:szCs w:val="22"/>
          <w:lang w:val="it-CH"/>
        </w:rPr>
        <mc:AlternateContent>
          <mc:Choice Requires="wps">
            <w:drawing>
              <wp:anchor distT="0" distB="0" distL="0" distR="0" simplePos="0" relativeHeight="251658242" behindDoc="1" locked="0" layoutInCell="1" allowOverlap="1" wp14:anchorId="3FC5CDC2" wp14:editId="66A45B43">
                <wp:simplePos x="0" y="0"/>
                <wp:positionH relativeFrom="margin">
                  <wp:align>left</wp:align>
                </wp:positionH>
                <wp:positionV relativeFrom="paragraph">
                  <wp:posOffset>283321</wp:posOffset>
                </wp:positionV>
                <wp:extent cx="2915920" cy="916305"/>
                <wp:effectExtent l="0" t="0" r="17780" b="17145"/>
                <wp:wrapTopAndBottom/>
                <wp:docPr id="1305955937" name="Rechteck 13059559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916305"/>
                        </a:xfrm>
                        <a:prstGeom prst="rect">
                          <a:avLst/>
                        </a:prstGeom>
                        <a:noFill/>
                        <a:ln w="12700">
                          <a:solidFill>
                            <a:schemeClr val="accent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E4ADEE4">
              <v:rect id="Rechteck 1305955937" style="position:absolute;margin-left:0;margin-top:22.3pt;width:229.6pt;height:72.15pt;z-index:-25165823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spid="_x0000_s1026" filled="f" strokecolor="#12385f [3204]" strokeweight="1pt" w14:anchorId="14A6F9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">
                <w10:wrap type="topAndBottom" anchorx="margin"/>
              </v:rect>
            </w:pict>
          </mc:Fallback>
        </mc:AlternateContent>
      </w:r>
      <w:r w:rsidR="00D501BE" w:rsidRPr="00A87B32">
        <w:rPr>
          <w:rFonts w:cs="Arial"/>
          <w:color w:val="12385F" w:themeColor="accent1"/>
          <w:sz w:val="22"/>
          <w:szCs w:val="22"/>
          <w:lang w:val="it-CH"/>
        </w:rPr>
        <w:t>Firma</w:t>
      </w:r>
      <w:r w:rsidRPr="00A87B32">
        <w:rPr>
          <w:rStyle w:val="Funotenzeichen"/>
          <w:rFonts w:cs="Arial"/>
          <w:color w:val="12385F" w:themeColor="accent1"/>
          <w:sz w:val="22"/>
          <w:szCs w:val="22"/>
          <w:lang w:val="it-CH"/>
        </w:rPr>
        <w:footnoteReference w:id="1"/>
      </w:r>
    </w:p>
    <w:bookmarkEnd w:id="47"/>
    <w:p w14:paraId="6173D292" w14:textId="77777777" w:rsidR="0062041E" w:rsidRPr="00A87B32" w:rsidRDefault="0062041E" w:rsidP="0062041E">
      <w:pPr>
        <w:pStyle w:val="berschrift2nummeriert"/>
        <w:rPr>
          <w:rFonts w:ascii="Arial" w:hAnsi="Arial" w:cs="Arial"/>
          <w:lang w:val="it-CH"/>
        </w:rPr>
      </w:pPr>
      <w:r w:rsidRPr="00A87B32">
        <w:rPr>
          <w:rFonts w:ascii="Arial" w:hAnsi="Arial"/>
          <w:lang w:val="it-CH"/>
        </w:rPr>
        <w:t>Ulteriore procedura</w:t>
      </w:r>
    </w:p>
    <w:p w14:paraId="3362227A" w14:textId="77777777" w:rsidR="0062041E" w:rsidRPr="00A87B32" w:rsidRDefault="0062041E" w:rsidP="0062041E">
      <w:pPr>
        <w:pStyle w:val="Text"/>
        <w:rPr>
          <w:rFonts w:ascii="Arial" w:hAnsi="Arial" w:cs="Arial"/>
          <w:lang w:val="it-CH"/>
        </w:rPr>
      </w:pPr>
      <w:r w:rsidRPr="00A87B32">
        <w:rPr>
          <w:rFonts w:ascii="Arial" w:hAnsi="Arial"/>
          <w:lang w:val="it-CH"/>
        </w:rPr>
        <w:t>Il modulo di richiesta, debitamente compilato e firmato e corredato di tutti gli allegati obbligatori o facoltativi, deve essere trasmesso in formato elettronico, entro il termine previsto, al seguente indirizzo:</w:t>
      </w:r>
    </w:p>
    <w:p w14:paraId="56D16A53" w14:textId="77777777" w:rsidR="0062041E" w:rsidRPr="00A87B32" w:rsidRDefault="0062041E" w:rsidP="0062041E">
      <w:pPr>
        <w:pStyle w:val="Text"/>
        <w:rPr>
          <w:rFonts w:ascii="Arial" w:hAnsi="Arial" w:cs="Arial"/>
          <w:lang w:val="it-CH"/>
        </w:rPr>
      </w:pPr>
      <w:r w:rsidRPr="00A87B32">
        <w:rPr>
          <w:rFonts w:ascii="Arial" w:hAnsi="Arial"/>
          <w:lang w:val="it-CH"/>
        </w:rPr>
        <w:t xml:space="preserve">ricarica@svizzeraenergia.ch </w:t>
      </w:r>
    </w:p>
    <w:p w14:paraId="3AE8E159" w14:textId="77777777" w:rsidR="0062041E" w:rsidRPr="00A87B32" w:rsidRDefault="0062041E" w:rsidP="0062041E">
      <w:pPr>
        <w:pStyle w:val="Text"/>
        <w:rPr>
          <w:rFonts w:ascii="Arial" w:hAnsi="Arial" w:cs="Arial"/>
          <w:lang w:val="it-CH"/>
        </w:rPr>
      </w:pPr>
      <w:r w:rsidRPr="00A87B32">
        <w:rPr>
          <w:rFonts w:ascii="Arial" w:hAnsi="Arial"/>
          <w:lang w:val="it-CH"/>
        </w:rPr>
        <w:t xml:space="preserve">La ricezione della domanda sarà confermata via e-mail. Anche l’esito della valutazione sarà comunicato tramite lo stesso canale. </w:t>
      </w:r>
    </w:p>
    <w:p w14:paraId="5D7834B6" w14:textId="77777777" w:rsidR="00D15FF9" w:rsidRPr="00A87B32" w:rsidRDefault="00D15FF9" w:rsidP="00D15FF9">
      <w:pPr>
        <w:pStyle w:val="Text"/>
        <w:rPr>
          <w:rFonts w:ascii="Arial" w:hAnsi="Arial" w:cs="Arial"/>
          <w:lang w:val="it-CH"/>
        </w:rPr>
      </w:pPr>
    </w:p>
    <w:p w14:paraId="678B1929" w14:textId="4D807639" w:rsidR="00D15FF9" w:rsidRPr="00A87B32" w:rsidRDefault="00D15FF9" w:rsidP="00D15FF9">
      <w:pPr>
        <w:pStyle w:val="Text"/>
        <w:rPr>
          <w:rFonts w:ascii="Arial" w:hAnsi="Arial" w:cs="Arial"/>
          <w:lang w:val="it-CH"/>
        </w:rPr>
      </w:pPr>
    </w:p>
    <w:p w14:paraId="735774B4" w14:textId="54445A13" w:rsidR="00D15FF9" w:rsidRPr="00A87B32" w:rsidRDefault="00C73E22">
      <w:pPr>
        <w:rPr>
          <w:rFonts w:ascii="Arial" w:hAnsi="Arial" w:cs="Arial"/>
          <w:lang w:val="it-CH"/>
        </w:rPr>
      </w:pPr>
      <w:r w:rsidRPr="00A87B32">
        <w:rPr>
          <w:rFonts w:ascii="Arial" w:hAnsi="Arial" w:cs="Arial"/>
          <w:noProof/>
          <w:lang w:val="it-CH"/>
        </w:rPr>
        <mc:AlternateContent>
          <mc:Choice Requires="wps">
            <w:drawing>
              <wp:anchor distT="0" distB="0" distL="180340" distR="180340" simplePos="0" relativeHeight="251658752" behindDoc="0" locked="0" layoutInCell="1" allowOverlap="1" wp14:anchorId="424FEB96" wp14:editId="72AE840D">
                <wp:simplePos x="0" y="0"/>
                <wp:positionH relativeFrom="page">
                  <wp:posOffset>3829051</wp:posOffset>
                </wp:positionH>
                <wp:positionV relativeFrom="page">
                  <wp:posOffset>7991475</wp:posOffset>
                </wp:positionV>
                <wp:extent cx="3731260" cy="2693035"/>
                <wp:effectExtent l="0" t="0" r="2540" b="0"/>
                <wp:wrapNone/>
                <wp:docPr id="2065534286" name="Textfeld 2065534286"/>
                <wp:cNvGraphicFramePr/>
                <a:graphic xmlns:a="http://schemas.openxmlformats.org/drawingml/2006/main">
                  <a:graphicData uri="http://schemas.microsoft.com/office/word/2010/wordprocessingShape">
                    <wps:wsp>
                      <wps:cNvSpPr txBox="1"/>
                      <wps:spPr>
                        <a:xfrm>
                          <a:off x="0" y="0"/>
                          <a:ext cx="3731260" cy="2693035"/>
                        </a:xfrm>
                        <a:prstGeom prst="rect">
                          <a:avLst/>
                        </a:prstGeom>
                        <a:solidFill>
                          <a:srgbClr val="12385F"/>
                        </a:solidFill>
                        <a:ln w="6350">
                          <a:noFill/>
                        </a:ln>
                      </wps:spPr>
                      <wps:txbx>
                        <w:txbxContent>
                          <w:p w14:paraId="641CD8C3" w14:textId="77777777" w:rsidR="002C6123" w:rsidRPr="002C6123" w:rsidRDefault="002C6123" w:rsidP="002C6123">
                            <w:pPr>
                              <w:pStyle w:val="Kastentitel"/>
                              <w:rPr>
                                <w:color w:val="FFFFFF" w:themeColor="background1"/>
                                <w:lang w:val="it-IT"/>
                              </w:rPr>
                            </w:pPr>
                            <w:r w:rsidRPr="002C6123">
                              <w:rPr>
                                <w:color w:val="FFFFFF" w:themeColor="background1"/>
                                <w:lang w:val="it-IT"/>
                              </w:rPr>
                              <w:t>Contatto in caso di domande</w:t>
                            </w:r>
                          </w:p>
                          <w:p w14:paraId="41B49146" w14:textId="77777777" w:rsidR="002C6123" w:rsidRPr="002C6123" w:rsidRDefault="002C6123" w:rsidP="002C6123">
                            <w:pPr>
                              <w:pStyle w:val="Text"/>
                              <w:rPr>
                                <w:color w:val="FFFFFF" w:themeColor="background1"/>
                                <w:lang w:val="it-IT"/>
                              </w:rPr>
                            </w:pPr>
                            <w:r w:rsidRPr="002C6123">
                              <w:rPr>
                                <w:color w:val="FFFFFF" w:themeColor="background1"/>
                                <w:lang w:val="it-IT"/>
                              </w:rPr>
                              <w:t>Infoline 0848 444 444</w:t>
                            </w:r>
                          </w:p>
                          <w:p w14:paraId="4735FB81" w14:textId="77777777" w:rsidR="002C6123" w:rsidRPr="002C6123" w:rsidRDefault="002C6123" w:rsidP="002C6123">
                            <w:pPr>
                              <w:pStyle w:val="Text"/>
                              <w:rPr>
                                <w:noProof/>
                                <w:color w:val="EA5B0C" w:themeColor="accent3"/>
                                <w:u w:val="single"/>
                                <w:lang w:val="it-IT"/>
                              </w:rPr>
                            </w:pPr>
                            <w:hyperlink r:id="rId20" w:history="1">
                              <w:r w:rsidRPr="002C6123">
                                <w:rPr>
                                  <w:rStyle w:val="Hyperlink"/>
                                  <w:lang w:val="it-IT"/>
                                </w:rPr>
                                <w:t xml:space="preserve">ricarica@svizzeraenergia.ch </w:t>
                              </w:r>
                              <w:r w:rsidRPr="002C6123">
                                <w:rPr>
                                  <w:rStyle w:val="Hyperlink"/>
                                  <w:rFonts w:ascii="Wingdings" w:hAnsi="Wingdings" w:hint="eastAsia"/>
                                  <w:lang w:val="it-IT"/>
                                </w:rPr>
                                <w:t>à</w:t>
                              </w:r>
                            </w:hyperlink>
                          </w:p>
                          <w:p w14:paraId="33D01697" w14:textId="77777777" w:rsidR="002C6123" w:rsidRPr="002C6123" w:rsidRDefault="002C6123" w:rsidP="002C6123">
                            <w:pPr>
                              <w:pStyle w:val="Text"/>
                              <w:rPr>
                                <w:noProof/>
                                <w:lang w:val="it-IT"/>
                              </w:rPr>
                            </w:pPr>
                            <w:r>
                              <w:rPr>
                                <w:lang w:val="it-IT"/>
                              </w:rPr>
                              <w:fldChar w:fldCharType="begin"/>
                            </w:r>
                            <w:r>
                              <w:rPr>
                                <w:lang w:val="it-IT"/>
                              </w:rPr>
                              <w:instrText>HYPERLINK "http://</w:instrText>
                            </w:r>
                            <w:r w:rsidRPr="002C6123">
                              <w:rPr>
                                <w:lang w:val="it-IT"/>
                              </w:rPr>
                              <w:instrText>www.svizzeraenergia.ch/infrastruttura-di-ricarica</w:instrText>
                            </w:r>
                          </w:p>
                          <w:p w14:paraId="50FF5F71" w14:textId="77777777" w:rsidR="002C6123" w:rsidRPr="000D132B" w:rsidRDefault="002C6123" w:rsidP="002C6123">
                            <w:pPr>
                              <w:pStyle w:val="Text"/>
                              <w:rPr>
                                <w:rStyle w:val="Hyperlink"/>
                                <w:noProof/>
                                <w:lang w:val="it-IT"/>
                              </w:rPr>
                            </w:pPr>
                            <w:r>
                              <w:rPr>
                                <w:lang w:val="it-IT"/>
                              </w:rPr>
                              <w:instrText>"</w:instrText>
                            </w:r>
                            <w:r>
                              <w:rPr>
                                <w:lang w:val="it-IT"/>
                              </w:rPr>
                            </w:r>
                            <w:r>
                              <w:rPr>
                                <w:lang w:val="it-IT"/>
                              </w:rPr>
                              <w:fldChar w:fldCharType="separate"/>
                            </w:r>
                            <w:r w:rsidRPr="000D132B">
                              <w:rPr>
                                <w:rStyle w:val="Hyperlink"/>
                                <w:lang w:val="it-IT"/>
                              </w:rPr>
                              <w:t>www.svizzeraenergia.ch/infrastruttura-di-ricarica</w:t>
                            </w:r>
                          </w:p>
                          <w:p w14:paraId="42B172D8" w14:textId="6FFD61EB" w:rsidR="002C6123" w:rsidRPr="002C6123" w:rsidRDefault="002C6123" w:rsidP="002C6123">
                            <w:pPr>
                              <w:pStyle w:val="TabKategofie"/>
                              <w:rPr>
                                <w:color w:val="FFFFFF" w:themeColor="background1"/>
                                <w:lang w:val="it-IT"/>
                              </w:rPr>
                            </w:pPr>
                            <w:r>
                              <w:rPr>
                                <w:lang w:val="it-IT"/>
                              </w:rPr>
                              <w:fldChar w:fldCharType="end"/>
                            </w:r>
                            <w:r w:rsidRPr="002C6123">
                              <w:rPr>
                                <w:color w:val="FFFFFF" w:themeColor="background1"/>
                                <w:lang w:val="it-IT"/>
                              </w:rPr>
                              <w:t>SvizzeraEnergia</w:t>
                            </w:r>
                          </w:p>
                          <w:p w14:paraId="2C8F913A" w14:textId="77777777" w:rsidR="002C6123" w:rsidRPr="002C6123" w:rsidRDefault="002C6123" w:rsidP="002C6123">
                            <w:pPr>
                              <w:pStyle w:val="TabKategofie"/>
                              <w:rPr>
                                <w:color w:val="FFFFFF" w:themeColor="background1"/>
                                <w:lang w:val="it-IT"/>
                              </w:rPr>
                            </w:pPr>
                            <w:r w:rsidRPr="002C6123">
                              <w:rPr>
                                <w:color w:val="FFFFFF" w:themeColor="background1"/>
                                <w:lang w:val="it-IT"/>
                              </w:rPr>
                              <w:t>Ufficio federale dell’energia</w:t>
                            </w:r>
                          </w:p>
                          <w:p w14:paraId="1AC31FDC" w14:textId="77777777" w:rsidR="002C6123" w:rsidRPr="002C6123" w:rsidRDefault="002C6123" w:rsidP="002C6123">
                            <w:pPr>
                              <w:pStyle w:val="TabKategofie"/>
                              <w:rPr>
                                <w:color w:val="FFFFFF" w:themeColor="background1"/>
                                <w:lang w:val="it-IT"/>
                              </w:rPr>
                            </w:pPr>
                            <w:proofErr w:type="spellStart"/>
                            <w:r w:rsidRPr="002C6123">
                              <w:rPr>
                                <w:color w:val="FFFFFF" w:themeColor="background1"/>
                                <w:lang w:val="it-IT"/>
                              </w:rPr>
                              <w:t>Pulverstrasse</w:t>
                            </w:r>
                            <w:proofErr w:type="spellEnd"/>
                            <w:r w:rsidRPr="002C6123">
                              <w:rPr>
                                <w:color w:val="FFFFFF" w:themeColor="background1"/>
                                <w:lang w:val="it-IT"/>
                              </w:rPr>
                              <w:t xml:space="preserve"> 13</w:t>
                            </w:r>
                          </w:p>
                          <w:p w14:paraId="4AAA00D4" w14:textId="77777777" w:rsidR="002C6123" w:rsidRPr="002C6123" w:rsidRDefault="002C6123" w:rsidP="002C6123">
                            <w:pPr>
                              <w:pStyle w:val="TabKategofie"/>
                              <w:rPr>
                                <w:color w:val="FFFFFF" w:themeColor="background1"/>
                                <w:lang w:val="it-IT"/>
                              </w:rPr>
                            </w:pPr>
                            <w:r w:rsidRPr="002C6123">
                              <w:rPr>
                                <w:color w:val="FFFFFF" w:themeColor="background1"/>
                                <w:lang w:val="it-IT"/>
                              </w:rPr>
                              <w:t xml:space="preserve">CH-3063 </w:t>
                            </w:r>
                            <w:proofErr w:type="spellStart"/>
                            <w:r w:rsidRPr="002C6123">
                              <w:rPr>
                                <w:color w:val="FFFFFF" w:themeColor="background1"/>
                                <w:lang w:val="it-IT"/>
                              </w:rPr>
                              <w:t>Ittigen</w:t>
                            </w:r>
                            <w:proofErr w:type="spellEnd"/>
                          </w:p>
                          <w:p w14:paraId="76EEB0E9" w14:textId="77777777" w:rsidR="002C6123" w:rsidRPr="002C6123" w:rsidRDefault="002C6123" w:rsidP="002C6123">
                            <w:pPr>
                              <w:pStyle w:val="TabKategofie"/>
                              <w:rPr>
                                <w:color w:val="FFFFFF" w:themeColor="background1"/>
                                <w:lang w:val="it-IT"/>
                              </w:rPr>
                            </w:pPr>
                            <w:r w:rsidRPr="002C6123">
                              <w:rPr>
                                <w:color w:val="FFFFFF" w:themeColor="background1"/>
                                <w:lang w:val="it-IT"/>
                              </w:rPr>
                              <w:t>Indirizzo postale: CH-3003 Berna</w:t>
                            </w:r>
                          </w:p>
                          <w:p w14:paraId="31896DF3" w14:textId="5C131BC2" w:rsidR="00D15FF9" w:rsidRPr="002C6123" w:rsidRDefault="00D15FF9" w:rsidP="00D15FF9">
                            <w:pPr>
                              <w:pStyle w:val="TabKategofie"/>
                              <w:rPr>
                                <w:color w:val="FFFFFF" w:themeColor="background1"/>
                                <w:lang w:val="it-IT"/>
                              </w:rPr>
                            </w:pPr>
                          </w:p>
                        </w:txbxContent>
                      </wps:txbx>
                      <wps:bodyPr rot="0" spcFirstLastPara="0" vertOverflow="overflow" horzOverflow="overflow" vert="horz" wrap="square" lIns="360000" tIns="360000" rIns="360000" bIns="36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570BBFAE">
              <v:shape id="Textfeld 2065534286" style="position:absolute;margin-left:301.5pt;margin-top:629.25pt;width:293.8pt;height:212.05pt;z-index:251658752;visibility:visible;mso-wrap-style:square;mso-width-percent:0;mso-height-percent:0;mso-wrap-distance-left:14.2pt;mso-wrap-distance-top:0;mso-wrap-distance-right:14.2pt;mso-wrap-distance-bottom:0;mso-position-horizontal:absolute;mso-position-horizontal-relative:page;mso-position-vertical:absolute;mso-position-vertical-relative:page;mso-width-percent:0;mso-height-percent:0;mso-width-relative:margin;mso-height-relative:margin;v-text-anchor:top" o:spid="_x0000_s1027" fillcolor="#12385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" w14:anchorId="424FEB96">
                <v:textbox inset="10mm,10mm,10mm,10mm">
                  <w:txbxContent>
                    <w:p w:rsidRPr="002C6123" w:rsidR="002C6123" w:rsidP="002C6123" w:rsidRDefault="002C6123" w14:paraId="26D16C02" w14:textId="77777777">
                      <w:pPr>
                        <w:pStyle w:val="Kastentitel"/>
                        <w:rPr>
                          <w:color w:val="FFFFFF" w:themeColor="background1"/>
                          <w:lang w:val="it-IT"/>
                        </w:rPr>
                      </w:pPr>
                      <w:r w:rsidRPr="002C6123">
                        <w:rPr>
                          <w:color w:val="FFFFFF" w:themeColor="background1"/>
                          <w:lang w:val="it-IT"/>
                        </w:rPr>
                        <w:t>Contatto in caso di domande</w:t>
                      </w:r>
                    </w:p>
                    <w:p w:rsidRPr="002C6123" w:rsidR="002C6123" w:rsidP="002C6123" w:rsidRDefault="002C6123" w14:paraId="6D1EA91A" w14:textId="77777777">
                      <w:pPr>
                        <w:pStyle w:val="Text"/>
                        <w:rPr>
                          <w:color w:val="FFFFFF" w:themeColor="background1"/>
                          <w:lang w:val="it-IT"/>
                        </w:rPr>
                      </w:pPr>
                      <w:r w:rsidRPr="002C6123">
                        <w:rPr>
                          <w:color w:val="FFFFFF" w:themeColor="background1"/>
                          <w:lang w:val="it-IT"/>
                        </w:rPr>
                        <w:t>Infoline 0848 444 444</w:t>
                      </w:r>
                    </w:p>
                    <w:p w:rsidRPr="002C6123" w:rsidR="002C6123" w:rsidP="002C6123" w:rsidRDefault="002C6123" w14:paraId="787A3CD8" w14:textId="77777777">
                      <w:pPr>
                        <w:pStyle w:val="Text"/>
                        <w:rPr>
                          <w:noProof/>
                          <w:color w:val="EA5B0C" w:themeColor="accent3"/>
                          <w:u w:val="single"/>
                          <w:lang w:val="it-IT"/>
                        </w:rPr>
                      </w:pPr>
                      <w:hyperlink w:history="1" r:id="rId21">
                        <w:r w:rsidRPr="002C6123">
                          <w:rPr>
                            <w:rStyle w:val="Hyperlink"/>
                            <w:lang w:val="it-IT"/>
                          </w:rPr>
                          <w:t xml:space="preserve">ricarica@svizzeraenergia.ch </w:t>
                        </w:r>
                        <w:r w:rsidRPr="002C6123">
                          <w:rPr>
                            <w:rStyle w:val="Hyperlink"/>
                            <w:rFonts w:hint="eastAsia" w:ascii="Wingdings" w:hAnsi="Wingdings"/>
                            <w:lang w:val="it-IT"/>
                          </w:rPr>
                          <w:t>à</w:t>
                        </w:r>
                      </w:hyperlink>
                    </w:p>
                    <w:p w:rsidRPr="002C6123" w:rsidR="002C6123" w:rsidP="002C6123" w:rsidRDefault="002C6123" w14:paraId="30502EBB" w14:textId="77777777">
                      <w:pPr>
                        <w:pStyle w:val="Text"/>
                        <w:rPr>
                          <w:noProof/>
                          <w:lang w:val="it-IT"/>
                        </w:rPr>
                      </w:pPr>
                      <w:r>
                        <w:rPr>
                          <w:lang w:val="it-IT"/>
                        </w:rPr>
                        <w:fldChar w:fldCharType="begin"/>
                      </w:r>
                      <w:r>
                        <w:rPr>
                          <w:lang w:val="it-IT"/>
                        </w:rPr>
                        <w:instrText>HYPERLINK "http://</w:instrText>
                      </w:r>
                      <w:r w:rsidRPr="002C6123">
                        <w:rPr>
                          <w:lang w:val="it-IT"/>
                        </w:rPr>
                        <w:instrText>www.svizzeraenergia.ch/infrastruttura-di-ricarica</w:instrText>
                      </w:r>
                    </w:p>
                    <w:p w:rsidRPr="000D132B" w:rsidR="002C6123" w:rsidP="002C6123" w:rsidRDefault="002C6123" w14:paraId="4A8F70FE" w14:textId="77777777">
                      <w:pPr>
                        <w:pStyle w:val="Text"/>
                        <w:rPr>
                          <w:rStyle w:val="Hyperlink"/>
                          <w:noProof/>
                          <w:lang w:val="it-IT"/>
                        </w:rPr>
                      </w:pPr>
                      <w:r>
                        <w:rPr>
                          <w:lang w:val="it-IT"/>
                        </w:rPr>
                        <w:instrText>"</w:instrText>
                      </w:r>
                      <w:r>
                        <w:rPr>
                          <w:lang w:val="it-IT"/>
                        </w:rPr>
                      </w:r>
                      <w:r>
                        <w:rPr>
                          <w:lang w:val="it-IT"/>
                        </w:rPr>
                        <w:fldChar w:fldCharType="separate"/>
                      </w:r>
                      <w:r w:rsidRPr="000D132B">
                        <w:rPr>
                          <w:rStyle w:val="Hyperlink"/>
                          <w:lang w:val="it-IT"/>
                        </w:rPr>
                        <w:t>www.svizzeraenergia.ch/infrastruttura-di-ricarica</w:t>
                      </w:r>
                    </w:p>
                    <w:p w:rsidRPr="002C6123" w:rsidR="002C6123" w:rsidP="002C6123" w:rsidRDefault="002C6123" w14:paraId="5456E863" w14:textId="6FFD61EB">
                      <w:pPr>
                        <w:pStyle w:val="TabKategofie"/>
                        <w:rPr>
                          <w:color w:val="FFFFFF" w:themeColor="background1"/>
                          <w:lang w:val="it-IT"/>
                        </w:rPr>
                      </w:pPr>
                      <w:r>
                        <w:rPr>
                          <w:lang w:val="it-IT"/>
                        </w:rPr>
                        <w:fldChar w:fldCharType="end"/>
                      </w:r>
                      <w:r w:rsidRPr="002C6123">
                        <w:rPr>
                          <w:color w:val="FFFFFF" w:themeColor="background1"/>
                          <w:lang w:val="it-IT"/>
                        </w:rPr>
                        <w:t>SvizzeraEnergia</w:t>
                      </w:r>
                    </w:p>
                    <w:p w:rsidRPr="002C6123" w:rsidR="002C6123" w:rsidP="002C6123" w:rsidRDefault="002C6123" w14:paraId="25740C2C" w14:textId="77777777">
                      <w:pPr>
                        <w:pStyle w:val="TabKategofie"/>
                        <w:rPr>
                          <w:color w:val="FFFFFF" w:themeColor="background1"/>
                          <w:lang w:val="it-IT"/>
                        </w:rPr>
                      </w:pPr>
                      <w:r w:rsidRPr="002C6123">
                        <w:rPr>
                          <w:color w:val="FFFFFF" w:themeColor="background1"/>
                          <w:lang w:val="it-IT"/>
                        </w:rPr>
                        <w:t>Ufficio federale dell’energia</w:t>
                      </w:r>
                    </w:p>
                    <w:p w:rsidRPr="002C6123" w:rsidR="002C6123" w:rsidP="002C6123" w:rsidRDefault="002C6123" w14:paraId="34EE2D00" w14:textId="77777777">
                      <w:pPr>
                        <w:pStyle w:val="TabKategofie"/>
                        <w:rPr>
                          <w:color w:val="FFFFFF" w:themeColor="background1"/>
                          <w:lang w:val="it-IT"/>
                        </w:rPr>
                      </w:pPr>
                      <w:r w:rsidRPr="002C6123">
                        <w:rPr>
                          <w:color w:val="FFFFFF" w:themeColor="background1"/>
                          <w:lang w:val="it-IT"/>
                        </w:rPr>
                        <w:t>Pulverstrasse 13</w:t>
                      </w:r>
                    </w:p>
                    <w:p w:rsidRPr="002C6123" w:rsidR="002C6123" w:rsidP="002C6123" w:rsidRDefault="002C6123" w14:paraId="349D96CF" w14:textId="77777777">
                      <w:pPr>
                        <w:pStyle w:val="TabKategofie"/>
                        <w:rPr>
                          <w:color w:val="FFFFFF" w:themeColor="background1"/>
                          <w:lang w:val="it-IT"/>
                        </w:rPr>
                      </w:pPr>
                      <w:r w:rsidRPr="002C6123">
                        <w:rPr>
                          <w:color w:val="FFFFFF" w:themeColor="background1"/>
                          <w:lang w:val="it-IT"/>
                        </w:rPr>
                        <w:t>CH-3063 Ittigen</w:t>
                      </w:r>
                    </w:p>
                    <w:p w:rsidRPr="002C6123" w:rsidR="002C6123" w:rsidP="002C6123" w:rsidRDefault="002C6123" w14:paraId="640A22DF" w14:textId="77777777">
                      <w:pPr>
                        <w:pStyle w:val="TabKategofie"/>
                        <w:rPr>
                          <w:color w:val="FFFFFF" w:themeColor="background1"/>
                          <w:lang w:val="it-IT"/>
                        </w:rPr>
                      </w:pPr>
                      <w:r w:rsidRPr="002C6123">
                        <w:rPr>
                          <w:color w:val="FFFFFF" w:themeColor="background1"/>
                          <w:lang w:val="it-IT"/>
                        </w:rPr>
                        <w:t>Indirizzo postale: CH-3003 Berna</w:t>
                      </w:r>
                    </w:p>
                    <w:p w:rsidRPr="002C6123" w:rsidR="00D15FF9" w:rsidP="00D15FF9" w:rsidRDefault="00D15FF9" w14:paraId="5DAB6C7B" w14:textId="5C131BC2">
                      <w:pPr>
                        <w:pStyle w:val="TabKategofie"/>
                        <w:rPr>
                          <w:color w:val="FFFFFF" w:themeColor="background1"/>
                          <w:lang w:val="it-IT"/>
                        </w:rPr>
                      </w:pPr>
                    </w:p>
                  </w:txbxContent>
                </v:textbox>
                <w10:wrap anchorx="page" anchory="page"/>
              </v:shape>
            </w:pict>
          </mc:Fallback>
        </mc:AlternateContent>
      </w:r>
    </w:p>
    <w:sectPr w:rsidR="00D15FF9" w:rsidRPr="00A87B32" w:rsidSect="002159FC">
      <w:footerReference w:type="default" r:id="rId22"/>
      <w:headerReference w:type="first" r:id="rId23"/>
      <w:footerReference w:type="first" r:id="rId24"/>
      <w:pgSz w:w="11906" w:h="16838"/>
      <w:pgMar w:top="1135" w:right="1247" w:bottom="822" w:left="1247" w:header="567" w:footer="3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C3169" w14:textId="77777777" w:rsidR="002F6744" w:rsidRDefault="002F6744" w:rsidP="00F91D37">
      <w:pPr>
        <w:spacing w:line="240" w:lineRule="auto"/>
      </w:pPr>
      <w:r>
        <w:separator/>
      </w:r>
    </w:p>
  </w:endnote>
  <w:endnote w:type="continuationSeparator" w:id="0">
    <w:p w14:paraId="74B42D09" w14:textId="77777777" w:rsidR="002F6744" w:rsidRDefault="002F6744"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402CB" w14:textId="63BD91E1" w:rsidR="00F37D4C" w:rsidRDefault="00300172" w:rsidP="00487496">
    <w:pPr>
      <w:pStyle w:val="Fuzeile"/>
      <w:tabs>
        <w:tab w:val="left" w:pos="3178"/>
        <w:tab w:val="left" w:pos="5558"/>
        <w:tab w:val="left" w:pos="7783"/>
      </w:tabs>
      <w:jc w:val="right"/>
    </w:pPr>
    <w:r>
      <w:t>svizzeraenergia</w:t>
    </w:r>
    <w:r w:rsidR="00F37D4C" w:rsidRPr="00487496">
      <w:t>.ch</w:t>
    </w:r>
    <w:r w:rsidR="00F37D4C">
      <w:rPr>
        <w:noProof/>
        <w:lang w:eastAsia="de-CH"/>
      </w:rPr>
      <mc:AlternateContent>
        <mc:Choice Requires="wps">
          <w:drawing>
            <wp:anchor distT="0" distB="0" distL="43180" distR="114300" simplePos="0" relativeHeight="251658240" behindDoc="0" locked="1" layoutInCell="1" allowOverlap="1" wp14:anchorId="4F7DE7DC" wp14:editId="2C34CC59">
              <wp:simplePos x="0" y="0"/>
              <wp:positionH relativeFrom="margin">
                <wp:align>right</wp:align>
              </wp:positionH>
              <wp:positionV relativeFrom="page">
                <wp:align>bottom</wp:align>
              </wp:positionV>
              <wp:extent cx="151200" cy="464400"/>
              <wp:effectExtent l="0" t="0" r="1270" b="0"/>
              <wp:wrapSquare wrapText="bothSides"/>
              <wp:docPr id="9" name="Textfeld 9"/>
              <wp:cNvGraphicFramePr/>
              <a:graphic xmlns:a="http://schemas.openxmlformats.org/drawingml/2006/main">
                <a:graphicData uri="http://schemas.microsoft.com/office/word/2010/wordprocessingShape">
                  <wps:wsp>
                    <wps:cNvSpPr txBox="1"/>
                    <wps:spPr>
                      <a:xfrm>
                        <a:off x="0" y="0"/>
                        <a:ext cx="151200" cy="46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58F8B9" w14:textId="77777777" w:rsidR="00F37D4C" w:rsidRPr="005C6148" w:rsidRDefault="00F37D4C" w:rsidP="00487496">
                          <w:pPr>
                            <w:pStyle w:val="Seitenzahlen"/>
                            <w:tabs>
                              <w:tab w:val="left" w:pos="1456"/>
                            </w:tabs>
                          </w:pPr>
                          <w:r w:rsidRPr="005C6148">
                            <w:fldChar w:fldCharType="begin"/>
                          </w:r>
                          <w:r w:rsidRPr="005C6148">
                            <w:instrText>PAGE   \* MERGEFORMAT</w:instrText>
                          </w:r>
                          <w:r w:rsidRPr="005C6148">
                            <w:fldChar w:fldCharType="separate"/>
                          </w:r>
                          <w:r w:rsidR="00C90405" w:rsidRPr="00C90405">
                            <w:rPr>
                              <w:noProof/>
                              <w:lang w:val="de-DE"/>
                            </w:rPr>
                            <w:t>2</w:t>
                          </w:r>
                          <w:r w:rsidRPr="005C6148">
                            <w:fldChar w:fldCharType="end"/>
                          </w:r>
                        </w:p>
                      </w:txbxContent>
                    </wps:txbx>
                    <wps:bodyPr rot="0" spcFirstLastPara="0" vertOverflow="overflow" horzOverflow="overflow" vert="horz" wrap="square" lIns="0" tIns="0" rIns="0" bIns="324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441E161">
            <v:shapetype id="_x0000_t202" coordsize="21600,21600" o:spt="202" path="m,l,21600r21600,l21600,xe" w14:anchorId="4F7DE7DC">
              <v:stroke joinstyle="miter"/>
              <v:path gradientshapeok="t" o:connecttype="rect"/>
            </v:shapetype>
            <v:shape id="Textfeld 9" style="position:absolute;left:0;text-align:left;margin-left:-39.3pt;margin-top:0;width:11.9pt;height:36.55pt;z-index:251658240;visibility:visible;mso-wrap-style:square;mso-width-percent:0;mso-height-percent:0;mso-wrap-distance-left:3.4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">
              <v:textbox inset="0,0,0,9mm">
                <w:txbxContent>
                  <w:p w:rsidRPr="005C6148" w:rsidR="00F37D4C" w:rsidP="00487496" w:rsidRDefault="00F37D4C" w14:paraId="0EB546F9" w14:textId="77777777">
                    <w:pPr>
                      <w:pStyle w:val="Seitenzahlen"/>
                      <w:tabs>
                        <w:tab w:val="left" w:pos="1456"/>
                      </w:tabs>
                    </w:pPr>
                    <w:r w:rsidRPr="005C6148">
                      <w:fldChar w:fldCharType="begin"/>
                    </w:r>
                    <w:r w:rsidRPr="005C6148">
                      <w:instrText>PAGE   \* MERGEFORMAT</w:instrText>
                    </w:r>
                    <w:r w:rsidRPr="005C6148">
                      <w:fldChar w:fldCharType="separate"/>
                    </w:r>
                    <w:r w:rsidRPr="00C90405" w:rsidR="00C90405">
                      <w:rPr>
                        <w:noProof/>
                        <w:lang w:val="de-DE"/>
                      </w:rPr>
                      <w:t>2</w:t>
                    </w:r>
                    <w:r w:rsidRPr="005C6148">
                      <w:fldChar w:fldCharType="end"/>
                    </w:r>
                  </w:p>
                </w:txbxContent>
              </v:textbox>
              <w10:wrap type="square" anchorx="margin" anchory="page"/>
              <w10:anchorlock/>
            </v:shape>
          </w:pict>
        </mc:Fallback>
      </mc:AlternateContent>
    </w:r>
  </w:p>
  <w:p w14:paraId="53FBD314" w14:textId="77777777" w:rsidR="00F37D4C" w:rsidRDefault="00F37D4C" w:rsidP="00621D09">
    <w:pPr>
      <w:pStyle w:val="Fuzeile"/>
      <w:tabs>
        <w:tab w:val="left" w:pos="3178"/>
        <w:tab w:val="left" w:pos="5558"/>
        <w:tab w:val="left" w:pos="7783"/>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7AC97" w14:textId="77777777" w:rsidR="004E0BEC" w:rsidRPr="004E0BEC" w:rsidRDefault="004E0BEC" w:rsidP="004E0BEC">
    <w:pPr>
      <w:pStyle w:val="Fuzeile"/>
      <w:tabs>
        <w:tab w:val="left" w:pos="3178"/>
        <w:tab w:val="left" w:pos="5558"/>
        <w:tab w:val="left" w:pos="7783"/>
      </w:tabs>
      <w:spacing w:line="240" w:lineRule="auto"/>
      <w:rPr>
        <w:lang w:val="it-IT"/>
      </w:rPr>
    </w:pPr>
    <w:r w:rsidRPr="004E0BEC">
      <w:rPr>
        <w:lang w:val="it-IT"/>
      </w:rPr>
      <w:t>SvizzeraEnergia</w:t>
    </w:r>
    <w:r w:rsidRPr="004E0BEC">
      <w:rPr>
        <w:lang w:val="it-IT"/>
      </w:rPr>
      <w:tab/>
    </w:r>
    <w:proofErr w:type="spellStart"/>
    <w:r w:rsidRPr="004E0BEC">
      <w:rPr>
        <w:lang w:val="it-IT"/>
      </w:rPr>
      <w:t>Pulverstrasse</w:t>
    </w:r>
    <w:proofErr w:type="spellEnd"/>
    <w:r w:rsidRPr="004E0BEC">
      <w:rPr>
        <w:lang w:val="it-IT"/>
      </w:rPr>
      <w:t xml:space="preserve"> 13</w:t>
    </w:r>
    <w:r w:rsidRPr="004E0BEC">
      <w:rPr>
        <w:lang w:val="it-IT"/>
      </w:rPr>
      <w:tab/>
      <w:t>Indirizzo postale:</w:t>
    </w:r>
    <w:r w:rsidRPr="004E0BEC">
      <w:rPr>
        <w:lang w:val="it-IT"/>
      </w:rPr>
      <w:tab/>
      <w:t>Infoline 0848 444 444</w:t>
    </w:r>
  </w:p>
  <w:p w14:paraId="581501A2" w14:textId="77777777" w:rsidR="004E0BEC" w:rsidRPr="004E0BEC" w:rsidRDefault="004E0BEC" w:rsidP="004E0BEC">
    <w:pPr>
      <w:pStyle w:val="Fuzeile"/>
      <w:tabs>
        <w:tab w:val="left" w:pos="3178"/>
        <w:tab w:val="left" w:pos="5558"/>
        <w:tab w:val="left" w:pos="7783"/>
      </w:tabs>
      <w:rPr>
        <w:lang w:val="it-IT"/>
      </w:rPr>
    </w:pPr>
    <w:r w:rsidRPr="004E0BEC">
      <w:rPr>
        <w:lang w:val="it-IT"/>
      </w:rPr>
      <w:t>Ufficio federale dell’energia UFE</w:t>
    </w:r>
    <w:r w:rsidRPr="004E0BEC">
      <w:rPr>
        <w:lang w:val="it-IT"/>
      </w:rPr>
      <w:tab/>
      <w:t xml:space="preserve">CH-3063 </w:t>
    </w:r>
    <w:proofErr w:type="spellStart"/>
    <w:r w:rsidRPr="004E0BEC">
      <w:rPr>
        <w:lang w:val="it-IT"/>
      </w:rPr>
      <w:t>Ittigen</w:t>
    </w:r>
    <w:proofErr w:type="spellEnd"/>
    <w:r w:rsidRPr="004E0BEC">
      <w:rPr>
        <w:lang w:val="it-IT"/>
      </w:rPr>
      <w:tab/>
      <w:t>CH-3003 Berna</w:t>
    </w:r>
    <w:r w:rsidRPr="004E0BEC">
      <w:rPr>
        <w:lang w:val="it-IT"/>
      </w:rPr>
      <w:tab/>
      <w:t>svizzeraenergia.ch</w:t>
    </w:r>
  </w:p>
  <w:p w14:paraId="2EBD154C" w14:textId="77777777" w:rsidR="00EC220B" w:rsidRPr="004E0BEC" w:rsidRDefault="00EC220B">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E1679" w14:textId="77777777" w:rsidR="002F6744" w:rsidRDefault="002F6744" w:rsidP="00F91D37">
      <w:pPr>
        <w:spacing w:line="240" w:lineRule="auto"/>
      </w:pPr>
    </w:p>
  </w:footnote>
  <w:footnote w:type="continuationSeparator" w:id="0">
    <w:p w14:paraId="3BE99493" w14:textId="77777777" w:rsidR="002F6744" w:rsidRDefault="002F6744" w:rsidP="00F91D37">
      <w:pPr>
        <w:spacing w:line="240" w:lineRule="auto"/>
      </w:pPr>
      <w:r>
        <w:continuationSeparator/>
      </w:r>
    </w:p>
  </w:footnote>
  <w:footnote w:id="1">
    <w:p w14:paraId="1B74B7C0" w14:textId="4786C30F" w:rsidR="00D15FF9" w:rsidRPr="00FB553A" w:rsidRDefault="00FB553A" w:rsidP="002C6123">
      <w:pPr>
        <w:pStyle w:val="Funotentext"/>
        <w:ind w:left="0" w:right="5301"/>
        <w:rPr>
          <w:lang w:val="it-IT"/>
        </w:rPr>
      </w:pPr>
      <w:r w:rsidRPr="00FB553A">
        <w:rPr>
          <w:rStyle w:val="Funotenzeichen"/>
          <w:sz w:val="14"/>
          <w:szCs w:val="22"/>
        </w:rPr>
        <w:footnoteRef/>
      </w:r>
      <w:r w:rsidRPr="00FB553A">
        <w:rPr>
          <w:sz w:val="14"/>
          <w:szCs w:val="22"/>
          <w:lang w:val="it-IT"/>
        </w:rPr>
        <w:t xml:space="preserve"> È possibile apporre la firma elettronica sul documento oppure firmare questa pagina e scansionarla.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4499" w14:textId="073CF70A" w:rsidR="007926A8" w:rsidRDefault="007D71F4" w:rsidP="007926A8">
    <w:pPr>
      <w:pStyle w:val="Kopfzeile"/>
    </w:pPr>
    <w:r>
      <w:rPr>
        <w:noProof/>
        <w:sz w:val="2"/>
        <w:szCs w:val="2"/>
        <w:lang w:eastAsia="de-CH"/>
      </w:rPr>
      <w:drawing>
        <wp:anchor distT="0" distB="0" distL="114300" distR="114300" simplePos="0" relativeHeight="251660288" behindDoc="0" locked="1" layoutInCell="1" allowOverlap="1" wp14:anchorId="48DDF141" wp14:editId="7D1C82D5">
          <wp:simplePos x="0" y="0"/>
          <wp:positionH relativeFrom="page">
            <wp:posOffset>4918075</wp:posOffset>
          </wp:positionH>
          <wp:positionV relativeFrom="page">
            <wp:posOffset>93345</wp:posOffset>
          </wp:positionV>
          <wp:extent cx="2594610" cy="791210"/>
          <wp:effectExtent l="0" t="0" r="0" b="8890"/>
          <wp:wrapNone/>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94610" cy="791210"/>
                  </a:xfrm>
                  <a:prstGeom prst="rect">
                    <a:avLst/>
                  </a:prstGeom>
                  <a:noFill/>
                </pic:spPr>
              </pic:pic>
            </a:graphicData>
          </a:graphic>
          <wp14:sizeRelH relativeFrom="page">
            <wp14:pctWidth>0</wp14:pctWidth>
          </wp14:sizeRelH>
          <wp14:sizeRelV relativeFrom="page">
            <wp14:pctHeight>0</wp14:pctHeight>
          </wp14:sizeRelV>
        </wp:anchor>
      </w:drawing>
    </w:r>
  </w:p>
  <w:p w14:paraId="63565129" w14:textId="77777777" w:rsidR="00EC220B" w:rsidRPr="007926A8" w:rsidRDefault="00EC220B" w:rsidP="00792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8A7877"/>
    <w:multiLevelType w:val="hybridMultilevel"/>
    <w:tmpl w:val="5DB44AD6"/>
    <w:lvl w:ilvl="0" w:tplc="714CD7CA">
      <w:start w:val="1"/>
      <w:numFmt w:val="decimal"/>
      <w:pStyle w:val="Dokumentbezeichnung"/>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3"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4C0D46FD"/>
    <w:multiLevelType w:val="multilevel"/>
    <w:tmpl w:val="0E820038"/>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1134" w:hanging="1134"/>
      </w:pPr>
      <w:rPr>
        <w:rFonts w:hint="default"/>
      </w:rPr>
    </w:lvl>
    <w:lvl w:ilvl="5">
      <w:start w:val="1"/>
      <w:numFmt w:val="decimal"/>
      <w:pStyle w:val="Nummerierung1"/>
      <w:lvlText w:val="%6."/>
      <w:lvlJc w:val="left"/>
      <w:pPr>
        <w:ind w:left="425" w:hanging="425"/>
      </w:pPr>
      <w:rPr>
        <w:rFonts w:hint="default"/>
      </w:rPr>
    </w:lvl>
    <w:lvl w:ilvl="6">
      <w:start w:val="1"/>
      <w:numFmt w:val="decimal"/>
      <w:pStyle w:val="Nummerierung2"/>
      <w:lvlText w:val="%6.%7"/>
      <w:lvlJc w:val="left"/>
      <w:pPr>
        <w:ind w:left="851" w:hanging="426"/>
      </w:pPr>
      <w:rPr>
        <w:rFonts w:hint="default"/>
      </w:rPr>
    </w:lvl>
    <w:lvl w:ilvl="7">
      <w:start w:val="1"/>
      <w:numFmt w:val="decimal"/>
      <w:pStyle w:val="Nummerierung3"/>
      <w:lvlText w:val="%6.%7.%8"/>
      <w:lvlJc w:val="left"/>
      <w:pPr>
        <w:tabs>
          <w:tab w:val="num" w:pos="851"/>
        </w:tabs>
        <w:ind w:left="1418" w:hanging="567"/>
      </w:pPr>
      <w:rPr>
        <w:rFonts w:hint="default"/>
      </w:rPr>
    </w:lvl>
    <w:lvl w:ilvl="8">
      <w:start w:val="1"/>
      <w:numFmt w:val="lowerLetter"/>
      <w:pStyle w:val="Nummerierungabc"/>
      <w:lvlText w:val="%9."/>
      <w:lvlJc w:val="left"/>
      <w:pPr>
        <w:ind w:left="425" w:hanging="425"/>
      </w:pPr>
      <w:rPr>
        <w:rFonts w:hint="default"/>
      </w:rPr>
    </w:lvl>
  </w:abstractNum>
  <w:abstractNum w:abstractNumId="18"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0"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60043628"/>
    <w:multiLevelType w:val="multilevel"/>
    <w:tmpl w:val="AC8CF290"/>
    <w:lvl w:ilvl="0">
      <w:start w:val="1"/>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
      <w:numFmt w:val="decimal"/>
      <w:lvlText w:val="%1.%2.%3"/>
      <w:lvlJc w:val="left"/>
      <w:pPr>
        <w:ind w:left="795" w:hanging="795"/>
      </w:pPr>
      <w:rPr>
        <w:rFonts w:hint="default"/>
      </w:rPr>
    </w:lvl>
    <w:lvl w:ilvl="3">
      <w:start w:val="1"/>
      <w:numFmt w:val="decimal"/>
      <w:lvlText w:val="%1.%2.%3.%4"/>
      <w:lvlJc w:val="left"/>
      <w:pPr>
        <w:ind w:left="795" w:hanging="79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3" w15:restartNumberingAfterBreak="0">
    <w:nsid w:val="652E6040"/>
    <w:multiLevelType w:val="hybridMultilevel"/>
    <w:tmpl w:val="7FB0EA0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6AE06DE1"/>
    <w:multiLevelType w:val="multilevel"/>
    <w:tmpl w:val="94C83BBC"/>
    <w:lvl w:ilvl="0">
      <w:start w:val="1"/>
      <w:numFmt w:val="bullet"/>
      <w:pStyle w:val="Aufzhlung1"/>
      <w:lvlText w:val="‒"/>
      <w:lvlJc w:val="left"/>
      <w:pPr>
        <w:ind w:left="284" w:hanging="284"/>
      </w:pPr>
      <w:rPr>
        <w:rFonts w:asciiTheme="minorHAnsi" w:hAnsiTheme="minorHAnsi" w:hint="default"/>
      </w:rPr>
    </w:lvl>
    <w:lvl w:ilvl="1">
      <w:start w:val="1"/>
      <w:numFmt w:val="bullet"/>
      <w:pStyle w:val="Aufzhlung2"/>
      <w:lvlText w:val="‒"/>
      <w:lvlJc w:val="left"/>
      <w:pPr>
        <w:ind w:left="567" w:hanging="283"/>
      </w:pPr>
      <w:rPr>
        <w:rFonts w:asciiTheme="minorHAnsi" w:hAnsiTheme="minorHAnsi" w:hint="default"/>
      </w:rPr>
    </w:lvl>
    <w:lvl w:ilvl="2">
      <w:start w:val="1"/>
      <w:numFmt w:val="bullet"/>
      <w:pStyle w:val="Aufzhlung3"/>
      <w:lvlText w:val="‒"/>
      <w:lvlJc w:val="left"/>
      <w:pPr>
        <w:ind w:left="851" w:hanging="284"/>
      </w:pPr>
      <w:rPr>
        <w:rFonts w:asciiTheme="minorHAnsi" w:hAnsiTheme="minorHAnsi"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78CB557B"/>
    <w:multiLevelType w:val="multilevel"/>
    <w:tmpl w:val="A21813AE"/>
    <w:styleLink w:val="EBPAufzhlung"/>
    <w:lvl w:ilvl="0">
      <w:start w:val="1"/>
      <w:numFmt w:val="bullet"/>
      <w:pStyle w:val="Aufzhlung"/>
      <w:lvlText w:val=""/>
      <w:lvlJc w:val="left"/>
      <w:pPr>
        <w:ind w:left="360" w:hanging="360"/>
      </w:pPr>
      <w:rPr>
        <w:rFonts w:ascii="Symbol" w:hAnsi="Symbol" w:hint="default"/>
      </w:rPr>
    </w:lvl>
    <w:lvl w:ilvl="1">
      <w:start w:val="1"/>
      <w:numFmt w:val="bullet"/>
      <w:lvlText w:val="—"/>
      <w:lvlJc w:val="left"/>
      <w:pPr>
        <w:tabs>
          <w:tab w:val="num" w:pos="567"/>
        </w:tabs>
        <w:ind w:left="567" w:hanging="283"/>
      </w:pPr>
      <w:rPr>
        <w:rFonts w:ascii="Arial" w:hAnsi="Arial"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4"/>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9"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02061011">
    <w:abstractNumId w:val="9"/>
  </w:num>
  <w:num w:numId="2" w16cid:durableId="1102535962">
    <w:abstractNumId w:val="7"/>
  </w:num>
  <w:num w:numId="3" w16cid:durableId="1366756066">
    <w:abstractNumId w:val="6"/>
  </w:num>
  <w:num w:numId="4" w16cid:durableId="1717974067">
    <w:abstractNumId w:val="5"/>
  </w:num>
  <w:num w:numId="5" w16cid:durableId="1150830395">
    <w:abstractNumId w:val="4"/>
  </w:num>
  <w:num w:numId="6" w16cid:durableId="1046368145">
    <w:abstractNumId w:val="8"/>
  </w:num>
  <w:num w:numId="7" w16cid:durableId="783887626">
    <w:abstractNumId w:val="3"/>
  </w:num>
  <w:num w:numId="8" w16cid:durableId="1303001287">
    <w:abstractNumId w:val="2"/>
  </w:num>
  <w:num w:numId="9" w16cid:durableId="2088729124">
    <w:abstractNumId w:val="1"/>
  </w:num>
  <w:num w:numId="10" w16cid:durableId="723875566">
    <w:abstractNumId w:val="0"/>
  </w:num>
  <w:num w:numId="11" w16cid:durableId="339088862">
    <w:abstractNumId w:val="26"/>
  </w:num>
  <w:num w:numId="12" w16cid:durableId="322513983">
    <w:abstractNumId w:val="18"/>
  </w:num>
  <w:num w:numId="13" w16cid:durableId="58208914">
    <w:abstractNumId w:val="15"/>
  </w:num>
  <w:num w:numId="14" w16cid:durableId="1651206048">
    <w:abstractNumId w:val="29"/>
  </w:num>
  <w:num w:numId="15" w16cid:durableId="945965391">
    <w:abstractNumId w:val="27"/>
  </w:num>
  <w:num w:numId="16" w16cid:durableId="1330669360">
    <w:abstractNumId w:val="11"/>
  </w:num>
  <w:num w:numId="17" w16cid:durableId="2138062148">
    <w:abstractNumId w:val="16"/>
  </w:num>
  <w:num w:numId="18" w16cid:durableId="15753858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04754679">
    <w:abstractNumId w:val="25"/>
  </w:num>
  <w:num w:numId="20" w16cid:durableId="1029451074">
    <w:abstractNumId w:val="14"/>
  </w:num>
  <w:num w:numId="21" w16cid:durableId="1697384886">
    <w:abstractNumId w:val="22"/>
  </w:num>
  <w:num w:numId="22" w16cid:durableId="1362709357">
    <w:abstractNumId w:val="20"/>
  </w:num>
  <w:num w:numId="23" w16cid:durableId="1601333835">
    <w:abstractNumId w:val="12"/>
  </w:num>
  <w:num w:numId="24" w16cid:durableId="351080285">
    <w:abstractNumId w:val="17"/>
  </w:num>
  <w:num w:numId="25" w16cid:durableId="2065831564">
    <w:abstractNumId w:val="24"/>
  </w:num>
  <w:num w:numId="26" w16cid:durableId="1864397697">
    <w:abstractNumId w:val="19"/>
  </w:num>
  <w:num w:numId="27" w16cid:durableId="1233196879">
    <w:abstractNumId w:val="13"/>
  </w:num>
  <w:num w:numId="28" w16cid:durableId="1805586268">
    <w:abstractNumId w:val="10"/>
  </w:num>
  <w:num w:numId="29" w16cid:durableId="102965204">
    <w:abstractNumId w:val="21"/>
  </w:num>
  <w:num w:numId="30" w16cid:durableId="199129434">
    <w:abstractNumId w:val="28"/>
  </w:num>
  <w:num w:numId="31" w16cid:durableId="1004359871">
    <w:abstractNumId w:val="23"/>
  </w:num>
  <w:num w:numId="32" w16cid:durableId="1010773">
    <w:abstractNumId w:val="17"/>
  </w:num>
  <w:num w:numId="33" w16cid:durableId="678847150">
    <w:abstractNumId w:val="17"/>
  </w:num>
  <w:num w:numId="34" w16cid:durableId="1903709302">
    <w:abstractNumId w:val="17"/>
  </w:num>
  <w:num w:numId="35" w16cid:durableId="563637634">
    <w:abstractNumId w:val="17"/>
  </w:num>
  <w:num w:numId="36" w16cid:durableId="1373964389">
    <w:abstractNumId w:val="17"/>
  </w:num>
  <w:num w:numId="37" w16cid:durableId="2038113890">
    <w:abstractNumId w:val="17"/>
  </w:num>
  <w:num w:numId="38" w16cid:durableId="1303732968">
    <w:abstractNumId w:val="17"/>
  </w:num>
  <w:num w:numId="39" w16cid:durableId="1005744424">
    <w:abstractNumId w:val="17"/>
  </w:num>
  <w:num w:numId="40" w16cid:durableId="12474172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it-CH" w:vendorID="64" w:dllVersion="0" w:nlCheck="1" w:checkStyle="0"/>
  <w:activeWritingStyle w:appName="MSWord" w:lang="de-DE" w:vendorID="64" w:dllVersion="0" w:nlCheck="1" w:checkStyle="0"/>
  <w:activeWritingStyle w:appName="MSWord" w:lang="it-IT" w:vendorID="64" w:dllVersion="0" w:nlCheck="1" w:checkStyle="0"/>
  <w:activeWritingStyle w:appName="MSWord" w:lang="de-CH" w:vendorID="64" w:dllVersion="0" w:nlCheck="1" w:checkStyle="0"/>
  <w:proofState w:spelling="clean" w:grammar="clean"/>
  <w:attachedTemplate r:id="rId1"/>
  <w:documentProtection w:edit="forms" w:enforcement="0"/>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2BD"/>
    <w:rsid w:val="00002978"/>
    <w:rsid w:val="00002AD8"/>
    <w:rsid w:val="0001010F"/>
    <w:rsid w:val="00015952"/>
    <w:rsid w:val="00016D9C"/>
    <w:rsid w:val="0002262B"/>
    <w:rsid w:val="00025CEC"/>
    <w:rsid w:val="000266B7"/>
    <w:rsid w:val="00030DCC"/>
    <w:rsid w:val="00032B92"/>
    <w:rsid w:val="000409C8"/>
    <w:rsid w:val="00041700"/>
    <w:rsid w:val="0004254E"/>
    <w:rsid w:val="00057222"/>
    <w:rsid w:val="00063BC2"/>
    <w:rsid w:val="0006516F"/>
    <w:rsid w:val="000701F1"/>
    <w:rsid w:val="00071780"/>
    <w:rsid w:val="000743F0"/>
    <w:rsid w:val="000803EB"/>
    <w:rsid w:val="00096E8E"/>
    <w:rsid w:val="000976F6"/>
    <w:rsid w:val="000A1884"/>
    <w:rsid w:val="000A24EC"/>
    <w:rsid w:val="000A56D3"/>
    <w:rsid w:val="000B183F"/>
    <w:rsid w:val="000B2D19"/>
    <w:rsid w:val="000B595D"/>
    <w:rsid w:val="000C49C1"/>
    <w:rsid w:val="000C6B47"/>
    <w:rsid w:val="000D1743"/>
    <w:rsid w:val="000D1BB6"/>
    <w:rsid w:val="000E4149"/>
    <w:rsid w:val="000E7543"/>
    <w:rsid w:val="000E756F"/>
    <w:rsid w:val="000F1D2B"/>
    <w:rsid w:val="0010021F"/>
    <w:rsid w:val="00102345"/>
    <w:rsid w:val="00106688"/>
    <w:rsid w:val="00107F09"/>
    <w:rsid w:val="00110699"/>
    <w:rsid w:val="00111B0B"/>
    <w:rsid w:val="00112EE5"/>
    <w:rsid w:val="001134C7"/>
    <w:rsid w:val="00113CB8"/>
    <w:rsid w:val="00114651"/>
    <w:rsid w:val="0012151C"/>
    <w:rsid w:val="00122647"/>
    <w:rsid w:val="001375AB"/>
    <w:rsid w:val="00137CC2"/>
    <w:rsid w:val="00140EB0"/>
    <w:rsid w:val="00144122"/>
    <w:rsid w:val="00145F0D"/>
    <w:rsid w:val="00154677"/>
    <w:rsid w:val="0016634E"/>
    <w:rsid w:val="00167916"/>
    <w:rsid w:val="00171870"/>
    <w:rsid w:val="0019271A"/>
    <w:rsid w:val="001A3307"/>
    <w:rsid w:val="001A3606"/>
    <w:rsid w:val="001A4463"/>
    <w:rsid w:val="001B336E"/>
    <w:rsid w:val="001B4EB8"/>
    <w:rsid w:val="001C5B6F"/>
    <w:rsid w:val="001D3DC4"/>
    <w:rsid w:val="001D5404"/>
    <w:rsid w:val="001E73F4"/>
    <w:rsid w:val="001F0E60"/>
    <w:rsid w:val="001F4A7E"/>
    <w:rsid w:val="001F4B8C"/>
    <w:rsid w:val="00206D3E"/>
    <w:rsid w:val="002159FC"/>
    <w:rsid w:val="00217D42"/>
    <w:rsid w:val="0022685B"/>
    <w:rsid w:val="0023018C"/>
    <w:rsid w:val="0023205B"/>
    <w:rsid w:val="00251DAE"/>
    <w:rsid w:val="0025644A"/>
    <w:rsid w:val="00267F71"/>
    <w:rsid w:val="00271584"/>
    <w:rsid w:val="002726D9"/>
    <w:rsid w:val="00276EC3"/>
    <w:rsid w:val="002810C2"/>
    <w:rsid w:val="00286EB6"/>
    <w:rsid w:val="00290E37"/>
    <w:rsid w:val="00292375"/>
    <w:rsid w:val="002B551B"/>
    <w:rsid w:val="002C6123"/>
    <w:rsid w:val="002C727E"/>
    <w:rsid w:val="002D0F5A"/>
    <w:rsid w:val="002D272F"/>
    <w:rsid w:val="002D2B4E"/>
    <w:rsid w:val="002D38AE"/>
    <w:rsid w:val="002D72DB"/>
    <w:rsid w:val="002F06AA"/>
    <w:rsid w:val="002F5C50"/>
    <w:rsid w:val="002F6744"/>
    <w:rsid w:val="002F68A2"/>
    <w:rsid w:val="00300172"/>
    <w:rsid w:val="0030245A"/>
    <w:rsid w:val="00303B73"/>
    <w:rsid w:val="0032330D"/>
    <w:rsid w:val="00333A1B"/>
    <w:rsid w:val="003514EE"/>
    <w:rsid w:val="00354676"/>
    <w:rsid w:val="00363671"/>
    <w:rsid w:val="00364EE3"/>
    <w:rsid w:val="00372381"/>
    <w:rsid w:val="003757E4"/>
    <w:rsid w:val="00375834"/>
    <w:rsid w:val="003860F4"/>
    <w:rsid w:val="0039124E"/>
    <w:rsid w:val="00395D26"/>
    <w:rsid w:val="003A03BA"/>
    <w:rsid w:val="003A7801"/>
    <w:rsid w:val="003B1B48"/>
    <w:rsid w:val="003B2EC4"/>
    <w:rsid w:val="003C3D32"/>
    <w:rsid w:val="003C53AE"/>
    <w:rsid w:val="003C75A2"/>
    <w:rsid w:val="003D0FAA"/>
    <w:rsid w:val="003D1E34"/>
    <w:rsid w:val="003D1EF6"/>
    <w:rsid w:val="003E7979"/>
    <w:rsid w:val="003F1A56"/>
    <w:rsid w:val="003F5329"/>
    <w:rsid w:val="0041102E"/>
    <w:rsid w:val="00421402"/>
    <w:rsid w:val="00443E21"/>
    <w:rsid w:val="00452D49"/>
    <w:rsid w:val="00460591"/>
    <w:rsid w:val="00464689"/>
    <w:rsid w:val="00486DBB"/>
    <w:rsid w:val="00487496"/>
    <w:rsid w:val="004944C1"/>
    <w:rsid w:val="00494FD7"/>
    <w:rsid w:val="00495F83"/>
    <w:rsid w:val="004A039B"/>
    <w:rsid w:val="004B0FDB"/>
    <w:rsid w:val="004C0CD6"/>
    <w:rsid w:val="004C1329"/>
    <w:rsid w:val="004C146F"/>
    <w:rsid w:val="004C3880"/>
    <w:rsid w:val="004D0F2F"/>
    <w:rsid w:val="004D179F"/>
    <w:rsid w:val="004D5B31"/>
    <w:rsid w:val="004D6452"/>
    <w:rsid w:val="004D7D68"/>
    <w:rsid w:val="004E06F5"/>
    <w:rsid w:val="004E0BEC"/>
    <w:rsid w:val="004F6D9D"/>
    <w:rsid w:val="00500294"/>
    <w:rsid w:val="00522D82"/>
    <w:rsid w:val="00526C93"/>
    <w:rsid w:val="005339AE"/>
    <w:rsid w:val="00535EA2"/>
    <w:rsid w:val="00537410"/>
    <w:rsid w:val="00550787"/>
    <w:rsid w:val="00562128"/>
    <w:rsid w:val="00565776"/>
    <w:rsid w:val="00567F3F"/>
    <w:rsid w:val="005810D2"/>
    <w:rsid w:val="0058290F"/>
    <w:rsid w:val="005847A3"/>
    <w:rsid w:val="00585A25"/>
    <w:rsid w:val="00591832"/>
    <w:rsid w:val="00592841"/>
    <w:rsid w:val="00592B9D"/>
    <w:rsid w:val="005A0022"/>
    <w:rsid w:val="005A0E05"/>
    <w:rsid w:val="005A357F"/>
    <w:rsid w:val="005A7BE5"/>
    <w:rsid w:val="005B275F"/>
    <w:rsid w:val="005B4DEC"/>
    <w:rsid w:val="005B6FD0"/>
    <w:rsid w:val="005C6148"/>
    <w:rsid w:val="005D003B"/>
    <w:rsid w:val="005D0E59"/>
    <w:rsid w:val="005D79E6"/>
    <w:rsid w:val="005E34F7"/>
    <w:rsid w:val="005F39CA"/>
    <w:rsid w:val="005F48C7"/>
    <w:rsid w:val="0060187F"/>
    <w:rsid w:val="006044D5"/>
    <w:rsid w:val="00606AB5"/>
    <w:rsid w:val="006173A6"/>
    <w:rsid w:val="0062041E"/>
    <w:rsid w:val="00621D09"/>
    <w:rsid w:val="00622FDC"/>
    <w:rsid w:val="00625020"/>
    <w:rsid w:val="006270AD"/>
    <w:rsid w:val="006315F6"/>
    <w:rsid w:val="006321F0"/>
    <w:rsid w:val="00642170"/>
    <w:rsid w:val="00642F26"/>
    <w:rsid w:val="006476B4"/>
    <w:rsid w:val="0065274C"/>
    <w:rsid w:val="00652DAD"/>
    <w:rsid w:val="00665354"/>
    <w:rsid w:val="00672A39"/>
    <w:rsid w:val="006807B3"/>
    <w:rsid w:val="00686D14"/>
    <w:rsid w:val="00687ED7"/>
    <w:rsid w:val="006A3571"/>
    <w:rsid w:val="006A4CAE"/>
    <w:rsid w:val="006B3083"/>
    <w:rsid w:val="006C04C9"/>
    <w:rsid w:val="006C144C"/>
    <w:rsid w:val="006C377C"/>
    <w:rsid w:val="006C62E1"/>
    <w:rsid w:val="006E0F4E"/>
    <w:rsid w:val="006E370E"/>
    <w:rsid w:val="006E4AF1"/>
    <w:rsid w:val="006F0345"/>
    <w:rsid w:val="006F0469"/>
    <w:rsid w:val="007040B6"/>
    <w:rsid w:val="00705076"/>
    <w:rsid w:val="00711147"/>
    <w:rsid w:val="00716B29"/>
    <w:rsid w:val="00717EBF"/>
    <w:rsid w:val="007223B2"/>
    <w:rsid w:val="007253C4"/>
    <w:rsid w:val="007277E3"/>
    <w:rsid w:val="00731A17"/>
    <w:rsid w:val="00734458"/>
    <w:rsid w:val="007419CF"/>
    <w:rsid w:val="0074241C"/>
    <w:rsid w:val="0074487E"/>
    <w:rsid w:val="00746273"/>
    <w:rsid w:val="0075366F"/>
    <w:rsid w:val="00757A04"/>
    <w:rsid w:val="00770809"/>
    <w:rsid w:val="00771CB7"/>
    <w:rsid w:val="007721BF"/>
    <w:rsid w:val="007746CD"/>
    <w:rsid w:val="00774E70"/>
    <w:rsid w:val="007768E3"/>
    <w:rsid w:val="0078181E"/>
    <w:rsid w:val="007870E5"/>
    <w:rsid w:val="007926A8"/>
    <w:rsid w:val="00796CEE"/>
    <w:rsid w:val="007A74E4"/>
    <w:rsid w:val="007A7A2A"/>
    <w:rsid w:val="007A7F3D"/>
    <w:rsid w:val="007B6D63"/>
    <w:rsid w:val="007C0B2A"/>
    <w:rsid w:val="007D71F4"/>
    <w:rsid w:val="007E0460"/>
    <w:rsid w:val="007E6D76"/>
    <w:rsid w:val="00805B72"/>
    <w:rsid w:val="00806509"/>
    <w:rsid w:val="0081322B"/>
    <w:rsid w:val="008140A7"/>
    <w:rsid w:val="00821ECF"/>
    <w:rsid w:val="008223F1"/>
    <w:rsid w:val="00822E91"/>
    <w:rsid w:val="00840A4A"/>
    <w:rsid w:val="00841B44"/>
    <w:rsid w:val="00853121"/>
    <w:rsid w:val="008532BD"/>
    <w:rsid w:val="0085752C"/>
    <w:rsid w:val="00857D8A"/>
    <w:rsid w:val="00864855"/>
    <w:rsid w:val="00870017"/>
    <w:rsid w:val="00871478"/>
    <w:rsid w:val="00874E49"/>
    <w:rsid w:val="00876898"/>
    <w:rsid w:val="00877925"/>
    <w:rsid w:val="00880F24"/>
    <w:rsid w:val="00883CC4"/>
    <w:rsid w:val="00885241"/>
    <w:rsid w:val="00890AA7"/>
    <w:rsid w:val="0089467F"/>
    <w:rsid w:val="008951AB"/>
    <w:rsid w:val="008A226E"/>
    <w:rsid w:val="00902B6B"/>
    <w:rsid w:val="009235A2"/>
    <w:rsid w:val="00924347"/>
    <w:rsid w:val="0093619F"/>
    <w:rsid w:val="00940672"/>
    <w:rsid w:val="00941E7E"/>
    <w:rsid w:val="009427E5"/>
    <w:rsid w:val="009454B7"/>
    <w:rsid w:val="00955E77"/>
    <w:rsid w:val="009613D8"/>
    <w:rsid w:val="009661EA"/>
    <w:rsid w:val="00974275"/>
    <w:rsid w:val="009804FC"/>
    <w:rsid w:val="0098474B"/>
    <w:rsid w:val="00987373"/>
    <w:rsid w:val="00991665"/>
    <w:rsid w:val="00995CBA"/>
    <w:rsid w:val="0099678C"/>
    <w:rsid w:val="009968A9"/>
    <w:rsid w:val="009A5412"/>
    <w:rsid w:val="009B0C96"/>
    <w:rsid w:val="009C222B"/>
    <w:rsid w:val="009C58B1"/>
    <w:rsid w:val="009C67A8"/>
    <w:rsid w:val="009D201B"/>
    <w:rsid w:val="009D5D9C"/>
    <w:rsid w:val="009E2171"/>
    <w:rsid w:val="009E3097"/>
    <w:rsid w:val="009E7D25"/>
    <w:rsid w:val="009F3E6A"/>
    <w:rsid w:val="00A02378"/>
    <w:rsid w:val="00A06F53"/>
    <w:rsid w:val="00A14F58"/>
    <w:rsid w:val="00A211F7"/>
    <w:rsid w:val="00A347AF"/>
    <w:rsid w:val="00A36E0D"/>
    <w:rsid w:val="00A43EDD"/>
    <w:rsid w:val="00A44CED"/>
    <w:rsid w:val="00A5451D"/>
    <w:rsid w:val="00A5462F"/>
    <w:rsid w:val="00A55C83"/>
    <w:rsid w:val="00A57815"/>
    <w:rsid w:val="00A62F82"/>
    <w:rsid w:val="00A62FAD"/>
    <w:rsid w:val="00A70CDC"/>
    <w:rsid w:val="00A7133D"/>
    <w:rsid w:val="00A7788C"/>
    <w:rsid w:val="00A87B32"/>
    <w:rsid w:val="00A9015A"/>
    <w:rsid w:val="00A960B8"/>
    <w:rsid w:val="00AA5DDC"/>
    <w:rsid w:val="00AB3988"/>
    <w:rsid w:val="00AC068F"/>
    <w:rsid w:val="00AC2D5B"/>
    <w:rsid w:val="00AC3C0A"/>
    <w:rsid w:val="00AD36B2"/>
    <w:rsid w:val="00AD5C8F"/>
    <w:rsid w:val="00AE71CC"/>
    <w:rsid w:val="00AF2639"/>
    <w:rsid w:val="00AF289A"/>
    <w:rsid w:val="00AF3196"/>
    <w:rsid w:val="00AF3FF8"/>
    <w:rsid w:val="00AF47AE"/>
    <w:rsid w:val="00AF7218"/>
    <w:rsid w:val="00AF7CA8"/>
    <w:rsid w:val="00B016C0"/>
    <w:rsid w:val="00B11A9B"/>
    <w:rsid w:val="00B24B2A"/>
    <w:rsid w:val="00B30A36"/>
    <w:rsid w:val="00B320C6"/>
    <w:rsid w:val="00B32ABB"/>
    <w:rsid w:val="00B3521A"/>
    <w:rsid w:val="00B41FD3"/>
    <w:rsid w:val="00B426D3"/>
    <w:rsid w:val="00B431DE"/>
    <w:rsid w:val="00B452C0"/>
    <w:rsid w:val="00B538E7"/>
    <w:rsid w:val="00B70D03"/>
    <w:rsid w:val="00B77329"/>
    <w:rsid w:val="00B803E7"/>
    <w:rsid w:val="00B82E14"/>
    <w:rsid w:val="00B84688"/>
    <w:rsid w:val="00B90E05"/>
    <w:rsid w:val="00BA4DDE"/>
    <w:rsid w:val="00BB1DA6"/>
    <w:rsid w:val="00BB76F1"/>
    <w:rsid w:val="00BC28D5"/>
    <w:rsid w:val="00BC655F"/>
    <w:rsid w:val="00BC7D35"/>
    <w:rsid w:val="00BD0266"/>
    <w:rsid w:val="00BD09F9"/>
    <w:rsid w:val="00BD2A52"/>
    <w:rsid w:val="00BE1E62"/>
    <w:rsid w:val="00BF1C96"/>
    <w:rsid w:val="00BF216E"/>
    <w:rsid w:val="00BF52B2"/>
    <w:rsid w:val="00BF7052"/>
    <w:rsid w:val="00C02033"/>
    <w:rsid w:val="00C05FAB"/>
    <w:rsid w:val="00C1318B"/>
    <w:rsid w:val="00C25656"/>
    <w:rsid w:val="00C3674D"/>
    <w:rsid w:val="00C4060F"/>
    <w:rsid w:val="00C43EDE"/>
    <w:rsid w:val="00C51D2F"/>
    <w:rsid w:val="00C578C8"/>
    <w:rsid w:val="00C60AC3"/>
    <w:rsid w:val="00C67771"/>
    <w:rsid w:val="00C73189"/>
    <w:rsid w:val="00C73E22"/>
    <w:rsid w:val="00C74196"/>
    <w:rsid w:val="00C90405"/>
    <w:rsid w:val="00C94719"/>
    <w:rsid w:val="00CA348A"/>
    <w:rsid w:val="00CA5EF8"/>
    <w:rsid w:val="00CB0AAB"/>
    <w:rsid w:val="00CB2CE6"/>
    <w:rsid w:val="00CC06EF"/>
    <w:rsid w:val="00CC2501"/>
    <w:rsid w:val="00CC2E65"/>
    <w:rsid w:val="00CD0417"/>
    <w:rsid w:val="00CD418F"/>
    <w:rsid w:val="00CF08BB"/>
    <w:rsid w:val="00CF1E53"/>
    <w:rsid w:val="00D00E26"/>
    <w:rsid w:val="00D1414D"/>
    <w:rsid w:val="00D15FF9"/>
    <w:rsid w:val="00D30E68"/>
    <w:rsid w:val="00D31037"/>
    <w:rsid w:val="00D41619"/>
    <w:rsid w:val="00D501BE"/>
    <w:rsid w:val="00D55EE6"/>
    <w:rsid w:val="00D57397"/>
    <w:rsid w:val="00D61996"/>
    <w:rsid w:val="00D62849"/>
    <w:rsid w:val="00D62B89"/>
    <w:rsid w:val="00D62DCE"/>
    <w:rsid w:val="00D654CD"/>
    <w:rsid w:val="00D678C7"/>
    <w:rsid w:val="00D9415C"/>
    <w:rsid w:val="00D951BE"/>
    <w:rsid w:val="00D974C5"/>
    <w:rsid w:val="00DA37D4"/>
    <w:rsid w:val="00DA397C"/>
    <w:rsid w:val="00DA469E"/>
    <w:rsid w:val="00DA5B3B"/>
    <w:rsid w:val="00DA716B"/>
    <w:rsid w:val="00DB1D06"/>
    <w:rsid w:val="00DB20B0"/>
    <w:rsid w:val="00DB45F8"/>
    <w:rsid w:val="00DB7675"/>
    <w:rsid w:val="00DC5023"/>
    <w:rsid w:val="00DD1CA0"/>
    <w:rsid w:val="00DD4618"/>
    <w:rsid w:val="00DE538C"/>
    <w:rsid w:val="00E242D6"/>
    <w:rsid w:val="00E25DCD"/>
    <w:rsid w:val="00E269E1"/>
    <w:rsid w:val="00E2763D"/>
    <w:rsid w:val="00E326FF"/>
    <w:rsid w:val="00E33488"/>
    <w:rsid w:val="00E45F13"/>
    <w:rsid w:val="00E50336"/>
    <w:rsid w:val="00E50C8D"/>
    <w:rsid w:val="00E510BC"/>
    <w:rsid w:val="00E52BA4"/>
    <w:rsid w:val="00E61256"/>
    <w:rsid w:val="00E73CB2"/>
    <w:rsid w:val="00E7612F"/>
    <w:rsid w:val="00E839BA"/>
    <w:rsid w:val="00E8428A"/>
    <w:rsid w:val="00E8446D"/>
    <w:rsid w:val="00E92373"/>
    <w:rsid w:val="00E966B1"/>
    <w:rsid w:val="00E97F7D"/>
    <w:rsid w:val="00EA0543"/>
    <w:rsid w:val="00EA59B8"/>
    <w:rsid w:val="00EA5A01"/>
    <w:rsid w:val="00EB5ACF"/>
    <w:rsid w:val="00EB6BD4"/>
    <w:rsid w:val="00EB771A"/>
    <w:rsid w:val="00EC220B"/>
    <w:rsid w:val="00EC2DF9"/>
    <w:rsid w:val="00ED6B9C"/>
    <w:rsid w:val="00EE2113"/>
    <w:rsid w:val="00EE6E36"/>
    <w:rsid w:val="00F013D8"/>
    <w:rsid w:val="00F016BC"/>
    <w:rsid w:val="00F0660B"/>
    <w:rsid w:val="00F123AE"/>
    <w:rsid w:val="00F16C91"/>
    <w:rsid w:val="00F22B5B"/>
    <w:rsid w:val="00F23BA8"/>
    <w:rsid w:val="00F24230"/>
    <w:rsid w:val="00F25C15"/>
    <w:rsid w:val="00F26721"/>
    <w:rsid w:val="00F3136E"/>
    <w:rsid w:val="00F32B93"/>
    <w:rsid w:val="00F33CA6"/>
    <w:rsid w:val="00F37D4C"/>
    <w:rsid w:val="00F47EEF"/>
    <w:rsid w:val="00F5533B"/>
    <w:rsid w:val="00F5551A"/>
    <w:rsid w:val="00F5766F"/>
    <w:rsid w:val="00F6146F"/>
    <w:rsid w:val="00F61A41"/>
    <w:rsid w:val="00F73331"/>
    <w:rsid w:val="00F7359F"/>
    <w:rsid w:val="00F778C0"/>
    <w:rsid w:val="00F83917"/>
    <w:rsid w:val="00F87174"/>
    <w:rsid w:val="00F91D37"/>
    <w:rsid w:val="00F9299C"/>
    <w:rsid w:val="00F93538"/>
    <w:rsid w:val="00F9610D"/>
    <w:rsid w:val="00FB553A"/>
    <w:rsid w:val="00FB657F"/>
    <w:rsid w:val="00FC5E8A"/>
    <w:rsid w:val="00FD068A"/>
    <w:rsid w:val="00FD0867"/>
    <w:rsid w:val="00FD6775"/>
    <w:rsid w:val="00FD762F"/>
    <w:rsid w:val="00FE7D09"/>
    <w:rsid w:val="00FF4627"/>
    <w:rsid w:val="00FF60C5"/>
    <w:rsid w:val="1BC77A00"/>
    <w:rsid w:val="235E149B"/>
    <w:rsid w:val="26B29D83"/>
    <w:rsid w:val="2FD90400"/>
    <w:rsid w:val="4FA2E63B"/>
    <w:rsid w:val="4FA70A9E"/>
    <w:rsid w:val="5114E252"/>
    <w:rsid w:val="52502F38"/>
    <w:rsid w:val="56B9AC75"/>
    <w:rsid w:val="57D26BB1"/>
    <w:rsid w:val="590FDFA1"/>
    <w:rsid w:val="71BA46B6"/>
    <w:rsid w:val="74C60182"/>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FE015"/>
  <w15:docId w15:val="{F31A9B41-1003-44F5-9D1C-7FFCB193F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6" w:qFormat="1"/>
    <w:lsdException w:name="heading 2" w:semiHidden="1" w:uiPriority="17" w:unhideWhenUsed="1" w:qFormat="1"/>
    <w:lsdException w:name="heading 3" w:semiHidden="1" w:uiPriority="18" w:unhideWhenUsed="1" w:qFormat="1"/>
    <w:lsdException w:name="heading 4" w:semiHidden="1" w:uiPriority="19"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79" w:unhideWhenUsed="1"/>
    <w:lsdException w:name="index 2" w:semiHidden="1" w:uiPriority="79" w:unhideWhenUsed="1"/>
    <w:lsdException w:name="index 3" w:semiHidden="1" w:uiPriority="79" w:unhideWhenUsed="1"/>
    <w:lsdException w:name="index 4" w:semiHidden="1" w:uiPriority="79" w:unhideWhenUsed="1"/>
    <w:lsdException w:name="index 5" w:semiHidden="1" w:uiPriority="79" w:unhideWhenUsed="1"/>
    <w:lsdException w:name="index 6" w:semiHidden="1" w:uiPriority="79" w:unhideWhenUsed="1"/>
    <w:lsdException w:name="index 7" w:semiHidden="1" w:uiPriority="79" w:unhideWhenUsed="1"/>
    <w:lsdException w:name="index 8" w:semiHidden="1" w:uiPriority="79" w:unhideWhenUsed="1"/>
    <w:lsdException w:name="index 9" w:semiHidden="1" w:uiPriority="7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79" w:unhideWhenUsed="1"/>
    <w:lsdException w:name="footnote text" w:semiHidden="1" w:uiPriority="39" w:unhideWhenUsed="1"/>
    <w:lsdException w:name="annotation text" w:semiHidden="1" w:uiPriority="79" w:unhideWhenUsed="1"/>
    <w:lsdException w:name="header" w:semiHidden="1" w:unhideWhenUsed="1"/>
    <w:lsdException w:name="footer" w:semiHidden="1" w:unhideWhenUsed="1"/>
    <w:lsdException w:name="index heading" w:semiHidden="1" w:uiPriority="79" w:unhideWhenUsed="1"/>
    <w:lsdException w:name="caption" w:uiPriority="35" w:qFormat="1"/>
    <w:lsdException w:name="table of figures" w:semiHidden="1" w:unhideWhenUsed="1"/>
    <w:lsdException w:name="envelope address" w:semiHidden="1" w:uiPriority="79" w:unhideWhenUsed="1"/>
    <w:lsdException w:name="envelope return" w:semiHidden="1" w:uiPriority="79" w:unhideWhenUsed="1"/>
    <w:lsdException w:name="footnote reference" w:semiHidden="1" w:unhideWhenUsed="1"/>
    <w:lsdException w:name="annotation reference" w:semiHidden="1" w:uiPriority="79" w:unhideWhenUsed="1"/>
    <w:lsdException w:name="line number" w:semiHidden="1" w:uiPriority="79" w:unhideWhenUsed="1"/>
    <w:lsdException w:name="endnote reference" w:semiHidden="1" w:unhideWhenUsed="1"/>
    <w:lsdException w:name="endnote text" w:semiHidden="1" w:unhideWhenUsed="1"/>
    <w:lsdException w:name="table of authorities" w:semiHidden="1" w:uiPriority="79" w:unhideWhenUsed="1"/>
    <w:lsdException w:name="macro" w:semiHidden="1" w:uiPriority="79" w:unhideWhenUsed="1"/>
    <w:lsdException w:name="toa heading" w:semiHidden="1" w:uiPriority="79" w:unhideWhenUsed="1"/>
    <w:lsdException w:name="List" w:semiHidden="1" w:uiPriority="79" w:unhideWhenUsed="1"/>
    <w:lsdException w:name="List Bullet" w:semiHidden="1" w:unhideWhenUsed="1"/>
    <w:lsdException w:name="List Number" w:semiHidden="1" w:uiPriority="79" w:unhideWhenUsed="1"/>
    <w:lsdException w:name="List 2" w:semiHidden="1" w:uiPriority="79" w:unhideWhenUsed="1"/>
    <w:lsdException w:name="List 3" w:semiHidden="1" w:uiPriority="79" w:unhideWhenUsed="1"/>
    <w:lsdException w:name="List 4" w:semiHidden="1" w:uiPriority="79" w:unhideWhenUsed="1"/>
    <w:lsdException w:name="List 5" w:semiHidden="1" w:uiPriority="79" w:unhideWhenUsed="1"/>
    <w:lsdException w:name="List Bullet 2" w:semiHidden="1" w:unhideWhenUsed="1"/>
    <w:lsdException w:name="List Bullet 3" w:semiHidden="1" w:unhideWhenUsed="1"/>
    <w:lsdException w:name="List Bullet 4" w:semiHidden="1" w:uiPriority="79" w:unhideWhenUsed="1"/>
    <w:lsdException w:name="List Bullet 5" w:semiHidden="1" w:uiPriority="79" w:unhideWhenUsed="1"/>
    <w:lsdException w:name="List Number 2" w:semiHidden="1" w:uiPriority="79" w:unhideWhenUsed="1"/>
    <w:lsdException w:name="List Number 3" w:semiHidden="1" w:uiPriority="79" w:unhideWhenUsed="1"/>
    <w:lsdException w:name="List Number 4" w:semiHidden="1" w:uiPriority="79" w:unhideWhenUsed="1"/>
    <w:lsdException w:name="List Number 5" w:semiHidden="1" w:uiPriority="79" w:unhideWhenUsed="1"/>
    <w:lsdException w:name="Title" w:uiPriority="10" w:qFormat="1"/>
    <w:lsdException w:name="Closing" w:semiHidden="1" w:uiPriority="79" w:unhideWhenUsed="1"/>
    <w:lsdException w:name="Signature" w:semiHidden="1" w:uiPriority="79" w:unhideWhenUsed="1"/>
    <w:lsdException w:name="Default Paragraph Font" w:semiHidden="1" w:uiPriority="1" w:unhideWhenUsed="1"/>
    <w:lsdException w:name="Body Text" w:semiHidden="1" w:unhideWhenUsed="1"/>
    <w:lsdException w:name="Body Text Indent" w:semiHidden="1" w:uiPriority="79" w:unhideWhenUsed="1"/>
    <w:lsdException w:name="List Continue" w:semiHidden="1" w:uiPriority="79" w:unhideWhenUsed="1"/>
    <w:lsdException w:name="List Continue 2" w:semiHidden="1" w:uiPriority="79" w:unhideWhenUsed="1"/>
    <w:lsdException w:name="List Continue 3" w:semiHidden="1" w:uiPriority="79" w:unhideWhenUsed="1"/>
    <w:lsdException w:name="List Continue 4" w:semiHidden="1" w:uiPriority="79" w:unhideWhenUsed="1"/>
    <w:lsdException w:name="List Continue 5" w:semiHidden="1" w:uiPriority="79" w:unhideWhenUsed="1"/>
    <w:lsdException w:name="Message Header" w:semiHidden="1" w:uiPriority="79" w:unhideWhenUsed="1"/>
    <w:lsdException w:name="Subtitle" w:uiPriority="11"/>
    <w:lsdException w:name="Salutation" w:semiHidden="1" w:uiPriority="79" w:unhideWhenUsed="1"/>
    <w:lsdException w:name="Date" w:uiPriority="15"/>
    <w:lsdException w:name="Body Text First Indent" w:semiHidden="1" w:uiPriority="79" w:unhideWhenUsed="1"/>
    <w:lsdException w:name="Body Text First Indent 2" w:semiHidden="1" w:uiPriority="79" w:unhideWhenUsed="1"/>
    <w:lsdException w:name="Note Heading" w:semiHidden="1" w:uiPriority="79" w:unhideWhenUsed="1"/>
    <w:lsdException w:name="Body Text 2" w:semiHidden="1" w:uiPriority="79" w:unhideWhenUsed="1"/>
    <w:lsdException w:name="Body Text 3" w:semiHidden="1" w:uiPriority="79" w:unhideWhenUsed="1"/>
    <w:lsdException w:name="Body Text Indent 2" w:semiHidden="1" w:uiPriority="79" w:unhideWhenUsed="1"/>
    <w:lsdException w:name="Body Text Indent 3" w:semiHidden="1" w:uiPriority="79" w:unhideWhenUsed="1"/>
    <w:lsdException w:name="Block Text" w:semiHidden="1" w:uiPriority="79" w:unhideWhenUsed="1"/>
    <w:lsdException w:name="Hyperlink" w:semiHidden="1" w:unhideWhenUsed="1"/>
    <w:lsdException w:name="FollowedHyperlink" w:semiHidden="1" w:unhideWhenUsed="1"/>
    <w:lsdException w:name="Strong" w:semiHidden="1" w:uiPriority="1" w:qFormat="1"/>
    <w:lsdException w:name="Emphasis" w:semiHidden="1" w:uiPriority="20" w:unhideWhenUsed="1"/>
    <w:lsdException w:name="Document Map" w:semiHidden="1" w:uiPriority="79" w:unhideWhenUsed="1"/>
    <w:lsdException w:name="Plain Text" w:semiHidden="1" w:uiPriority="79" w:unhideWhenUsed="1"/>
    <w:lsdException w:name="E-mail Signature" w:semiHidden="1" w:uiPriority="79" w:unhideWhenUsed="1"/>
    <w:lsdException w:name="HTML Top of Form" w:semiHidden="1" w:unhideWhenUsed="1"/>
    <w:lsdException w:name="HTML Bottom of Form" w:semiHidden="1" w:unhideWhenUsed="1"/>
    <w:lsdException w:name="Normal (Web)" w:semiHidden="1" w:unhideWhenUsed="1"/>
    <w:lsdException w:name="HTML Acronym" w:semiHidden="1" w:uiPriority="79" w:unhideWhenUsed="1"/>
    <w:lsdException w:name="HTML Address" w:semiHidden="1" w:uiPriority="79" w:unhideWhenUsed="1"/>
    <w:lsdException w:name="HTML Cite" w:semiHidden="1" w:uiPriority="79" w:unhideWhenUsed="1"/>
    <w:lsdException w:name="HTML Code" w:semiHidden="1" w:uiPriority="79" w:unhideWhenUsed="1"/>
    <w:lsdException w:name="HTML Definition" w:semiHidden="1" w:uiPriority="79" w:unhideWhenUsed="1"/>
    <w:lsdException w:name="HTML Keyboard" w:semiHidden="1" w:uiPriority="79" w:unhideWhenUsed="1"/>
    <w:lsdException w:name="HTML Preformatted" w:semiHidden="1" w:uiPriority="79" w:unhideWhenUsed="1"/>
    <w:lsdException w:name="HTML Sample" w:semiHidden="1" w:uiPriority="79" w:unhideWhenUsed="1"/>
    <w:lsdException w:name="HTML Typewriter" w:semiHidden="1" w:uiPriority="79" w:unhideWhenUsed="1"/>
    <w:lsdException w:name="HTML Variable" w:semiHidden="1" w:uiPriority="79" w:unhideWhenUsed="1"/>
    <w:lsdException w:name="Normal Table" w:semiHidden="1" w:unhideWhenUsed="1"/>
    <w:lsdException w:name="annotation subject" w:semiHidden="1" w:uiPriority="7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7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14651"/>
  </w:style>
  <w:style w:type="paragraph" w:styleId="berschrift1">
    <w:name w:val="heading 1"/>
    <w:aliases w:val="Titel1"/>
    <w:basedOn w:val="Standard"/>
    <w:next w:val="Standard"/>
    <w:link w:val="berschrift1Zchn"/>
    <w:uiPriority w:val="16"/>
    <w:qFormat/>
    <w:rsid w:val="00987373"/>
    <w:pPr>
      <w:keepNext/>
      <w:keepLines/>
      <w:spacing w:before="520" w:after="260" w:line="390" w:lineRule="atLeast"/>
      <w:outlineLvl w:val="0"/>
    </w:pPr>
    <w:rPr>
      <w:rFonts w:asciiTheme="majorHAnsi" w:eastAsiaTheme="majorEastAsia" w:hAnsiTheme="majorHAnsi" w:cstheme="majorBidi"/>
      <w:bCs/>
      <w:sz w:val="32"/>
      <w:szCs w:val="28"/>
    </w:rPr>
  </w:style>
  <w:style w:type="paragraph" w:styleId="berschrift2">
    <w:name w:val="heading 2"/>
    <w:aliases w:val="Titel2"/>
    <w:basedOn w:val="Standard"/>
    <w:next w:val="Standard"/>
    <w:link w:val="berschrift2Zchn"/>
    <w:uiPriority w:val="17"/>
    <w:unhideWhenUsed/>
    <w:qFormat/>
    <w:rsid w:val="002D2B4E"/>
    <w:pPr>
      <w:keepNext/>
      <w:keepLines/>
      <w:spacing w:before="520"/>
      <w:outlineLvl w:val="1"/>
    </w:pPr>
    <w:rPr>
      <w:rFonts w:asciiTheme="majorHAnsi" w:eastAsiaTheme="majorEastAsia" w:hAnsiTheme="majorHAnsi" w:cstheme="majorBidi"/>
      <w:b/>
      <w:bCs/>
      <w:szCs w:val="26"/>
    </w:rPr>
  </w:style>
  <w:style w:type="paragraph" w:styleId="berschrift3">
    <w:name w:val="heading 3"/>
    <w:aliases w:val="Titel3"/>
    <w:basedOn w:val="Standard"/>
    <w:next w:val="Standard"/>
    <w:link w:val="berschrift3Zchn"/>
    <w:uiPriority w:val="18"/>
    <w:unhideWhenUsed/>
    <w:qFormat/>
    <w:rsid w:val="00822E91"/>
    <w:pPr>
      <w:keepNext/>
      <w:keepLines/>
      <w:spacing w:before="260"/>
      <w:outlineLvl w:val="2"/>
    </w:pPr>
    <w:rPr>
      <w:rFonts w:asciiTheme="majorHAnsi" w:eastAsiaTheme="majorEastAsia" w:hAnsiTheme="majorHAnsi" w:cstheme="majorBidi"/>
      <w:szCs w:val="24"/>
    </w:rPr>
  </w:style>
  <w:style w:type="paragraph" w:styleId="berschrift4">
    <w:name w:val="heading 4"/>
    <w:aliases w:val="Titel4"/>
    <w:basedOn w:val="Standard"/>
    <w:next w:val="Standard"/>
    <w:link w:val="berschrift4Zchn"/>
    <w:uiPriority w:val="19"/>
    <w:unhideWhenUsed/>
    <w:rsid w:val="00822E91"/>
    <w:pPr>
      <w:keepNext/>
      <w:keepLines/>
      <w:spacing w:before="130"/>
      <w:outlineLvl w:val="3"/>
    </w:pPr>
    <w:rPr>
      <w:rFonts w:asciiTheme="majorHAnsi" w:eastAsiaTheme="majorEastAsia" w:hAnsiTheme="majorHAnsi" w:cstheme="majorBidi"/>
      <w:i/>
    </w:rPr>
  </w:style>
  <w:style w:type="paragraph" w:styleId="berschrift5">
    <w:name w:val="heading 5"/>
    <w:basedOn w:val="Standard"/>
    <w:next w:val="Standard"/>
    <w:link w:val="berschrift5Zchn"/>
    <w:uiPriority w:val="9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9"/>
    <w:semiHidden/>
    <w:qFormat/>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9"/>
    <w:semiHidden/>
    <w:qFormat/>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9"/>
    <w:semiHidden/>
    <w:qFormat/>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9"/>
    <w:semiHidden/>
    <w:qFormat/>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F91D37"/>
    <w:pPr>
      <w:tabs>
        <w:tab w:val="center" w:pos="4536"/>
        <w:tab w:val="right" w:pos="9072"/>
      </w:tabs>
      <w:spacing w:line="240" w:lineRule="auto"/>
    </w:pPr>
  </w:style>
  <w:style w:type="character" w:customStyle="1" w:styleId="KopfzeileZchn">
    <w:name w:val="Kopfzeile Zchn"/>
    <w:basedOn w:val="Absatz-Standardschriftart"/>
    <w:link w:val="Kopfzeile"/>
    <w:uiPriority w:val="93"/>
    <w:semiHidden/>
    <w:rsid w:val="00D1414D"/>
  </w:style>
  <w:style w:type="paragraph" w:styleId="Fuzeile">
    <w:name w:val="footer"/>
    <w:basedOn w:val="Standard"/>
    <w:link w:val="FuzeileZchn"/>
    <w:uiPriority w:val="94"/>
    <w:semiHidden/>
    <w:rsid w:val="00822E91"/>
    <w:pPr>
      <w:spacing w:line="190" w:lineRule="atLeast"/>
    </w:pPr>
    <w:rPr>
      <w:color w:val="EA5B0C" w:themeColor="accent3"/>
      <w:sz w:val="16"/>
    </w:rPr>
  </w:style>
  <w:style w:type="character" w:customStyle="1" w:styleId="FuzeileZchn">
    <w:name w:val="Fußzeile Zchn"/>
    <w:basedOn w:val="Absatz-Standardschriftart"/>
    <w:link w:val="Fuzeile"/>
    <w:uiPriority w:val="94"/>
    <w:semiHidden/>
    <w:rsid w:val="00114651"/>
    <w:rPr>
      <w:color w:val="EA5B0C" w:themeColor="accent3"/>
      <w:sz w:val="16"/>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822E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aliases w:val="Titel1 Zchn"/>
    <w:basedOn w:val="Absatz-Standardschriftart"/>
    <w:link w:val="berschrift1"/>
    <w:uiPriority w:val="9"/>
    <w:rsid w:val="00987373"/>
    <w:rPr>
      <w:rFonts w:asciiTheme="majorHAnsi" w:eastAsiaTheme="majorEastAsia" w:hAnsiTheme="majorHAnsi" w:cstheme="majorBidi"/>
      <w:bCs/>
      <w:sz w:val="32"/>
      <w:szCs w:val="28"/>
    </w:rPr>
  </w:style>
  <w:style w:type="character" w:customStyle="1" w:styleId="berschrift2Zchn">
    <w:name w:val="Überschrift 2 Zchn"/>
    <w:aliases w:val="Titel2 Zchn"/>
    <w:basedOn w:val="Absatz-Standardschriftart"/>
    <w:link w:val="berschrift2"/>
    <w:uiPriority w:val="9"/>
    <w:rsid w:val="002D2B4E"/>
    <w:rPr>
      <w:rFonts w:asciiTheme="majorHAnsi" w:eastAsiaTheme="majorEastAsia" w:hAnsiTheme="majorHAnsi" w:cstheme="majorBidi"/>
      <w:b/>
      <w:bCs/>
      <w:szCs w:val="26"/>
    </w:rPr>
  </w:style>
  <w:style w:type="paragraph" w:styleId="Titel">
    <w:name w:val="Title"/>
    <w:basedOn w:val="Standard"/>
    <w:next w:val="Standard"/>
    <w:link w:val="TitelZchn"/>
    <w:uiPriority w:val="11"/>
    <w:qFormat/>
    <w:rsid w:val="00271584"/>
    <w:pPr>
      <w:spacing w:before="320" w:after="300" w:line="672" w:lineRule="atLeast"/>
      <w:contextualSpacing/>
    </w:pPr>
    <w:rPr>
      <w:rFonts w:asciiTheme="majorHAnsi" w:eastAsiaTheme="majorEastAsia" w:hAnsiTheme="majorHAnsi" w:cstheme="majorBidi"/>
      <w:kern w:val="28"/>
      <w:sz w:val="56"/>
      <w:szCs w:val="56"/>
    </w:rPr>
  </w:style>
  <w:style w:type="character" w:customStyle="1" w:styleId="TitelZchn">
    <w:name w:val="Titel Zchn"/>
    <w:basedOn w:val="Absatz-Standardschriftart"/>
    <w:link w:val="Titel"/>
    <w:uiPriority w:val="11"/>
    <w:rsid w:val="00271584"/>
    <w:rPr>
      <w:rFonts w:asciiTheme="majorHAnsi" w:eastAsiaTheme="majorEastAsia" w:hAnsiTheme="majorHAnsi" w:cstheme="majorBidi"/>
      <w:kern w:val="28"/>
      <w:sz w:val="56"/>
      <w:szCs w:val="56"/>
    </w:rPr>
  </w:style>
  <w:style w:type="paragraph" w:customStyle="1" w:styleId="Brieftitel">
    <w:name w:val="Brieftitel"/>
    <w:basedOn w:val="Standard"/>
    <w:link w:val="BrieftitelZchn"/>
    <w:uiPriority w:val="14"/>
    <w:semiHidden/>
    <w:rsid w:val="00621D09"/>
    <w:pPr>
      <w:spacing w:after="460"/>
      <w:contextualSpacing/>
    </w:pPr>
    <w:rPr>
      <w:rFonts w:asciiTheme="majorHAnsi" w:hAnsiTheme="majorHAnsi"/>
      <w:b/>
    </w:rPr>
  </w:style>
  <w:style w:type="character" w:customStyle="1" w:styleId="BrieftitelZchn">
    <w:name w:val="Brieftitel Zchn"/>
    <w:basedOn w:val="Absatz-Standardschriftart"/>
    <w:link w:val="Brieftitel"/>
    <w:uiPriority w:val="14"/>
    <w:semiHidden/>
    <w:rsid w:val="00114651"/>
    <w:rPr>
      <w:rFonts w:asciiTheme="majorHAnsi" w:hAnsiTheme="majorHAnsi"/>
      <w:b/>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E73CB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aliases w:val="Titel3 Zchn"/>
    <w:basedOn w:val="Absatz-Standardschriftart"/>
    <w:link w:val="berschrift3"/>
    <w:uiPriority w:val="9"/>
    <w:rsid w:val="00822E91"/>
    <w:rPr>
      <w:rFonts w:asciiTheme="majorHAnsi" w:eastAsiaTheme="majorEastAsia" w:hAnsiTheme="majorHAnsi" w:cstheme="majorBidi"/>
      <w:szCs w:val="24"/>
    </w:rPr>
  </w:style>
  <w:style w:type="character" w:customStyle="1" w:styleId="berschrift4Zchn">
    <w:name w:val="Überschrift 4 Zchn"/>
    <w:aliases w:val="Titel4 Zchn"/>
    <w:basedOn w:val="Absatz-Standardschriftart"/>
    <w:link w:val="berschrift4"/>
    <w:uiPriority w:val="9"/>
    <w:rsid w:val="00822E91"/>
    <w:rPr>
      <w:rFonts w:asciiTheme="majorHAnsi" w:eastAsiaTheme="majorEastAsia" w:hAnsiTheme="majorHAnsi" w:cstheme="majorBidi"/>
      <w:i/>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2"/>
    <w:qFormat/>
    <w:rsid w:val="0019271A"/>
    <w:pPr>
      <w:numPr>
        <w:numId w:val="19"/>
      </w:numPr>
      <w:ind w:left="168" w:hanging="168"/>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0"/>
    <w:semiHidden/>
    <w:rsid w:val="007E0460"/>
    <w:rPr>
      <w:color w:val="auto"/>
      <w:u w:val="single"/>
    </w:rPr>
  </w:style>
  <w:style w:type="paragraph" w:styleId="Untertitel">
    <w:name w:val="Subtitle"/>
    <w:basedOn w:val="Standard"/>
    <w:next w:val="Standard"/>
    <w:link w:val="UntertitelZchn"/>
    <w:uiPriority w:val="12"/>
    <w:rsid w:val="00C4060F"/>
    <w:pPr>
      <w:numPr>
        <w:ilvl w:val="1"/>
      </w:numPr>
      <w:spacing w:before="1560"/>
    </w:pPr>
    <w:rPr>
      <w:rFonts w:eastAsiaTheme="minorEastAsia"/>
      <w:color w:val="000000" w:themeColor="text1"/>
    </w:rPr>
  </w:style>
  <w:style w:type="character" w:customStyle="1" w:styleId="UntertitelZchn">
    <w:name w:val="Untertitel Zchn"/>
    <w:basedOn w:val="Absatz-Standardschriftart"/>
    <w:link w:val="Untertitel"/>
    <w:uiPriority w:val="12"/>
    <w:rsid w:val="00C4060F"/>
    <w:rPr>
      <w:rFonts w:eastAsiaTheme="minorEastAsia"/>
      <w:color w:val="000000" w:themeColor="text1"/>
    </w:rPr>
  </w:style>
  <w:style w:type="paragraph" w:styleId="Datum">
    <w:name w:val="Date"/>
    <w:basedOn w:val="Standard"/>
    <w:next w:val="Standard"/>
    <w:link w:val="DatumZchn"/>
    <w:uiPriority w:val="15"/>
    <w:semiHidden/>
    <w:rsid w:val="00621D09"/>
    <w:pPr>
      <w:spacing w:before="120" w:after="700"/>
    </w:pPr>
  </w:style>
  <w:style w:type="character" w:customStyle="1" w:styleId="DatumZchn">
    <w:name w:val="Datum Zchn"/>
    <w:basedOn w:val="Absatz-Standardschriftart"/>
    <w:link w:val="Datum"/>
    <w:uiPriority w:val="15"/>
    <w:semiHidden/>
    <w:rsid w:val="00114651"/>
  </w:style>
  <w:style w:type="paragraph" w:styleId="Funotentext">
    <w:name w:val="footnote text"/>
    <w:basedOn w:val="Standard"/>
    <w:link w:val="FunotentextZchn"/>
    <w:uiPriority w:val="39"/>
    <w:semiHidden/>
    <w:rsid w:val="005A0E05"/>
    <w:pPr>
      <w:spacing w:line="160" w:lineRule="atLeast"/>
      <w:ind w:left="85" w:hanging="85"/>
    </w:pPr>
    <w:rPr>
      <w:sz w:val="12"/>
    </w:rPr>
  </w:style>
  <w:style w:type="character" w:customStyle="1" w:styleId="FunotentextZchn">
    <w:name w:val="Fußnotentext Zchn"/>
    <w:basedOn w:val="Absatz-Standardschriftart"/>
    <w:link w:val="Funotentext"/>
    <w:uiPriority w:val="39"/>
    <w:semiHidden/>
    <w:rsid w:val="00D1414D"/>
    <w:rPr>
      <w:sz w:val="12"/>
    </w:rPr>
  </w:style>
  <w:style w:type="character" w:styleId="Funotenzeichen">
    <w:name w:val="footnote reference"/>
    <w:basedOn w:val="Absatz-Standardschriftart"/>
    <w:uiPriority w:val="99"/>
    <w:unhideWhenUsed/>
    <w:rsid w:val="00642F26"/>
    <w:rPr>
      <w:vertAlign w:val="superscript"/>
    </w:rPr>
  </w:style>
  <w:style w:type="table" w:customStyle="1" w:styleId="TabelleohneRahmen">
    <w:name w:val="Tabelle ohne Rahmen"/>
    <w:basedOn w:val="NormaleTabelle"/>
    <w:uiPriority w:val="99"/>
    <w:rsid w:val="00822E91"/>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2"/>
    <w:rsid w:val="0019271A"/>
    <w:pPr>
      <w:numPr>
        <w:ilvl w:val="1"/>
      </w:numPr>
      <w:ind w:left="340" w:hanging="170"/>
    </w:pPr>
  </w:style>
  <w:style w:type="paragraph" w:customStyle="1" w:styleId="Aufzhlung3">
    <w:name w:val="Aufzählung 3"/>
    <w:basedOn w:val="Aufzhlung1"/>
    <w:uiPriority w:val="2"/>
    <w:rsid w:val="0019271A"/>
    <w:pPr>
      <w:numPr>
        <w:ilvl w:val="2"/>
      </w:numPr>
      <w:ind w:left="510" w:hanging="170"/>
    </w:pPr>
  </w:style>
  <w:style w:type="paragraph" w:styleId="Beschriftung">
    <w:name w:val="caption"/>
    <w:basedOn w:val="Standard"/>
    <w:next w:val="Standard"/>
    <w:uiPriority w:val="35"/>
    <w:semiHidden/>
    <w:qFormat/>
    <w:rsid w:val="002D2B4E"/>
    <w:pPr>
      <w:spacing w:before="140" w:after="260" w:line="240" w:lineRule="auto"/>
    </w:pPr>
    <w:rPr>
      <w:iCs/>
      <w:sz w:val="12"/>
      <w:szCs w:val="18"/>
    </w:rPr>
  </w:style>
  <w:style w:type="paragraph" w:styleId="Inhaltsverzeichnisberschrift">
    <w:name w:val="TOC Heading"/>
    <w:basedOn w:val="berschrift1"/>
    <w:next w:val="Standard"/>
    <w:uiPriority w:val="39"/>
    <w:semiHidden/>
    <w:rsid w:val="00DB7675"/>
    <w:pPr>
      <w:spacing w:before="240"/>
      <w:outlineLvl w:val="9"/>
    </w:pPr>
    <w:rPr>
      <w:bCs w:val="0"/>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E8428A"/>
    <w:pPr>
      <w:jc w:val="right"/>
    </w:pPr>
  </w:style>
  <w:style w:type="paragraph" w:customStyle="1" w:styleId="berschrift1nummeriert">
    <w:name w:val="Überschrift 1 nummeriert"/>
    <w:basedOn w:val="berschrift1"/>
    <w:next w:val="Standard"/>
    <w:uiPriority w:val="10"/>
    <w:qFormat/>
    <w:rsid w:val="00D15FF9"/>
    <w:pPr>
      <w:numPr>
        <w:numId w:val="24"/>
      </w:numPr>
    </w:pPr>
    <w:rPr>
      <w:b/>
    </w:rPr>
  </w:style>
  <w:style w:type="paragraph" w:customStyle="1" w:styleId="berschrift2nummeriert">
    <w:name w:val="Überschrift 2 nummeriert"/>
    <w:basedOn w:val="berschrift2"/>
    <w:next w:val="Standard"/>
    <w:uiPriority w:val="10"/>
    <w:qFormat/>
    <w:rsid w:val="00D15FF9"/>
    <w:pPr>
      <w:numPr>
        <w:ilvl w:val="1"/>
        <w:numId w:val="24"/>
      </w:numPr>
      <w:spacing w:after="120"/>
    </w:pPr>
    <w:rPr>
      <w:sz w:val="24"/>
    </w:rPr>
  </w:style>
  <w:style w:type="paragraph" w:customStyle="1" w:styleId="berschrift3nummeriert">
    <w:name w:val="Überschrift 3 nummeriert"/>
    <w:basedOn w:val="berschrift3"/>
    <w:next w:val="Standard"/>
    <w:uiPriority w:val="10"/>
    <w:qFormat/>
    <w:rsid w:val="00B426D3"/>
    <w:pPr>
      <w:numPr>
        <w:ilvl w:val="2"/>
        <w:numId w:val="24"/>
      </w:numPr>
      <w:tabs>
        <w:tab w:val="left" w:pos="851"/>
      </w:tabs>
    </w:pPr>
  </w:style>
  <w:style w:type="paragraph" w:customStyle="1" w:styleId="berschrift4nummeriert">
    <w:name w:val="Überschrift 4 nummeriert"/>
    <w:basedOn w:val="berschrift4"/>
    <w:next w:val="Standard"/>
    <w:uiPriority w:val="10"/>
    <w:qFormat/>
    <w:rsid w:val="00B426D3"/>
    <w:pPr>
      <w:numPr>
        <w:ilvl w:val="3"/>
        <w:numId w:val="24"/>
      </w:numPr>
      <w:tabs>
        <w:tab w:val="left" w:pos="1134"/>
      </w:tabs>
    </w:pPr>
  </w:style>
  <w:style w:type="paragraph" w:styleId="Verzeichnis1">
    <w:name w:val="toc 1"/>
    <w:basedOn w:val="Standard"/>
    <w:next w:val="Standard"/>
    <w:autoRedefine/>
    <w:uiPriority w:val="39"/>
    <w:semiHidden/>
    <w:rsid w:val="00DB20B0"/>
    <w:pPr>
      <w:tabs>
        <w:tab w:val="right" w:leader="dot" w:pos="10206"/>
      </w:tabs>
      <w:spacing w:before="420" w:after="160"/>
      <w:ind w:left="811" w:hanging="811"/>
    </w:pPr>
    <w:rPr>
      <w:b/>
      <w:bCs/>
      <w:noProof/>
    </w:rPr>
  </w:style>
  <w:style w:type="paragraph" w:styleId="Verzeichnis2">
    <w:name w:val="toc 2"/>
    <w:basedOn w:val="Standard"/>
    <w:next w:val="Standard"/>
    <w:autoRedefine/>
    <w:uiPriority w:val="39"/>
    <w:semiHidden/>
    <w:rsid w:val="0004254E"/>
    <w:pPr>
      <w:tabs>
        <w:tab w:val="right" w:leader="dot" w:pos="10206"/>
      </w:tabs>
      <w:spacing w:after="100"/>
      <w:ind w:left="811" w:hanging="811"/>
    </w:pPr>
    <w:rPr>
      <w:noProof/>
    </w:rPr>
  </w:style>
  <w:style w:type="paragraph" w:styleId="Verzeichnis3">
    <w:name w:val="toc 3"/>
    <w:basedOn w:val="Standard"/>
    <w:next w:val="Standard"/>
    <w:autoRedefine/>
    <w:uiPriority w:val="39"/>
    <w:semiHidden/>
    <w:rsid w:val="0004254E"/>
    <w:pPr>
      <w:tabs>
        <w:tab w:val="right" w:leader="dot" w:pos="10206"/>
      </w:tabs>
      <w:spacing w:after="100"/>
      <w:ind w:left="811" w:hanging="811"/>
    </w:p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857D8A"/>
  </w:style>
  <w:style w:type="paragraph" w:customStyle="1" w:styleId="Absenderzeile">
    <w:name w:val="Absenderzeile"/>
    <w:basedOn w:val="Standard"/>
    <w:uiPriority w:val="16"/>
    <w:semiHidden/>
    <w:qFormat/>
    <w:rsid w:val="00874E49"/>
    <w:pPr>
      <w:pBdr>
        <w:bottom w:val="single" w:sz="6" w:space="1" w:color="auto"/>
      </w:pBdr>
    </w:pPr>
    <w:rPr>
      <w:sz w:val="12"/>
    </w:rPr>
  </w:style>
  <w:style w:type="paragraph" w:customStyle="1" w:styleId="Nummerierung1">
    <w:name w:val="Nummerierung 1"/>
    <w:basedOn w:val="Standard"/>
    <w:uiPriority w:val="3"/>
    <w:qFormat/>
    <w:rsid w:val="009804FC"/>
    <w:pPr>
      <w:numPr>
        <w:ilvl w:val="5"/>
        <w:numId w:val="24"/>
      </w:numPr>
    </w:pPr>
  </w:style>
  <w:style w:type="paragraph" w:customStyle="1" w:styleId="Nummerierung2">
    <w:name w:val="Nummerierung 2"/>
    <w:basedOn w:val="Nummerierung1"/>
    <w:uiPriority w:val="3"/>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4"/>
    <w:qFormat/>
    <w:rsid w:val="00CF1E53"/>
    <w:pPr>
      <w:numPr>
        <w:ilvl w:val="8"/>
        <w:numId w:val="24"/>
      </w:numPr>
    </w:pPr>
  </w:style>
  <w:style w:type="paragraph" w:customStyle="1" w:styleId="Nummerierung3">
    <w:name w:val="Nummerierung 3"/>
    <w:basedOn w:val="Nummerierung2"/>
    <w:uiPriority w:val="3"/>
    <w:qFormat/>
    <w:rsid w:val="005A357F"/>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24"/>
      </w:numPr>
    </w:pPr>
  </w:style>
  <w:style w:type="paragraph" w:customStyle="1" w:styleId="Dokumentbezeichnung">
    <w:name w:val="Dokumentbezeichnung"/>
    <w:basedOn w:val="berschrift1"/>
    <w:next w:val="Standard"/>
    <w:uiPriority w:val="98"/>
    <w:semiHidden/>
    <w:qFormat/>
    <w:rsid w:val="00853121"/>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left="714" w:right="125" w:hanging="567"/>
    </w:pPr>
    <w:rPr>
      <w:bCs w:val="0"/>
      <w:caps/>
      <w:color w:val="FFFFFF" w:themeColor="background1"/>
      <w:spacing w:val="10"/>
      <w:sz w:val="40"/>
      <w:szCs w:val="52"/>
    </w:rPr>
  </w:style>
  <w:style w:type="character" w:styleId="Platzhaltertext">
    <w:name w:val="Placeholder Text"/>
    <w:basedOn w:val="Absatz-Standardschriftart"/>
    <w:uiPriority w:val="79"/>
    <w:semiHidden/>
    <w:rsid w:val="00114651"/>
    <w:rPr>
      <w:color w:val="69ACDF" w:themeColor="accent2"/>
    </w:rPr>
  </w:style>
  <w:style w:type="table" w:customStyle="1" w:styleId="ECHTabelle1">
    <w:name w:val="ECH Tabelle 1"/>
    <w:basedOn w:val="NormaleTabelle"/>
    <w:uiPriority w:val="99"/>
    <w:rsid w:val="0019271A"/>
    <w:pPr>
      <w:spacing w:line="240" w:lineRule="atLeast"/>
    </w:pPr>
    <w:tblPr>
      <w:tblBorders>
        <w:insideH w:val="single" w:sz="2" w:space="0" w:color="auto"/>
      </w:tblBorders>
      <w:tblCellMar>
        <w:top w:w="57" w:type="dxa"/>
        <w:left w:w="0" w:type="dxa"/>
        <w:bottom w:w="57" w:type="dxa"/>
        <w:right w:w="0" w:type="dxa"/>
      </w:tblCellMar>
    </w:tblPr>
    <w:tblStylePr w:type="firstRow">
      <w:rPr>
        <w:sz w:val="16"/>
      </w:rPr>
      <w:tblPr/>
      <w:tcPr>
        <w:tcBorders>
          <w:top w:val="single" w:sz="4" w:space="0" w:color="auto"/>
          <w:left w:val="nil"/>
          <w:bottom w:val="single" w:sz="4" w:space="0" w:color="auto"/>
          <w:right w:val="nil"/>
          <w:insideH w:val="nil"/>
          <w:insideV w:val="nil"/>
          <w:tl2br w:val="nil"/>
          <w:tr2bl w:val="nil"/>
        </w:tcBorders>
      </w:tcPr>
    </w:tblStylePr>
    <w:tblStylePr w:type="la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Autorentitel">
    <w:name w:val="Autorentitel"/>
    <w:basedOn w:val="Standard"/>
    <w:uiPriority w:val="15"/>
    <w:rsid w:val="00987373"/>
    <w:pPr>
      <w:spacing w:before="1300"/>
    </w:pPr>
    <w:rPr>
      <w:b/>
      <w:bCs/>
    </w:rPr>
  </w:style>
  <w:style w:type="paragraph" w:styleId="Verzeichnis4">
    <w:name w:val="toc 4"/>
    <w:basedOn w:val="Standard"/>
    <w:next w:val="Standard"/>
    <w:autoRedefine/>
    <w:uiPriority w:val="39"/>
    <w:semiHidden/>
    <w:rsid w:val="00C4060F"/>
    <w:pPr>
      <w:tabs>
        <w:tab w:val="left" w:pos="1540"/>
        <w:tab w:val="right" w:leader="dot" w:pos="9402"/>
      </w:tabs>
      <w:spacing w:after="100"/>
      <w:ind w:left="811" w:hanging="811"/>
    </w:pPr>
  </w:style>
  <w:style w:type="character" w:styleId="Kommentarzeichen">
    <w:name w:val="annotation reference"/>
    <w:basedOn w:val="Absatz-Standardschriftart"/>
    <w:uiPriority w:val="79"/>
    <w:semiHidden/>
    <w:unhideWhenUsed/>
    <w:rsid w:val="00D15FF9"/>
    <w:rPr>
      <w:sz w:val="16"/>
      <w:szCs w:val="16"/>
    </w:rPr>
  </w:style>
  <w:style w:type="paragraph" w:styleId="Kommentartext">
    <w:name w:val="annotation text"/>
    <w:basedOn w:val="Standard"/>
    <w:link w:val="KommentartextZchn"/>
    <w:uiPriority w:val="79"/>
    <w:unhideWhenUsed/>
    <w:rsid w:val="00D15FF9"/>
    <w:pPr>
      <w:spacing w:line="240" w:lineRule="auto"/>
    </w:pPr>
  </w:style>
  <w:style w:type="character" w:customStyle="1" w:styleId="KommentartextZchn">
    <w:name w:val="Kommentartext Zchn"/>
    <w:basedOn w:val="Absatz-Standardschriftart"/>
    <w:link w:val="Kommentartext"/>
    <w:uiPriority w:val="79"/>
    <w:rsid w:val="00D15FF9"/>
  </w:style>
  <w:style w:type="paragraph" w:styleId="Kommentarthema">
    <w:name w:val="annotation subject"/>
    <w:basedOn w:val="Kommentartext"/>
    <w:next w:val="Kommentartext"/>
    <w:link w:val="KommentarthemaZchn"/>
    <w:uiPriority w:val="79"/>
    <w:semiHidden/>
    <w:unhideWhenUsed/>
    <w:rsid w:val="00D15FF9"/>
    <w:rPr>
      <w:b/>
      <w:bCs/>
    </w:rPr>
  </w:style>
  <w:style w:type="character" w:customStyle="1" w:styleId="KommentarthemaZchn">
    <w:name w:val="Kommentarthema Zchn"/>
    <w:basedOn w:val="KommentartextZchn"/>
    <w:link w:val="Kommentarthema"/>
    <w:uiPriority w:val="79"/>
    <w:semiHidden/>
    <w:rsid w:val="00D15FF9"/>
    <w:rPr>
      <w:b/>
      <w:bCs/>
    </w:rPr>
  </w:style>
  <w:style w:type="paragraph" w:styleId="Textkrper">
    <w:name w:val="Body Text"/>
    <w:basedOn w:val="Standard"/>
    <w:link w:val="TextkrperZchn"/>
    <w:uiPriority w:val="99"/>
    <w:unhideWhenUsed/>
    <w:rsid w:val="00D15FF9"/>
    <w:pPr>
      <w:spacing w:after="120" w:line="276" w:lineRule="auto"/>
    </w:pPr>
    <w:rPr>
      <w:rFonts w:ascii="Arial" w:eastAsia="Calibri" w:hAnsi="Arial"/>
      <w:spacing w:val="4"/>
      <w:sz w:val="21"/>
    </w:rPr>
  </w:style>
  <w:style w:type="character" w:customStyle="1" w:styleId="TextkrperZchn">
    <w:name w:val="Textkörper Zchn"/>
    <w:basedOn w:val="Absatz-Standardschriftart"/>
    <w:link w:val="Textkrper"/>
    <w:uiPriority w:val="99"/>
    <w:rsid w:val="00D15FF9"/>
    <w:rPr>
      <w:rFonts w:ascii="Arial" w:eastAsia="Calibri" w:hAnsi="Arial"/>
      <w:spacing w:val="4"/>
      <w:sz w:val="21"/>
    </w:rPr>
  </w:style>
  <w:style w:type="paragraph" w:customStyle="1" w:styleId="Aufzhlung">
    <w:name w:val="Aufzählung"/>
    <w:basedOn w:val="Standard"/>
    <w:link w:val="AufzhlungChar"/>
    <w:uiPriority w:val="13"/>
    <w:qFormat/>
    <w:rsid w:val="00D15FF9"/>
    <w:pPr>
      <w:numPr>
        <w:numId w:val="30"/>
      </w:numPr>
      <w:spacing w:after="140" w:line="280" w:lineRule="exact"/>
      <w:ind w:left="357" w:hanging="357"/>
    </w:pPr>
    <w:rPr>
      <w:rFonts w:ascii="Arial" w:eastAsia="Calibri" w:hAnsi="Arial"/>
      <w:color w:val="000000" w:themeColor="text1"/>
      <w:sz w:val="22"/>
      <w:szCs w:val="21"/>
    </w:rPr>
  </w:style>
  <w:style w:type="character" w:customStyle="1" w:styleId="AufzhlungChar">
    <w:name w:val="Aufzählung Char"/>
    <w:basedOn w:val="Absatz-Standardschriftart"/>
    <w:link w:val="Aufzhlung"/>
    <w:uiPriority w:val="13"/>
    <w:rsid w:val="00D15FF9"/>
    <w:rPr>
      <w:rFonts w:ascii="Arial" w:eastAsia="Calibri" w:hAnsi="Arial"/>
      <w:color w:val="000000" w:themeColor="text1"/>
      <w:sz w:val="22"/>
      <w:szCs w:val="21"/>
    </w:rPr>
  </w:style>
  <w:style w:type="paragraph" w:customStyle="1" w:styleId="Text">
    <w:name w:val="Text"/>
    <w:basedOn w:val="Standard"/>
    <w:link w:val="TextZchn"/>
    <w:uiPriority w:val="6"/>
    <w:qFormat/>
    <w:rsid w:val="00D15FF9"/>
    <w:pPr>
      <w:spacing w:after="140" w:line="280" w:lineRule="exact"/>
      <w:jc w:val="both"/>
    </w:pPr>
    <w:rPr>
      <w:rFonts w:eastAsia="Calibri"/>
      <w:color w:val="000000" w:themeColor="text1"/>
      <w:sz w:val="22"/>
    </w:rPr>
  </w:style>
  <w:style w:type="character" w:customStyle="1" w:styleId="TextZchn">
    <w:name w:val="Text Zchn"/>
    <w:basedOn w:val="Absatz-Standardschriftart"/>
    <w:link w:val="Text"/>
    <w:uiPriority w:val="6"/>
    <w:rsid w:val="00D15FF9"/>
    <w:rPr>
      <w:rFonts w:eastAsia="Calibri"/>
      <w:color w:val="000000" w:themeColor="text1"/>
      <w:sz w:val="22"/>
    </w:rPr>
  </w:style>
  <w:style w:type="numbering" w:customStyle="1" w:styleId="EBPAufzhlung">
    <w:name w:val="EBP_Aufzählung"/>
    <w:uiPriority w:val="99"/>
    <w:rsid w:val="00D15FF9"/>
    <w:pPr>
      <w:numPr>
        <w:numId w:val="30"/>
      </w:numPr>
    </w:pPr>
  </w:style>
  <w:style w:type="paragraph" w:customStyle="1" w:styleId="Kastentitel">
    <w:name w:val="Kastentitel"/>
    <w:basedOn w:val="Text"/>
    <w:link w:val="KastentitelChar"/>
    <w:uiPriority w:val="5"/>
    <w:qFormat/>
    <w:rsid w:val="00D15FF9"/>
    <w:pPr>
      <w:spacing w:line="340" w:lineRule="exact"/>
      <w:jc w:val="left"/>
    </w:pPr>
    <w:rPr>
      <w:b/>
      <w:noProof/>
      <w:color w:val="B9B9B9" w:themeColor="background2"/>
      <w:sz w:val="28"/>
      <w:szCs w:val="28"/>
      <w:lang w:val="en-US"/>
    </w:rPr>
  </w:style>
  <w:style w:type="character" w:customStyle="1" w:styleId="KastentitelChar">
    <w:name w:val="Kastentitel Char"/>
    <w:basedOn w:val="TextZchn"/>
    <w:link w:val="Kastentitel"/>
    <w:uiPriority w:val="5"/>
    <w:rsid w:val="00D15FF9"/>
    <w:rPr>
      <w:rFonts w:eastAsia="Calibri"/>
      <w:b/>
      <w:noProof/>
      <w:color w:val="B9B9B9" w:themeColor="background2"/>
      <w:sz w:val="28"/>
      <w:szCs w:val="28"/>
      <w:lang w:val="en-US"/>
    </w:rPr>
  </w:style>
  <w:style w:type="paragraph" w:customStyle="1" w:styleId="H2TitelohneNummer">
    <w:name w:val="H2 Titel ohne Nummer"/>
    <w:basedOn w:val="Text"/>
    <w:next w:val="Text"/>
    <w:link w:val="H2TitelohneNummerChar"/>
    <w:uiPriority w:val="5"/>
    <w:qFormat/>
    <w:rsid w:val="00D15FF9"/>
    <w:pPr>
      <w:spacing w:before="280" w:line="340" w:lineRule="exact"/>
      <w:jc w:val="left"/>
    </w:pPr>
    <w:rPr>
      <w:b/>
      <w:color w:val="12385F" w:themeColor="accent1"/>
      <w:sz w:val="28"/>
    </w:rPr>
  </w:style>
  <w:style w:type="character" w:customStyle="1" w:styleId="H2TitelohneNummerChar">
    <w:name w:val="H2 Titel ohne Nummer Char"/>
    <w:basedOn w:val="Absatz-Standardschriftart"/>
    <w:link w:val="H2TitelohneNummer"/>
    <w:uiPriority w:val="5"/>
    <w:rsid w:val="00D15FF9"/>
    <w:rPr>
      <w:rFonts w:eastAsia="Calibri"/>
      <w:b/>
      <w:color w:val="12385F" w:themeColor="accent1"/>
      <w:sz w:val="28"/>
    </w:rPr>
  </w:style>
  <w:style w:type="paragraph" w:customStyle="1" w:styleId="TabKategofie">
    <w:name w:val="TabKategofie"/>
    <w:basedOn w:val="Standard"/>
    <w:link w:val="TabKategofieChar"/>
    <w:uiPriority w:val="5"/>
    <w:qFormat/>
    <w:rsid w:val="00D15FF9"/>
    <w:pPr>
      <w:spacing w:line="280" w:lineRule="exact"/>
    </w:pPr>
    <w:rPr>
      <w:rFonts w:eastAsia="Calibri" w:cstheme="minorHAnsi"/>
      <w:color w:val="12385F" w:themeColor="accent1"/>
      <w:spacing w:val="4"/>
      <w:sz w:val="16"/>
      <w:szCs w:val="16"/>
      <w:lang w:eastAsia="de-DE"/>
    </w:rPr>
  </w:style>
  <w:style w:type="paragraph" w:customStyle="1" w:styleId="DokUntertitel">
    <w:name w:val="DokUntertitel"/>
    <w:basedOn w:val="H2TitelohneNummer"/>
    <w:link w:val="DokUntertitelChar"/>
    <w:uiPriority w:val="5"/>
    <w:qFormat/>
    <w:rsid w:val="00D15FF9"/>
    <w:pPr>
      <w:spacing w:before="0"/>
    </w:pPr>
    <w:rPr>
      <w:b w:val="0"/>
      <w:color w:val="5A5A5A" w:themeColor="text1" w:themeTint="A5"/>
      <w:sz w:val="22"/>
    </w:rPr>
  </w:style>
  <w:style w:type="character" w:customStyle="1" w:styleId="TabKategofieChar">
    <w:name w:val="TabKategofie Char"/>
    <w:basedOn w:val="Absatz-Standardschriftart"/>
    <w:link w:val="TabKategofie"/>
    <w:uiPriority w:val="5"/>
    <w:rsid w:val="00D15FF9"/>
    <w:rPr>
      <w:rFonts w:eastAsia="Calibri" w:cstheme="minorHAnsi"/>
      <w:color w:val="12385F" w:themeColor="accent1"/>
      <w:spacing w:val="4"/>
      <w:sz w:val="16"/>
      <w:szCs w:val="16"/>
      <w:lang w:eastAsia="de-DE"/>
    </w:rPr>
  </w:style>
  <w:style w:type="character" w:customStyle="1" w:styleId="DokUntertitelChar">
    <w:name w:val="DokUntertitel Char"/>
    <w:basedOn w:val="H2TitelohneNummerChar"/>
    <w:link w:val="DokUntertitel"/>
    <w:uiPriority w:val="5"/>
    <w:rsid w:val="00D15FF9"/>
    <w:rPr>
      <w:rFonts w:eastAsia="Calibri"/>
      <w:b w:val="0"/>
      <w:color w:val="5A5A5A" w:themeColor="text1" w:themeTint="A5"/>
      <w:sz w:val="22"/>
    </w:rPr>
  </w:style>
  <w:style w:type="character" w:customStyle="1" w:styleId="cf1">
    <w:name w:val="cf1"/>
    <w:basedOn w:val="Absatz-Standardschriftart"/>
    <w:rsid w:val="00D15FF9"/>
  </w:style>
  <w:style w:type="paragraph" w:customStyle="1" w:styleId="FusszeileBreit">
    <w:name w:val="FusszeileBreit"/>
    <w:basedOn w:val="Standard"/>
    <w:link w:val="FusszeileBreitZchn"/>
    <w:uiPriority w:val="30"/>
    <w:qFormat/>
    <w:rsid w:val="00D15FF9"/>
    <w:pPr>
      <w:tabs>
        <w:tab w:val="center" w:pos="4536"/>
        <w:tab w:val="right" w:pos="9072"/>
      </w:tabs>
      <w:spacing w:line="220" w:lineRule="exact"/>
      <w:ind w:right="-1758"/>
      <w:jc w:val="right"/>
    </w:pPr>
    <w:rPr>
      <w:rFonts w:ascii="Arial" w:eastAsia="Calibri" w:hAnsi="Arial"/>
      <w:spacing w:val="4"/>
      <w:sz w:val="16"/>
    </w:rPr>
  </w:style>
  <w:style w:type="character" w:customStyle="1" w:styleId="FusszeileBreitZchn">
    <w:name w:val="FusszeileBreit Zchn"/>
    <w:basedOn w:val="Absatz-Standardschriftart"/>
    <w:link w:val="FusszeileBreit"/>
    <w:uiPriority w:val="30"/>
    <w:rsid w:val="00D15FF9"/>
    <w:rPr>
      <w:rFonts w:ascii="Arial" w:eastAsia="Calibri" w:hAnsi="Arial"/>
      <w:spacing w:val="4"/>
      <w:sz w:val="16"/>
    </w:rPr>
  </w:style>
  <w:style w:type="paragraph" w:customStyle="1" w:styleId="Tabzeile">
    <w:name w:val="Tabzeile"/>
    <w:basedOn w:val="Standard"/>
    <w:link w:val="TabzeileChar"/>
    <w:uiPriority w:val="24"/>
    <w:qFormat/>
    <w:rsid w:val="00D15FF9"/>
    <w:pPr>
      <w:spacing w:line="280" w:lineRule="exact"/>
    </w:pPr>
    <w:rPr>
      <w:rFonts w:eastAsia="Calibri" w:cstheme="minorHAnsi"/>
      <w:color w:val="12385F" w:themeColor="accent1"/>
      <w:spacing w:val="4"/>
      <w:sz w:val="22"/>
      <w:szCs w:val="14"/>
      <w:lang w:eastAsia="de-DE"/>
    </w:rPr>
  </w:style>
  <w:style w:type="character" w:customStyle="1" w:styleId="TabzeileChar">
    <w:name w:val="Tabzeile Char"/>
    <w:basedOn w:val="Absatz-Standardschriftart"/>
    <w:link w:val="Tabzeile"/>
    <w:uiPriority w:val="24"/>
    <w:rsid w:val="00D15FF9"/>
    <w:rPr>
      <w:rFonts w:eastAsia="Calibri" w:cstheme="minorHAnsi"/>
      <w:color w:val="12385F" w:themeColor="accent1"/>
      <w:spacing w:val="4"/>
      <w:sz w:val="22"/>
      <w:szCs w:val="14"/>
      <w:lang w:eastAsia="de-DE"/>
    </w:rPr>
  </w:style>
  <w:style w:type="paragraph" w:customStyle="1" w:styleId="Bildlegende">
    <w:name w:val="Bildlegende"/>
    <w:basedOn w:val="Text"/>
    <w:link w:val="BildlegendeChar"/>
    <w:uiPriority w:val="5"/>
    <w:qFormat/>
    <w:rsid w:val="00D15FF9"/>
    <w:pPr>
      <w:spacing w:before="140" w:line="220" w:lineRule="exact"/>
      <w:jc w:val="left"/>
    </w:pPr>
    <w:rPr>
      <w:noProof/>
      <w:sz w:val="16"/>
      <w:lang w:val="en-US"/>
    </w:rPr>
  </w:style>
  <w:style w:type="character" w:customStyle="1" w:styleId="BildlegendeChar">
    <w:name w:val="Bildlegende Char"/>
    <w:basedOn w:val="TextZchn"/>
    <w:link w:val="Bildlegende"/>
    <w:uiPriority w:val="5"/>
    <w:rsid w:val="00D15FF9"/>
    <w:rPr>
      <w:rFonts w:eastAsia="Calibri"/>
      <w:noProof/>
      <w:color w:val="000000" w:themeColor="text1"/>
      <w:sz w:val="16"/>
      <w:lang w:val="en-US"/>
    </w:rPr>
  </w:style>
  <w:style w:type="paragraph" w:styleId="berarbeitung">
    <w:name w:val="Revision"/>
    <w:hidden/>
    <w:uiPriority w:val="99"/>
    <w:semiHidden/>
    <w:rsid w:val="00F9299C"/>
    <w:pPr>
      <w:spacing w:line="240" w:lineRule="auto"/>
    </w:pPr>
  </w:style>
  <w:style w:type="character" w:styleId="NichtaufgelsteErwhnung">
    <w:name w:val="Unresolved Mention"/>
    <w:basedOn w:val="Absatz-Standardschriftart"/>
    <w:uiPriority w:val="99"/>
    <w:semiHidden/>
    <w:unhideWhenUsed/>
    <w:rsid w:val="009243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hedainformativa" TargetMode="External"/><Relationship Id="rId18" Type="http://schemas.openxmlformats.org/officeDocument/2006/relationships/hyperlink" Target="http://www.svizzeraenergia.ch/infrastruttura-di-ricarica"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mailto:ricarica@svizzeraenergia%20&#224;" TargetMode="External"/><Relationship Id="rId7" Type="http://schemas.openxmlformats.org/officeDocument/2006/relationships/settings" Target="settings.xml"/><Relationship Id="rId12" Type="http://schemas.openxmlformats.org/officeDocument/2006/relationships/hyperlink" Target="https://pubdb.bfe.admin.ch/it/publication/download/12780" TargetMode="External"/><Relationship Id="rId17" Type="http://schemas.openxmlformats.org/officeDocument/2006/relationships/hyperlink" Target="mailto:ricarica@svizzeraenergia.ch"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vizzeraenergia.ch/infrastruttura-di-ricarica" TargetMode="External"/><Relationship Id="rId20" Type="http://schemas.openxmlformats.org/officeDocument/2006/relationships/hyperlink" Target="mailto:ricarica@svizzeraenergia%20&#22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ubdb.bfe.admin.ch/it/publication/download/12780"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ricarica@svizzeraenergia.ch"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svizzeraenergia.c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ubdb.bfe.admin.ch/it/publication/download/12780" TargetMode="External"/><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80833172\AppData\Local\Microsoft\Windows\INetCache\Content.Outlook\2F3WQ8VQ\Bericht%20CD%20Subvention_d_V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8CD6BEAA50F43CC83AE5BF0A3F79AAC"/>
        <w:category>
          <w:name w:val="Allgemein"/>
          <w:gallery w:val="placeholder"/>
        </w:category>
        <w:types>
          <w:type w:val="bbPlcHdr"/>
        </w:types>
        <w:behaviors>
          <w:behavior w:val="content"/>
        </w:behaviors>
        <w:guid w:val="{610B9518-7D91-4168-BED1-E237B10CEED9}"/>
      </w:docPartPr>
      <w:docPartBody>
        <w:p w:rsidR="009F11E8" w:rsidRDefault="003B7876" w:rsidP="003B7876">
          <w:pPr>
            <w:pStyle w:val="88CD6BEAA50F43CC83AE5BF0A3F79AAC2"/>
          </w:pPr>
          <w:r w:rsidRPr="00BD2A52">
            <w:rPr>
              <w:rStyle w:val="Platzhaltertext"/>
              <w:lang w:val="it-CH"/>
            </w:rPr>
            <w:t>Clicca o tocca qui per inserire del testo.</w:t>
          </w:r>
        </w:p>
      </w:docPartBody>
    </w:docPart>
    <w:docPart>
      <w:docPartPr>
        <w:name w:val="2A992CDE92244CA18690602FD1A4F326"/>
        <w:category>
          <w:name w:val="Allgemein"/>
          <w:gallery w:val="placeholder"/>
        </w:category>
        <w:types>
          <w:type w:val="bbPlcHdr"/>
        </w:types>
        <w:behaviors>
          <w:behavior w:val="content"/>
        </w:behaviors>
        <w:guid w:val="{ECF0B3DF-34EB-481D-9692-3935B82161CE}"/>
      </w:docPartPr>
      <w:docPartBody>
        <w:p w:rsidR="00180A9F" w:rsidRDefault="003B7876" w:rsidP="003B7876">
          <w:pPr>
            <w:pStyle w:val="2A992CDE92244CA18690602FD1A4F3262"/>
          </w:pPr>
          <w:r w:rsidRPr="00A87B32">
            <w:rPr>
              <w:rStyle w:val="Platzhaltertext"/>
              <w:sz w:val="18"/>
              <w:szCs w:val="10"/>
              <w:lang w:val="it-CH"/>
            </w:rPr>
            <w:t>Klicken oder tippen Sie hier, um Text einzugeben.</w:t>
          </w:r>
        </w:p>
      </w:docPartBody>
    </w:docPart>
    <w:docPart>
      <w:docPartPr>
        <w:name w:val="4D3B1CD9B36B4BAF97987C5793F0F666"/>
        <w:category>
          <w:name w:val="Allgemein"/>
          <w:gallery w:val="placeholder"/>
        </w:category>
        <w:types>
          <w:type w:val="bbPlcHdr"/>
        </w:types>
        <w:behaviors>
          <w:behavior w:val="content"/>
        </w:behaviors>
        <w:guid w:val="{28AADCC2-F664-44F5-BFB5-CC3B949838B8}"/>
      </w:docPartPr>
      <w:docPartBody>
        <w:p w:rsidR="00180A9F" w:rsidRDefault="003B7876" w:rsidP="003B7876">
          <w:pPr>
            <w:pStyle w:val="4D3B1CD9B36B4BAF97987C5793F0F6662"/>
          </w:pPr>
          <w:r w:rsidRPr="002D0F5A">
            <w:rPr>
              <w:rStyle w:val="Platzhaltertext"/>
              <w:sz w:val="20"/>
              <w:szCs w:val="12"/>
              <w:lang w:val="it-CH"/>
            </w:rPr>
            <w:t>Clicca o tocca qui per inserire del testo.</w:t>
          </w:r>
        </w:p>
      </w:docPartBody>
    </w:docPart>
    <w:docPart>
      <w:docPartPr>
        <w:name w:val="A0801CC22D31425D919B1C63215FCFA6"/>
        <w:category>
          <w:name w:val="Allgemein"/>
          <w:gallery w:val="placeholder"/>
        </w:category>
        <w:types>
          <w:type w:val="bbPlcHdr"/>
        </w:types>
        <w:behaviors>
          <w:behavior w:val="content"/>
        </w:behaviors>
        <w:guid w:val="{67314C8F-B8B4-4095-92A6-0F3A9F3F8366}"/>
      </w:docPartPr>
      <w:docPartBody>
        <w:p w:rsidR="00180A9F" w:rsidRDefault="003B7876" w:rsidP="003B7876">
          <w:pPr>
            <w:pStyle w:val="A0801CC22D31425D919B1C63215FCFA61"/>
          </w:pPr>
          <w:r w:rsidRPr="002D0F5A">
            <w:rPr>
              <w:rStyle w:val="Platzhaltertext"/>
              <w:sz w:val="20"/>
              <w:szCs w:val="12"/>
              <w:lang w:val="it-CH"/>
            </w:rPr>
            <w:t>Clicca o tocca qui per inserire del testo.</w:t>
          </w:r>
        </w:p>
      </w:docPartBody>
    </w:docPart>
    <w:docPart>
      <w:docPartPr>
        <w:name w:val="1B21A3FF887E4208894248C1C6A91DD6"/>
        <w:category>
          <w:name w:val="Allgemein"/>
          <w:gallery w:val="placeholder"/>
        </w:category>
        <w:types>
          <w:type w:val="bbPlcHdr"/>
        </w:types>
        <w:behaviors>
          <w:behavior w:val="content"/>
        </w:behaviors>
        <w:guid w:val="{53A55275-B9B4-4B26-92DD-836653550173}"/>
      </w:docPartPr>
      <w:docPartBody>
        <w:p w:rsidR="00180A9F" w:rsidRDefault="003B7876" w:rsidP="003B7876">
          <w:pPr>
            <w:pStyle w:val="1B21A3FF887E4208894248C1C6A91DD61"/>
          </w:pPr>
          <w:r w:rsidRPr="002D0F5A">
            <w:rPr>
              <w:rStyle w:val="Platzhaltertext"/>
              <w:sz w:val="20"/>
              <w:szCs w:val="12"/>
              <w:lang w:val="it-CH"/>
            </w:rPr>
            <w:t>Clicca o tocca qui per inserire del testo.</w:t>
          </w:r>
        </w:p>
      </w:docPartBody>
    </w:docPart>
    <w:docPart>
      <w:docPartPr>
        <w:name w:val="85B29D96C66E4A57872439F9D2C9897A"/>
        <w:category>
          <w:name w:val="Allgemein"/>
          <w:gallery w:val="placeholder"/>
        </w:category>
        <w:types>
          <w:type w:val="bbPlcHdr"/>
        </w:types>
        <w:behaviors>
          <w:behavior w:val="content"/>
        </w:behaviors>
        <w:guid w:val="{C053B93A-5088-4267-A04F-15CEEBCF9C77}"/>
      </w:docPartPr>
      <w:docPartBody>
        <w:p w:rsidR="00180A9F" w:rsidRDefault="003B7876" w:rsidP="003B7876">
          <w:pPr>
            <w:pStyle w:val="85B29D96C66E4A57872439F9D2C9897A1"/>
          </w:pPr>
          <w:r w:rsidRPr="002D0F5A">
            <w:rPr>
              <w:rStyle w:val="Platzhaltertext"/>
              <w:sz w:val="20"/>
              <w:szCs w:val="12"/>
              <w:lang w:val="it-CH"/>
            </w:rPr>
            <w:t>Clicca o tocca qui per inserire del testo.</w:t>
          </w:r>
        </w:p>
      </w:docPartBody>
    </w:docPart>
    <w:docPart>
      <w:docPartPr>
        <w:name w:val="7F404E35A536454B88156BF92AA5D46E"/>
        <w:category>
          <w:name w:val="Allgemein"/>
          <w:gallery w:val="placeholder"/>
        </w:category>
        <w:types>
          <w:type w:val="bbPlcHdr"/>
        </w:types>
        <w:behaviors>
          <w:behavior w:val="content"/>
        </w:behaviors>
        <w:guid w:val="{B715CF01-4BE9-4F0E-8D46-F82130A45C3F}"/>
      </w:docPartPr>
      <w:docPartBody>
        <w:p w:rsidR="00180A9F" w:rsidRDefault="003B7876" w:rsidP="003B7876">
          <w:pPr>
            <w:pStyle w:val="7F404E35A536454B88156BF92AA5D46E1"/>
          </w:pPr>
          <w:r w:rsidRPr="002D0F5A">
            <w:rPr>
              <w:rStyle w:val="Platzhaltertext"/>
              <w:sz w:val="20"/>
              <w:szCs w:val="12"/>
              <w:lang w:val="it-CH"/>
            </w:rPr>
            <w:t>Clicca o tocca qui per inserire del testo.</w:t>
          </w:r>
        </w:p>
      </w:docPartBody>
    </w:docPart>
    <w:docPart>
      <w:docPartPr>
        <w:name w:val="DF3C3875A3E94C19B48C8C1F819ABD8F"/>
        <w:category>
          <w:name w:val="Allgemein"/>
          <w:gallery w:val="placeholder"/>
        </w:category>
        <w:types>
          <w:type w:val="bbPlcHdr"/>
        </w:types>
        <w:behaviors>
          <w:behavior w:val="content"/>
        </w:behaviors>
        <w:guid w:val="{05CF4F33-FC23-4783-85DE-CA75D541003A}"/>
      </w:docPartPr>
      <w:docPartBody>
        <w:p w:rsidR="00180A9F" w:rsidRDefault="003B7876" w:rsidP="003B7876">
          <w:pPr>
            <w:pStyle w:val="DF3C3875A3E94C19B48C8C1F819ABD8F1"/>
          </w:pPr>
          <w:r w:rsidRPr="002D0F5A">
            <w:rPr>
              <w:rStyle w:val="Platzhaltertext"/>
              <w:sz w:val="20"/>
              <w:szCs w:val="12"/>
              <w:lang w:val="it-CH"/>
            </w:rPr>
            <w:t>Clicca o tocca qui per inserire del testo.</w:t>
          </w:r>
        </w:p>
      </w:docPartBody>
    </w:docPart>
    <w:docPart>
      <w:docPartPr>
        <w:name w:val="7A8717FC6C084F79ACE9E1EED0F29DDB"/>
        <w:category>
          <w:name w:val="Allgemein"/>
          <w:gallery w:val="placeholder"/>
        </w:category>
        <w:types>
          <w:type w:val="bbPlcHdr"/>
        </w:types>
        <w:behaviors>
          <w:behavior w:val="content"/>
        </w:behaviors>
        <w:guid w:val="{15489B46-B5EB-43A1-9926-30DB9470E09F}"/>
      </w:docPartPr>
      <w:docPartBody>
        <w:p w:rsidR="00180A9F" w:rsidRDefault="003B7876" w:rsidP="003B7876">
          <w:pPr>
            <w:pStyle w:val="7A8717FC6C084F79ACE9E1EED0F29DDB1"/>
          </w:pPr>
          <w:r w:rsidRPr="002D0F5A">
            <w:rPr>
              <w:rStyle w:val="Platzhaltertext"/>
              <w:sz w:val="20"/>
              <w:szCs w:val="12"/>
              <w:lang w:val="it-CH"/>
            </w:rPr>
            <w:t>Clicca o tocca qui per inserire del testo.</w:t>
          </w:r>
        </w:p>
      </w:docPartBody>
    </w:docPart>
    <w:docPart>
      <w:docPartPr>
        <w:name w:val="E7328F86C68C455A91A3CB39572FAE6B"/>
        <w:category>
          <w:name w:val="Allgemein"/>
          <w:gallery w:val="placeholder"/>
        </w:category>
        <w:types>
          <w:type w:val="bbPlcHdr"/>
        </w:types>
        <w:behaviors>
          <w:behavior w:val="content"/>
        </w:behaviors>
        <w:guid w:val="{8C776FF5-929E-4AEB-A06E-A2FDF36EE49D}"/>
      </w:docPartPr>
      <w:docPartBody>
        <w:p w:rsidR="00180A9F" w:rsidRDefault="003B7876" w:rsidP="003B7876">
          <w:pPr>
            <w:pStyle w:val="E7328F86C68C455A91A3CB39572FAE6B1"/>
          </w:pPr>
          <w:r w:rsidRPr="002D0F5A">
            <w:rPr>
              <w:rStyle w:val="Platzhaltertext"/>
              <w:sz w:val="20"/>
              <w:szCs w:val="12"/>
              <w:lang w:val="it-CH"/>
            </w:rPr>
            <w:t>Clicca o tocca qui per inserire del testo.</w:t>
          </w:r>
        </w:p>
      </w:docPartBody>
    </w:docPart>
    <w:docPart>
      <w:docPartPr>
        <w:name w:val="F00A19E36A3E40F59D930C5361312956"/>
        <w:category>
          <w:name w:val="Allgemein"/>
          <w:gallery w:val="placeholder"/>
        </w:category>
        <w:types>
          <w:type w:val="bbPlcHdr"/>
        </w:types>
        <w:behaviors>
          <w:behavior w:val="content"/>
        </w:behaviors>
        <w:guid w:val="{4B2A3284-CAD5-43F0-8750-1D69318E3D8D}"/>
      </w:docPartPr>
      <w:docPartBody>
        <w:p w:rsidR="00180A9F" w:rsidRDefault="003B7876" w:rsidP="003B7876">
          <w:pPr>
            <w:pStyle w:val="F00A19E36A3E40F59D930C53613129561"/>
          </w:pPr>
          <w:r w:rsidRPr="002D0F5A">
            <w:rPr>
              <w:rStyle w:val="Platzhaltertext"/>
              <w:szCs w:val="12"/>
              <w:lang w:val="it-CH"/>
            </w:rPr>
            <w:t>Clicca o tocca qui per inserire del testo.</w:t>
          </w:r>
        </w:p>
      </w:docPartBody>
    </w:docPart>
    <w:docPart>
      <w:docPartPr>
        <w:name w:val="32E785C6929D4317850A0707B230D621"/>
        <w:category>
          <w:name w:val="Allgemein"/>
          <w:gallery w:val="placeholder"/>
        </w:category>
        <w:types>
          <w:type w:val="bbPlcHdr"/>
        </w:types>
        <w:behaviors>
          <w:behavior w:val="content"/>
        </w:behaviors>
        <w:guid w:val="{F0817413-9503-4409-B142-108D52C5A574}"/>
      </w:docPartPr>
      <w:docPartBody>
        <w:p w:rsidR="00180A9F" w:rsidRDefault="003B7876" w:rsidP="003B7876">
          <w:pPr>
            <w:pStyle w:val="32E785C6929D4317850A0707B230D6211"/>
          </w:pPr>
          <w:r w:rsidRPr="002D0F5A">
            <w:rPr>
              <w:rStyle w:val="Platzhaltertext"/>
              <w:sz w:val="20"/>
              <w:szCs w:val="12"/>
              <w:lang w:val="it-CH"/>
            </w:rPr>
            <w:t>Clicca o tocca qui per inserire del testo.</w:t>
          </w:r>
        </w:p>
      </w:docPartBody>
    </w:docPart>
    <w:docPart>
      <w:docPartPr>
        <w:name w:val="B4A998E407694D859D778FE680C784C7"/>
        <w:category>
          <w:name w:val="Allgemein"/>
          <w:gallery w:val="placeholder"/>
        </w:category>
        <w:types>
          <w:type w:val="bbPlcHdr"/>
        </w:types>
        <w:behaviors>
          <w:behavior w:val="content"/>
        </w:behaviors>
        <w:guid w:val="{D79D8F3F-B829-4043-ACC8-8D005DE0C6BE}"/>
      </w:docPartPr>
      <w:docPartBody>
        <w:p w:rsidR="00180A9F" w:rsidRDefault="003B7876" w:rsidP="003B7876">
          <w:pPr>
            <w:pStyle w:val="B4A998E407694D859D778FE680C784C71"/>
          </w:pPr>
          <w:r w:rsidRPr="002D0F5A">
            <w:rPr>
              <w:rStyle w:val="Platzhaltertext"/>
              <w:sz w:val="20"/>
              <w:szCs w:val="12"/>
              <w:lang w:val="it-CH"/>
            </w:rPr>
            <w:t>Clicca o tocca qui per inserire del testo.</w:t>
          </w:r>
        </w:p>
      </w:docPartBody>
    </w:docPart>
    <w:docPart>
      <w:docPartPr>
        <w:name w:val="5AF23E37AB134E75BACC212EE1A520FD"/>
        <w:category>
          <w:name w:val="Allgemein"/>
          <w:gallery w:val="placeholder"/>
        </w:category>
        <w:types>
          <w:type w:val="bbPlcHdr"/>
        </w:types>
        <w:behaviors>
          <w:behavior w:val="content"/>
        </w:behaviors>
        <w:guid w:val="{B6DA406F-E447-4DEE-A518-32B387722C60}"/>
      </w:docPartPr>
      <w:docPartBody>
        <w:p w:rsidR="00180A9F" w:rsidRDefault="003B7876" w:rsidP="003B7876">
          <w:pPr>
            <w:pStyle w:val="5AF23E37AB134E75BACC212EE1A520FD1"/>
          </w:pPr>
          <w:r w:rsidRPr="002D0F5A">
            <w:rPr>
              <w:rStyle w:val="Platzhaltertext"/>
              <w:sz w:val="20"/>
              <w:szCs w:val="12"/>
              <w:lang w:val="it-CH"/>
            </w:rPr>
            <w:t>Clicca o tocca qui per inserire del testo.</w:t>
          </w:r>
        </w:p>
      </w:docPartBody>
    </w:docPart>
    <w:docPart>
      <w:docPartPr>
        <w:name w:val="95FDB2EBC8ED4828B579B202F144A7B4"/>
        <w:category>
          <w:name w:val="Allgemein"/>
          <w:gallery w:val="placeholder"/>
        </w:category>
        <w:types>
          <w:type w:val="bbPlcHdr"/>
        </w:types>
        <w:behaviors>
          <w:behavior w:val="content"/>
        </w:behaviors>
        <w:guid w:val="{8CBBC481-C02E-4319-996C-DC514C6B929C}"/>
      </w:docPartPr>
      <w:docPartBody>
        <w:p w:rsidR="00180A9F" w:rsidRDefault="003B7876" w:rsidP="003B7876">
          <w:pPr>
            <w:pStyle w:val="95FDB2EBC8ED4828B579B202F144A7B41"/>
          </w:pPr>
          <w:r w:rsidRPr="002D0F5A">
            <w:rPr>
              <w:rStyle w:val="Platzhaltertext"/>
              <w:sz w:val="20"/>
              <w:szCs w:val="12"/>
              <w:lang w:val="it-CH"/>
            </w:rPr>
            <w:t>Clicca o tocca qui per inserire del testo.</w:t>
          </w:r>
        </w:p>
      </w:docPartBody>
    </w:docPart>
    <w:docPart>
      <w:docPartPr>
        <w:name w:val="EE2E9848CDD144EA881080A8693BE109"/>
        <w:category>
          <w:name w:val="Allgemein"/>
          <w:gallery w:val="placeholder"/>
        </w:category>
        <w:types>
          <w:type w:val="bbPlcHdr"/>
        </w:types>
        <w:behaviors>
          <w:behavior w:val="content"/>
        </w:behaviors>
        <w:guid w:val="{1B897B64-828C-4283-8CEB-625FF7A47EE0}"/>
      </w:docPartPr>
      <w:docPartBody>
        <w:p w:rsidR="00180A9F" w:rsidRDefault="003B7876" w:rsidP="003B7876">
          <w:pPr>
            <w:pStyle w:val="EE2E9848CDD144EA881080A8693BE1091"/>
          </w:pPr>
          <w:r w:rsidRPr="002D0F5A">
            <w:rPr>
              <w:rStyle w:val="Platzhaltertext"/>
              <w:sz w:val="20"/>
              <w:szCs w:val="12"/>
              <w:lang w:val="it-CH"/>
            </w:rPr>
            <w:t>Clicca o tocca qui per inserire del testo.</w:t>
          </w:r>
        </w:p>
      </w:docPartBody>
    </w:docPart>
    <w:docPart>
      <w:docPartPr>
        <w:name w:val="D12D9755AC7E4A6393034DB8458C54E6"/>
        <w:category>
          <w:name w:val="Allgemein"/>
          <w:gallery w:val="placeholder"/>
        </w:category>
        <w:types>
          <w:type w:val="bbPlcHdr"/>
        </w:types>
        <w:behaviors>
          <w:behavior w:val="content"/>
        </w:behaviors>
        <w:guid w:val="{4F6FA1BF-010E-47F4-80A5-E77A9ABB0F94}"/>
      </w:docPartPr>
      <w:docPartBody>
        <w:p w:rsidR="00180A9F" w:rsidRDefault="003B7876" w:rsidP="003B7876">
          <w:pPr>
            <w:pStyle w:val="D12D9755AC7E4A6393034DB8458C54E61"/>
          </w:pPr>
          <w:r w:rsidRPr="002D0F5A">
            <w:rPr>
              <w:rStyle w:val="Platzhaltertext"/>
              <w:sz w:val="20"/>
              <w:szCs w:val="12"/>
              <w:lang w:val="it-CH"/>
            </w:rPr>
            <w:t>Clicca o tocca qui per inserire del testo.</w:t>
          </w:r>
        </w:p>
      </w:docPartBody>
    </w:docPart>
    <w:docPart>
      <w:docPartPr>
        <w:name w:val="2A936F6BAFFC4BAFB4C01EFFEB88D1AC"/>
        <w:category>
          <w:name w:val="Allgemein"/>
          <w:gallery w:val="placeholder"/>
        </w:category>
        <w:types>
          <w:type w:val="bbPlcHdr"/>
        </w:types>
        <w:behaviors>
          <w:behavior w:val="content"/>
        </w:behaviors>
        <w:guid w:val="{DF6C8677-C9A5-4AEB-9AD9-098A24CEC5C6}"/>
      </w:docPartPr>
      <w:docPartBody>
        <w:p w:rsidR="00180A9F" w:rsidRDefault="003B7876" w:rsidP="003B7876">
          <w:pPr>
            <w:pStyle w:val="2A936F6BAFFC4BAFB4C01EFFEB88D1AC1"/>
          </w:pPr>
          <w:r w:rsidRPr="002D0F5A">
            <w:rPr>
              <w:rStyle w:val="Platzhaltertext"/>
              <w:sz w:val="20"/>
              <w:szCs w:val="12"/>
              <w:lang w:val="it-CH"/>
            </w:rPr>
            <w:t>Clicca o tocca qui per inserire del testo.</w:t>
          </w:r>
        </w:p>
      </w:docPartBody>
    </w:docPart>
    <w:docPart>
      <w:docPartPr>
        <w:name w:val="FDAB1D3A95C148E68A330ECF7D4DA2F8"/>
        <w:category>
          <w:name w:val="Allgemein"/>
          <w:gallery w:val="placeholder"/>
        </w:category>
        <w:types>
          <w:type w:val="bbPlcHdr"/>
        </w:types>
        <w:behaviors>
          <w:behavior w:val="content"/>
        </w:behaviors>
        <w:guid w:val="{A83C9DEB-EC3A-4526-A19E-014DC87AC952}"/>
      </w:docPartPr>
      <w:docPartBody>
        <w:p w:rsidR="00180A9F" w:rsidRDefault="003B7876" w:rsidP="003B7876">
          <w:pPr>
            <w:pStyle w:val="FDAB1D3A95C148E68A330ECF7D4DA2F81"/>
          </w:pPr>
          <w:r w:rsidRPr="002D0F5A">
            <w:rPr>
              <w:rStyle w:val="Platzhaltertext"/>
              <w:sz w:val="20"/>
              <w:szCs w:val="12"/>
              <w:lang w:val="it-CH"/>
            </w:rPr>
            <w:t>Clicca o tocca qui per inserire del testo.</w:t>
          </w:r>
        </w:p>
      </w:docPartBody>
    </w:docPart>
    <w:docPart>
      <w:docPartPr>
        <w:name w:val="6D99BFD10AF346C3969352B10825FDF7"/>
        <w:category>
          <w:name w:val="Allgemein"/>
          <w:gallery w:val="placeholder"/>
        </w:category>
        <w:types>
          <w:type w:val="bbPlcHdr"/>
        </w:types>
        <w:behaviors>
          <w:behavior w:val="content"/>
        </w:behaviors>
        <w:guid w:val="{1A058C85-4A0A-40B5-A2AB-FF3EE9017B61}"/>
      </w:docPartPr>
      <w:docPartBody>
        <w:p w:rsidR="00180A9F" w:rsidRDefault="003B7876" w:rsidP="003B7876">
          <w:pPr>
            <w:pStyle w:val="6D99BFD10AF346C3969352B10825FDF71"/>
          </w:pPr>
          <w:r w:rsidRPr="002D0F5A">
            <w:rPr>
              <w:rStyle w:val="Platzhaltertext"/>
              <w:sz w:val="20"/>
              <w:szCs w:val="12"/>
              <w:lang w:val="it-CH"/>
            </w:rPr>
            <w:t>Clicca o tocca qui per inserire del testo.</w:t>
          </w:r>
        </w:p>
      </w:docPartBody>
    </w:docPart>
    <w:docPart>
      <w:docPartPr>
        <w:name w:val="F132FC45F1EC4E7DB36A1E276366CE07"/>
        <w:category>
          <w:name w:val="Allgemein"/>
          <w:gallery w:val="placeholder"/>
        </w:category>
        <w:types>
          <w:type w:val="bbPlcHdr"/>
        </w:types>
        <w:behaviors>
          <w:behavior w:val="content"/>
        </w:behaviors>
        <w:guid w:val="{A00265A1-446E-40DC-924D-BFEB534C89E2}"/>
      </w:docPartPr>
      <w:docPartBody>
        <w:p w:rsidR="00180A9F" w:rsidRDefault="003B7876" w:rsidP="003B7876">
          <w:pPr>
            <w:pStyle w:val="F132FC45F1EC4E7DB36A1E276366CE071"/>
          </w:pPr>
          <w:r w:rsidRPr="002D0F5A">
            <w:rPr>
              <w:rStyle w:val="Platzhaltertext"/>
              <w:sz w:val="20"/>
              <w:szCs w:val="12"/>
              <w:lang w:val="it-CH"/>
            </w:rPr>
            <w:t>Clicca o tocca qui per inserire del testo.</w:t>
          </w:r>
        </w:p>
      </w:docPartBody>
    </w:docPart>
    <w:docPart>
      <w:docPartPr>
        <w:name w:val="AEDBFB9EB39E4A1D8AE42045761551C2"/>
        <w:category>
          <w:name w:val="Allgemein"/>
          <w:gallery w:val="placeholder"/>
        </w:category>
        <w:types>
          <w:type w:val="bbPlcHdr"/>
        </w:types>
        <w:behaviors>
          <w:behavior w:val="content"/>
        </w:behaviors>
        <w:guid w:val="{9CA7310C-A1FA-4524-98B8-9E13AA0568AF}"/>
      </w:docPartPr>
      <w:docPartBody>
        <w:p w:rsidR="00180A9F" w:rsidRDefault="003B7876" w:rsidP="003B7876">
          <w:pPr>
            <w:pStyle w:val="AEDBFB9EB39E4A1D8AE42045761551C21"/>
          </w:pPr>
          <w:r w:rsidRPr="002D0F5A">
            <w:rPr>
              <w:rStyle w:val="Platzhaltertext"/>
              <w:sz w:val="20"/>
              <w:szCs w:val="12"/>
              <w:lang w:val="it-CH"/>
            </w:rPr>
            <w:t>Clicca o tocca qui per inserire del testo.</w:t>
          </w:r>
        </w:p>
      </w:docPartBody>
    </w:docPart>
    <w:docPart>
      <w:docPartPr>
        <w:name w:val="DC4D9E822DA64EFE9366C24B0E65E7D7"/>
        <w:category>
          <w:name w:val="Allgemein"/>
          <w:gallery w:val="placeholder"/>
        </w:category>
        <w:types>
          <w:type w:val="bbPlcHdr"/>
        </w:types>
        <w:behaviors>
          <w:behavior w:val="content"/>
        </w:behaviors>
        <w:guid w:val="{62EF566C-2D8E-4524-B4A0-1F3993F6F8AF}"/>
      </w:docPartPr>
      <w:docPartBody>
        <w:p w:rsidR="00180A9F" w:rsidRDefault="003B7876" w:rsidP="003B7876">
          <w:pPr>
            <w:pStyle w:val="DC4D9E822DA64EFE9366C24B0E65E7D71"/>
          </w:pPr>
          <w:r w:rsidRPr="002D0F5A">
            <w:rPr>
              <w:rStyle w:val="Platzhaltertext"/>
              <w:sz w:val="20"/>
              <w:szCs w:val="12"/>
              <w:lang w:val="it-CH"/>
            </w:rPr>
            <w:t>Clicca o tocca qui per inserire del testo.</w:t>
          </w:r>
        </w:p>
      </w:docPartBody>
    </w:docPart>
    <w:docPart>
      <w:docPartPr>
        <w:name w:val="4692F0C5178B49F280D7C1705D3AECEE"/>
        <w:category>
          <w:name w:val="Allgemein"/>
          <w:gallery w:val="placeholder"/>
        </w:category>
        <w:types>
          <w:type w:val="bbPlcHdr"/>
        </w:types>
        <w:behaviors>
          <w:behavior w:val="content"/>
        </w:behaviors>
        <w:guid w:val="{76984828-EA71-48A2-BEAA-0A21DE441317}"/>
      </w:docPartPr>
      <w:docPartBody>
        <w:p w:rsidR="00180A9F" w:rsidRDefault="003B7876" w:rsidP="003B7876">
          <w:pPr>
            <w:pStyle w:val="4692F0C5178B49F280D7C1705D3AECEE1"/>
          </w:pPr>
          <w:r w:rsidRPr="002D0F5A">
            <w:rPr>
              <w:rStyle w:val="Platzhaltertext"/>
              <w:sz w:val="20"/>
              <w:szCs w:val="12"/>
              <w:lang w:val="it-CH"/>
            </w:rPr>
            <w:t>Clicca o tocca qui per inserire del testo.</w:t>
          </w:r>
        </w:p>
      </w:docPartBody>
    </w:docPart>
    <w:docPart>
      <w:docPartPr>
        <w:name w:val="39A2848955294747A57CFE75EEC62A31"/>
        <w:category>
          <w:name w:val="Allgemein"/>
          <w:gallery w:val="placeholder"/>
        </w:category>
        <w:types>
          <w:type w:val="bbPlcHdr"/>
        </w:types>
        <w:behaviors>
          <w:behavior w:val="content"/>
        </w:behaviors>
        <w:guid w:val="{76248008-4BEF-4E54-AD23-9E2323EAD160}"/>
      </w:docPartPr>
      <w:docPartBody>
        <w:p w:rsidR="00180A9F" w:rsidRDefault="003B7876" w:rsidP="003B7876">
          <w:pPr>
            <w:pStyle w:val="39A2848955294747A57CFE75EEC62A311"/>
          </w:pPr>
          <w:r w:rsidRPr="002D0F5A">
            <w:rPr>
              <w:rStyle w:val="Platzhaltertext"/>
              <w:sz w:val="20"/>
              <w:szCs w:val="12"/>
              <w:lang w:val="it-CH"/>
            </w:rPr>
            <w:t>Clicca o tocca qui per inserire del testo.</w:t>
          </w:r>
        </w:p>
      </w:docPartBody>
    </w:docPart>
    <w:docPart>
      <w:docPartPr>
        <w:name w:val="E52E04BE1ABD4A9F819EC26B85F74FC1"/>
        <w:category>
          <w:name w:val="Allgemein"/>
          <w:gallery w:val="placeholder"/>
        </w:category>
        <w:types>
          <w:type w:val="bbPlcHdr"/>
        </w:types>
        <w:behaviors>
          <w:behavior w:val="content"/>
        </w:behaviors>
        <w:guid w:val="{7DAFE934-802F-46C5-BC56-A7C374E3F91C}"/>
      </w:docPartPr>
      <w:docPartBody>
        <w:p w:rsidR="00180A9F" w:rsidRDefault="003B7876" w:rsidP="003B7876">
          <w:pPr>
            <w:pStyle w:val="E52E04BE1ABD4A9F819EC26B85F74FC11"/>
          </w:pPr>
          <w:r w:rsidRPr="002D0F5A">
            <w:rPr>
              <w:rStyle w:val="Platzhaltertext"/>
              <w:sz w:val="20"/>
              <w:szCs w:val="12"/>
              <w:lang w:val="it-CH"/>
            </w:rPr>
            <w:t>Clicca o tocca qui per inserire del testo.</w:t>
          </w:r>
        </w:p>
      </w:docPartBody>
    </w:docPart>
    <w:docPart>
      <w:docPartPr>
        <w:name w:val="AE4B7A6913034D1793691A26DFE64D2C"/>
        <w:category>
          <w:name w:val="Allgemein"/>
          <w:gallery w:val="placeholder"/>
        </w:category>
        <w:types>
          <w:type w:val="bbPlcHdr"/>
        </w:types>
        <w:behaviors>
          <w:behavior w:val="content"/>
        </w:behaviors>
        <w:guid w:val="{89485B47-FCC4-4EC4-86D0-F341C622FB89}"/>
      </w:docPartPr>
      <w:docPartBody>
        <w:p w:rsidR="00180A9F" w:rsidRDefault="003B7876" w:rsidP="003B7876">
          <w:pPr>
            <w:pStyle w:val="AE4B7A6913034D1793691A26DFE64D2C1"/>
          </w:pPr>
          <w:r w:rsidRPr="002D0F5A">
            <w:rPr>
              <w:rStyle w:val="Platzhaltertext"/>
              <w:sz w:val="20"/>
              <w:szCs w:val="12"/>
              <w:lang w:val="it-CH"/>
            </w:rPr>
            <w:t>Clicca o tocca qui per inserire del testo.</w:t>
          </w:r>
        </w:p>
      </w:docPartBody>
    </w:docPart>
    <w:docPart>
      <w:docPartPr>
        <w:name w:val="438382A0DED84EDDB3C0F201A7C28324"/>
        <w:category>
          <w:name w:val="Allgemein"/>
          <w:gallery w:val="placeholder"/>
        </w:category>
        <w:types>
          <w:type w:val="bbPlcHdr"/>
        </w:types>
        <w:behaviors>
          <w:behavior w:val="content"/>
        </w:behaviors>
        <w:guid w:val="{E8EEC832-EE2C-490D-811A-DA6B3B068E98}"/>
      </w:docPartPr>
      <w:docPartBody>
        <w:p w:rsidR="00180A9F" w:rsidRDefault="003B7876" w:rsidP="003B7876">
          <w:pPr>
            <w:pStyle w:val="438382A0DED84EDDB3C0F201A7C283241"/>
          </w:pPr>
          <w:r w:rsidRPr="002D0F5A">
            <w:rPr>
              <w:rStyle w:val="Platzhaltertext"/>
              <w:sz w:val="20"/>
              <w:szCs w:val="12"/>
              <w:lang w:val="it-CH"/>
            </w:rPr>
            <w:t>Clicca o tocca qui per inserire del testo.</w:t>
          </w:r>
        </w:p>
      </w:docPartBody>
    </w:docPart>
    <w:docPart>
      <w:docPartPr>
        <w:name w:val="404FA53047A646D8AAB4AAA9D082CE76"/>
        <w:category>
          <w:name w:val="Allgemein"/>
          <w:gallery w:val="placeholder"/>
        </w:category>
        <w:types>
          <w:type w:val="bbPlcHdr"/>
        </w:types>
        <w:behaviors>
          <w:behavior w:val="content"/>
        </w:behaviors>
        <w:guid w:val="{7DF29651-91CD-43B6-ADB2-A67A9E1A6A15}"/>
      </w:docPartPr>
      <w:docPartBody>
        <w:p w:rsidR="00180A9F" w:rsidRDefault="003B7876" w:rsidP="003B7876">
          <w:pPr>
            <w:pStyle w:val="404FA53047A646D8AAB4AAA9D082CE761"/>
          </w:pPr>
          <w:r w:rsidRPr="002D0F5A">
            <w:rPr>
              <w:rStyle w:val="Platzhaltertext"/>
              <w:sz w:val="20"/>
              <w:szCs w:val="12"/>
              <w:lang w:val="it-CH"/>
            </w:rPr>
            <w:t>Clicca o tocca qui per inserire del testo.</w:t>
          </w:r>
        </w:p>
      </w:docPartBody>
    </w:docPart>
    <w:docPart>
      <w:docPartPr>
        <w:name w:val="72D260AF996B4E0E984165708942EAAD"/>
        <w:category>
          <w:name w:val="Allgemein"/>
          <w:gallery w:val="placeholder"/>
        </w:category>
        <w:types>
          <w:type w:val="bbPlcHdr"/>
        </w:types>
        <w:behaviors>
          <w:behavior w:val="content"/>
        </w:behaviors>
        <w:guid w:val="{A0657D65-2CF6-486A-816D-F0EF7C6BA189}"/>
      </w:docPartPr>
      <w:docPartBody>
        <w:p w:rsidR="00180A9F" w:rsidRDefault="003B7876" w:rsidP="003B7876">
          <w:pPr>
            <w:pStyle w:val="72D260AF996B4E0E984165708942EAAD1"/>
          </w:pPr>
          <w:r w:rsidRPr="002D0F5A">
            <w:rPr>
              <w:rStyle w:val="Platzhaltertext"/>
              <w:sz w:val="20"/>
              <w:szCs w:val="12"/>
              <w:lang w:val="it-CH"/>
            </w:rPr>
            <w:t>Clicca o tocca qui per inserire del testo.</w:t>
          </w:r>
        </w:p>
      </w:docPartBody>
    </w:docPart>
    <w:docPart>
      <w:docPartPr>
        <w:name w:val="923232EB8BB74067BDC78B51CEDB330D"/>
        <w:category>
          <w:name w:val="Allgemein"/>
          <w:gallery w:val="placeholder"/>
        </w:category>
        <w:types>
          <w:type w:val="bbPlcHdr"/>
        </w:types>
        <w:behaviors>
          <w:behavior w:val="content"/>
        </w:behaviors>
        <w:guid w:val="{DAF28209-2025-4EC8-8A86-7B47BB0E6734}"/>
      </w:docPartPr>
      <w:docPartBody>
        <w:p w:rsidR="00180A9F" w:rsidRDefault="003B7876" w:rsidP="003B7876">
          <w:pPr>
            <w:pStyle w:val="923232EB8BB74067BDC78B51CEDB330D1"/>
          </w:pPr>
          <w:r w:rsidRPr="002D0F5A">
            <w:rPr>
              <w:rStyle w:val="Platzhaltertext"/>
              <w:sz w:val="20"/>
              <w:szCs w:val="12"/>
              <w:lang w:val="it-CH"/>
            </w:rPr>
            <w:t>Clicca o tocca qui per inserire del testo.</w:t>
          </w:r>
        </w:p>
      </w:docPartBody>
    </w:docPart>
    <w:docPart>
      <w:docPartPr>
        <w:name w:val="9BA6FD6E2F0F4843BD89063CE4C711A0"/>
        <w:category>
          <w:name w:val="Allgemein"/>
          <w:gallery w:val="placeholder"/>
        </w:category>
        <w:types>
          <w:type w:val="bbPlcHdr"/>
        </w:types>
        <w:behaviors>
          <w:behavior w:val="content"/>
        </w:behaviors>
        <w:guid w:val="{702A204F-26C5-42E0-B82E-61E986BC640E}"/>
      </w:docPartPr>
      <w:docPartBody>
        <w:p w:rsidR="00180A9F" w:rsidRDefault="003B7876" w:rsidP="003B7876">
          <w:pPr>
            <w:pStyle w:val="9BA6FD6E2F0F4843BD89063CE4C711A01"/>
          </w:pPr>
          <w:r w:rsidRPr="002D0F5A">
            <w:rPr>
              <w:rStyle w:val="Platzhaltertext"/>
              <w:sz w:val="20"/>
              <w:szCs w:val="12"/>
              <w:lang w:val="it-CH"/>
            </w:rPr>
            <w:t>Clicca o tocca qui per inserire del testo.</w:t>
          </w:r>
        </w:p>
      </w:docPartBody>
    </w:docPart>
    <w:docPart>
      <w:docPartPr>
        <w:name w:val="33118C3289A34F5FBDE7A2953F10A4E1"/>
        <w:category>
          <w:name w:val="Allgemein"/>
          <w:gallery w:val="placeholder"/>
        </w:category>
        <w:types>
          <w:type w:val="bbPlcHdr"/>
        </w:types>
        <w:behaviors>
          <w:behavior w:val="content"/>
        </w:behaviors>
        <w:guid w:val="{5FABAC14-E915-45ED-8BA9-0DA1F1C19D73}"/>
      </w:docPartPr>
      <w:docPartBody>
        <w:p w:rsidR="00180A9F" w:rsidRDefault="003B7876" w:rsidP="003B7876">
          <w:pPr>
            <w:pStyle w:val="33118C3289A34F5FBDE7A2953F10A4E11"/>
          </w:pPr>
          <w:r w:rsidRPr="002D0F5A">
            <w:rPr>
              <w:rStyle w:val="Platzhaltertext"/>
              <w:sz w:val="20"/>
              <w:szCs w:val="12"/>
              <w:lang w:val="it-CH"/>
            </w:rPr>
            <w:t>Clicca o tocca qui per inserire del testo.</w:t>
          </w:r>
        </w:p>
      </w:docPartBody>
    </w:docPart>
    <w:docPart>
      <w:docPartPr>
        <w:name w:val="352FF26B627947BA8F6EC32A47FF6416"/>
        <w:category>
          <w:name w:val="Allgemein"/>
          <w:gallery w:val="placeholder"/>
        </w:category>
        <w:types>
          <w:type w:val="bbPlcHdr"/>
        </w:types>
        <w:behaviors>
          <w:behavior w:val="content"/>
        </w:behaviors>
        <w:guid w:val="{F4798028-565D-45CA-BD21-4F52AAC10B46}"/>
      </w:docPartPr>
      <w:docPartBody>
        <w:p w:rsidR="00180A9F" w:rsidRDefault="003B7876" w:rsidP="003B7876">
          <w:pPr>
            <w:pStyle w:val="352FF26B627947BA8F6EC32A47FF64161"/>
          </w:pPr>
          <w:r w:rsidRPr="002D0F5A">
            <w:rPr>
              <w:rStyle w:val="Platzhaltertext"/>
              <w:sz w:val="20"/>
              <w:szCs w:val="12"/>
              <w:lang w:val="it-CH"/>
            </w:rPr>
            <w:t>Clicca o tocca qui per inserire del testo.</w:t>
          </w:r>
        </w:p>
      </w:docPartBody>
    </w:docPart>
    <w:docPart>
      <w:docPartPr>
        <w:name w:val="EDAC6B22824A42A18F9EEBED941770C0"/>
        <w:category>
          <w:name w:val="Allgemein"/>
          <w:gallery w:val="placeholder"/>
        </w:category>
        <w:types>
          <w:type w:val="bbPlcHdr"/>
        </w:types>
        <w:behaviors>
          <w:behavior w:val="content"/>
        </w:behaviors>
        <w:guid w:val="{6466880A-FD43-4DE1-9E0C-4AD5C82C041D}"/>
      </w:docPartPr>
      <w:docPartBody>
        <w:p w:rsidR="00180A9F" w:rsidRDefault="003B7876" w:rsidP="003B7876">
          <w:pPr>
            <w:pStyle w:val="EDAC6B22824A42A18F9EEBED941770C01"/>
          </w:pPr>
          <w:r w:rsidRPr="002D0F5A">
            <w:rPr>
              <w:rStyle w:val="Platzhaltertext"/>
              <w:sz w:val="20"/>
              <w:szCs w:val="12"/>
              <w:lang w:val="it-CH"/>
            </w:rPr>
            <w:t>Clicca o tocca qui per inserire del testo.</w:t>
          </w:r>
        </w:p>
      </w:docPartBody>
    </w:docPart>
    <w:docPart>
      <w:docPartPr>
        <w:name w:val="EAA9DA4B8A5141CAB4AE7949D7A00D54"/>
        <w:category>
          <w:name w:val="Allgemein"/>
          <w:gallery w:val="placeholder"/>
        </w:category>
        <w:types>
          <w:type w:val="bbPlcHdr"/>
        </w:types>
        <w:behaviors>
          <w:behavior w:val="content"/>
        </w:behaviors>
        <w:guid w:val="{5B8CAA2E-6D6F-4CBE-90B4-692EA341EF3B}"/>
      </w:docPartPr>
      <w:docPartBody>
        <w:p w:rsidR="00180A9F" w:rsidRDefault="003B7876" w:rsidP="003B7876">
          <w:pPr>
            <w:pStyle w:val="EAA9DA4B8A5141CAB4AE7949D7A00D541"/>
          </w:pPr>
          <w:r w:rsidRPr="002D0F5A">
            <w:rPr>
              <w:rStyle w:val="Platzhaltertext"/>
              <w:sz w:val="20"/>
              <w:szCs w:val="12"/>
              <w:lang w:val="it-CH"/>
            </w:rPr>
            <w:t>Clicca o tocca qui per inserire del testo.</w:t>
          </w:r>
        </w:p>
      </w:docPartBody>
    </w:docPart>
    <w:docPart>
      <w:docPartPr>
        <w:name w:val="93E0BD552CBE49AE8D78A496AEC8FBA3"/>
        <w:category>
          <w:name w:val="Allgemein"/>
          <w:gallery w:val="placeholder"/>
        </w:category>
        <w:types>
          <w:type w:val="bbPlcHdr"/>
        </w:types>
        <w:behaviors>
          <w:behavior w:val="content"/>
        </w:behaviors>
        <w:guid w:val="{163BCBAF-A4A7-44C0-A10E-B4FD0EFB3453}"/>
      </w:docPartPr>
      <w:docPartBody>
        <w:p w:rsidR="00180A9F" w:rsidRDefault="003B7876" w:rsidP="003B7876">
          <w:pPr>
            <w:pStyle w:val="93E0BD552CBE49AE8D78A496AEC8FBA31"/>
          </w:pPr>
          <w:r w:rsidRPr="002D0F5A">
            <w:rPr>
              <w:rStyle w:val="Platzhaltertext"/>
              <w:sz w:val="20"/>
              <w:szCs w:val="12"/>
              <w:lang w:val="it-CH"/>
            </w:rPr>
            <w:t>Clicca o tocca qui per inserire del testo.</w:t>
          </w:r>
        </w:p>
      </w:docPartBody>
    </w:docPart>
    <w:docPart>
      <w:docPartPr>
        <w:name w:val="E38DF1F5746443648DF7542AB4A43972"/>
        <w:category>
          <w:name w:val="Allgemein"/>
          <w:gallery w:val="placeholder"/>
        </w:category>
        <w:types>
          <w:type w:val="bbPlcHdr"/>
        </w:types>
        <w:behaviors>
          <w:behavior w:val="content"/>
        </w:behaviors>
        <w:guid w:val="{EB7D8104-5A79-4C35-A7B0-3CD74D62DFBD}"/>
      </w:docPartPr>
      <w:docPartBody>
        <w:p w:rsidR="00180A9F" w:rsidRDefault="003B7876" w:rsidP="003B7876">
          <w:pPr>
            <w:pStyle w:val="E38DF1F5746443648DF7542AB4A439721"/>
          </w:pPr>
          <w:r w:rsidRPr="002D0F5A">
            <w:rPr>
              <w:rStyle w:val="Platzhaltertext"/>
              <w:sz w:val="20"/>
              <w:szCs w:val="12"/>
              <w:lang w:val="it-CH"/>
            </w:rPr>
            <w:t>Clicca o tocca qui per inserire del testo.</w:t>
          </w:r>
        </w:p>
      </w:docPartBody>
    </w:docPart>
    <w:docPart>
      <w:docPartPr>
        <w:name w:val="DE2A08BB310F4C119D99681FE9B3D2BA"/>
        <w:category>
          <w:name w:val="Allgemein"/>
          <w:gallery w:val="placeholder"/>
        </w:category>
        <w:types>
          <w:type w:val="bbPlcHdr"/>
        </w:types>
        <w:behaviors>
          <w:behavior w:val="content"/>
        </w:behaviors>
        <w:guid w:val="{981E705E-7A91-4253-905C-3301BB4A8C4B}"/>
      </w:docPartPr>
      <w:docPartBody>
        <w:p w:rsidR="00180A9F" w:rsidRDefault="003B7876" w:rsidP="003B7876">
          <w:pPr>
            <w:pStyle w:val="DE2A08BB310F4C119D99681FE9B3D2BA1"/>
          </w:pPr>
          <w:r w:rsidRPr="002D0F5A">
            <w:rPr>
              <w:rStyle w:val="Platzhaltertext"/>
              <w:sz w:val="20"/>
              <w:szCs w:val="12"/>
              <w:lang w:val="it-CH"/>
            </w:rPr>
            <w:t>Clicca o tocca qui per inserire del testo.</w:t>
          </w:r>
        </w:p>
      </w:docPartBody>
    </w:docPart>
    <w:docPart>
      <w:docPartPr>
        <w:name w:val="F5E4E773172A4D3983014DED8ADC4004"/>
        <w:category>
          <w:name w:val="Allgemein"/>
          <w:gallery w:val="placeholder"/>
        </w:category>
        <w:types>
          <w:type w:val="bbPlcHdr"/>
        </w:types>
        <w:behaviors>
          <w:behavior w:val="content"/>
        </w:behaviors>
        <w:guid w:val="{7F4EBACE-B1FE-44BD-8519-26D077F21CF1}"/>
      </w:docPartPr>
      <w:docPartBody>
        <w:p w:rsidR="00180A9F" w:rsidRDefault="003B7876" w:rsidP="003B7876">
          <w:pPr>
            <w:pStyle w:val="F5E4E773172A4D3983014DED8ADC40041"/>
          </w:pPr>
          <w:r w:rsidRPr="002D0F5A">
            <w:rPr>
              <w:rStyle w:val="Platzhaltertext"/>
              <w:sz w:val="20"/>
              <w:szCs w:val="12"/>
              <w:lang w:val="it-CH"/>
            </w:rPr>
            <w:t>Clicca o tocca qui per inserire del testo.</w:t>
          </w:r>
        </w:p>
      </w:docPartBody>
    </w:docPart>
    <w:docPart>
      <w:docPartPr>
        <w:name w:val="10D19780E87E4C339EA1DB8493B9B3EF"/>
        <w:category>
          <w:name w:val="Allgemein"/>
          <w:gallery w:val="placeholder"/>
        </w:category>
        <w:types>
          <w:type w:val="bbPlcHdr"/>
        </w:types>
        <w:behaviors>
          <w:behavior w:val="content"/>
        </w:behaviors>
        <w:guid w:val="{82D1ABFC-27AB-45EE-B09B-E76A1EA9ED65}"/>
      </w:docPartPr>
      <w:docPartBody>
        <w:p w:rsidR="00180A9F" w:rsidRDefault="003B7876" w:rsidP="003B7876">
          <w:pPr>
            <w:pStyle w:val="10D19780E87E4C339EA1DB8493B9B3EF1"/>
          </w:pPr>
          <w:r w:rsidRPr="002D0F5A">
            <w:rPr>
              <w:rStyle w:val="Platzhaltertext"/>
              <w:sz w:val="20"/>
              <w:szCs w:val="12"/>
              <w:lang w:val="it-CH"/>
            </w:rPr>
            <w:t>Clicca o tocca qui per inserire del testo.</w:t>
          </w:r>
        </w:p>
      </w:docPartBody>
    </w:docPart>
    <w:docPart>
      <w:docPartPr>
        <w:name w:val="32073C1F1EA94F29AC5A7B5025C43B64"/>
        <w:category>
          <w:name w:val="Allgemein"/>
          <w:gallery w:val="placeholder"/>
        </w:category>
        <w:types>
          <w:type w:val="bbPlcHdr"/>
        </w:types>
        <w:behaviors>
          <w:behavior w:val="content"/>
        </w:behaviors>
        <w:guid w:val="{37F063CF-39F9-41FF-BDB9-1D8D7CC13629}"/>
      </w:docPartPr>
      <w:docPartBody>
        <w:p w:rsidR="00180A9F" w:rsidRDefault="003B7876" w:rsidP="003B7876">
          <w:pPr>
            <w:pStyle w:val="32073C1F1EA94F29AC5A7B5025C43B641"/>
          </w:pPr>
          <w:r w:rsidRPr="002D0F5A">
            <w:rPr>
              <w:rStyle w:val="Platzhaltertext"/>
              <w:sz w:val="20"/>
              <w:szCs w:val="12"/>
              <w:lang w:val="it-CH"/>
            </w:rPr>
            <w:t>Clicca o tocca qui per inserire del testo.</w:t>
          </w:r>
        </w:p>
      </w:docPartBody>
    </w:docPart>
    <w:docPart>
      <w:docPartPr>
        <w:name w:val="716F9AE7A1844E57876285F63CAEBDA8"/>
        <w:category>
          <w:name w:val="Allgemein"/>
          <w:gallery w:val="placeholder"/>
        </w:category>
        <w:types>
          <w:type w:val="bbPlcHdr"/>
        </w:types>
        <w:behaviors>
          <w:behavior w:val="content"/>
        </w:behaviors>
        <w:guid w:val="{01BF1FE6-5EA1-40F1-B1E4-0183E9B19DD4}"/>
      </w:docPartPr>
      <w:docPartBody>
        <w:p w:rsidR="00180A9F" w:rsidRDefault="003B7876" w:rsidP="003B7876">
          <w:pPr>
            <w:pStyle w:val="716F9AE7A1844E57876285F63CAEBDA81"/>
          </w:pPr>
          <w:r w:rsidRPr="002D0F5A">
            <w:rPr>
              <w:rStyle w:val="Platzhaltertext"/>
              <w:sz w:val="20"/>
              <w:szCs w:val="12"/>
              <w:lang w:val="it-CH"/>
            </w:rPr>
            <w:t>Clicca o tocca qui per inserire del testo.</w:t>
          </w:r>
        </w:p>
      </w:docPartBody>
    </w:docPart>
    <w:docPart>
      <w:docPartPr>
        <w:name w:val="C278E1BFEEBA4001AA1AB7A1CE85C684"/>
        <w:category>
          <w:name w:val="Allgemein"/>
          <w:gallery w:val="placeholder"/>
        </w:category>
        <w:types>
          <w:type w:val="bbPlcHdr"/>
        </w:types>
        <w:behaviors>
          <w:behavior w:val="content"/>
        </w:behaviors>
        <w:guid w:val="{B597DFA5-150D-4377-9F7C-36C5B2D31790}"/>
      </w:docPartPr>
      <w:docPartBody>
        <w:p w:rsidR="00180A9F" w:rsidRDefault="003B7876" w:rsidP="003B7876">
          <w:pPr>
            <w:pStyle w:val="C278E1BFEEBA4001AA1AB7A1CE85C6841"/>
          </w:pPr>
          <w:r w:rsidRPr="002D0F5A">
            <w:rPr>
              <w:rStyle w:val="Platzhaltertext"/>
              <w:sz w:val="20"/>
              <w:szCs w:val="12"/>
              <w:lang w:val="it-CH"/>
            </w:rPr>
            <w:t>Clicca o tocca qui per inserire del testo.</w:t>
          </w:r>
        </w:p>
      </w:docPartBody>
    </w:docPart>
    <w:docPart>
      <w:docPartPr>
        <w:name w:val="A19D2B6459A141B885C136286A38C212"/>
        <w:category>
          <w:name w:val="Allgemein"/>
          <w:gallery w:val="placeholder"/>
        </w:category>
        <w:types>
          <w:type w:val="bbPlcHdr"/>
        </w:types>
        <w:behaviors>
          <w:behavior w:val="content"/>
        </w:behaviors>
        <w:guid w:val="{89285B7F-0FB7-4E22-8555-29CAE20E6A58}"/>
      </w:docPartPr>
      <w:docPartBody>
        <w:p w:rsidR="00180A9F" w:rsidRDefault="003B7876" w:rsidP="003B7876">
          <w:pPr>
            <w:pStyle w:val="A19D2B6459A141B885C136286A38C2121"/>
          </w:pPr>
          <w:r w:rsidRPr="002D0F5A">
            <w:rPr>
              <w:rStyle w:val="Platzhaltertext"/>
              <w:sz w:val="20"/>
              <w:szCs w:val="12"/>
              <w:lang w:val="it-CH"/>
            </w:rPr>
            <w:t>Clicca o tocca qui per inserire del testo.</w:t>
          </w:r>
        </w:p>
      </w:docPartBody>
    </w:docPart>
    <w:docPart>
      <w:docPartPr>
        <w:name w:val="97569A4014C540E3B12B670AE224D0BD"/>
        <w:category>
          <w:name w:val="Allgemein"/>
          <w:gallery w:val="placeholder"/>
        </w:category>
        <w:types>
          <w:type w:val="bbPlcHdr"/>
        </w:types>
        <w:behaviors>
          <w:behavior w:val="content"/>
        </w:behaviors>
        <w:guid w:val="{9C2A055C-9598-4439-B53D-91F17037915C}"/>
      </w:docPartPr>
      <w:docPartBody>
        <w:p w:rsidR="00180A9F" w:rsidRDefault="003B7876" w:rsidP="003B7876">
          <w:pPr>
            <w:pStyle w:val="97569A4014C540E3B12B670AE224D0BD1"/>
          </w:pPr>
          <w:r w:rsidRPr="002D0F5A">
            <w:rPr>
              <w:rStyle w:val="Platzhaltertext"/>
              <w:sz w:val="20"/>
              <w:szCs w:val="12"/>
              <w:lang w:val="it-CH"/>
            </w:rPr>
            <w:t>Clicca o tocca qui per inserire del testo.</w:t>
          </w:r>
        </w:p>
      </w:docPartBody>
    </w:docPart>
    <w:docPart>
      <w:docPartPr>
        <w:name w:val="43E01AF2D47F4BF9BBBB213E1B78F105"/>
        <w:category>
          <w:name w:val="Allgemein"/>
          <w:gallery w:val="placeholder"/>
        </w:category>
        <w:types>
          <w:type w:val="bbPlcHdr"/>
        </w:types>
        <w:behaviors>
          <w:behavior w:val="content"/>
        </w:behaviors>
        <w:guid w:val="{EF7475DD-287D-4DB1-A862-3F9B13BB1C63}"/>
      </w:docPartPr>
      <w:docPartBody>
        <w:p w:rsidR="00180A9F" w:rsidRDefault="003B7876" w:rsidP="003B7876">
          <w:pPr>
            <w:pStyle w:val="43E01AF2D47F4BF9BBBB213E1B78F1051"/>
          </w:pPr>
          <w:r w:rsidRPr="002D0F5A">
            <w:rPr>
              <w:rStyle w:val="Platzhaltertext"/>
              <w:sz w:val="20"/>
              <w:szCs w:val="12"/>
              <w:lang w:val="it-CH"/>
            </w:rPr>
            <w:t>Clicca o tocca qui per inserire del testo.</w:t>
          </w:r>
        </w:p>
      </w:docPartBody>
    </w:docPart>
    <w:docPart>
      <w:docPartPr>
        <w:name w:val="9626D5EECDF145A2B96F13A5F8FEBB93"/>
        <w:category>
          <w:name w:val="Allgemein"/>
          <w:gallery w:val="placeholder"/>
        </w:category>
        <w:types>
          <w:type w:val="bbPlcHdr"/>
        </w:types>
        <w:behaviors>
          <w:behavior w:val="content"/>
        </w:behaviors>
        <w:guid w:val="{DB625B81-CF61-491A-A939-510C9F51392A}"/>
      </w:docPartPr>
      <w:docPartBody>
        <w:p w:rsidR="00180A9F" w:rsidRDefault="003B7876" w:rsidP="003B7876">
          <w:pPr>
            <w:pStyle w:val="9626D5EECDF145A2B96F13A5F8FEBB931"/>
          </w:pPr>
          <w:r w:rsidRPr="002D0F5A">
            <w:rPr>
              <w:rStyle w:val="Platzhaltertext"/>
              <w:sz w:val="20"/>
              <w:szCs w:val="12"/>
              <w:lang w:val="it-CH"/>
            </w:rPr>
            <w:t>Clicca o tocca qui per inserire del testo.</w:t>
          </w:r>
        </w:p>
      </w:docPartBody>
    </w:docPart>
    <w:docPart>
      <w:docPartPr>
        <w:name w:val="E98D4B6A748544CAB9C88CAD0286951A"/>
        <w:category>
          <w:name w:val="Allgemein"/>
          <w:gallery w:val="placeholder"/>
        </w:category>
        <w:types>
          <w:type w:val="bbPlcHdr"/>
        </w:types>
        <w:behaviors>
          <w:behavior w:val="content"/>
        </w:behaviors>
        <w:guid w:val="{7C57902A-7B2C-42B4-A1BE-ED38738EB18A}"/>
      </w:docPartPr>
      <w:docPartBody>
        <w:p w:rsidR="00180A9F" w:rsidRDefault="003B7876" w:rsidP="003B7876">
          <w:pPr>
            <w:pStyle w:val="E98D4B6A748544CAB9C88CAD0286951A1"/>
          </w:pPr>
          <w:r w:rsidRPr="002D0F5A">
            <w:rPr>
              <w:rStyle w:val="Platzhaltertext"/>
              <w:sz w:val="20"/>
              <w:szCs w:val="12"/>
              <w:lang w:val="it-CH"/>
            </w:rPr>
            <w:t>Clicca o tocca qui per inserire del testo.</w:t>
          </w:r>
        </w:p>
      </w:docPartBody>
    </w:docPart>
    <w:docPart>
      <w:docPartPr>
        <w:name w:val="E0619CEB584A47099A9EA846BDC3C1FF"/>
        <w:category>
          <w:name w:val="Allgemein"/>
          <w:gallery w:val="placeholder"/>
        </w:category>
        <w:types>
          <w:type w:val="bbPlcHdr"/>
        </w:types>
        <w:behaviors>
          <w:behavior w:val="content"/>
        </w:behaviors>
        <w:guid w:val="{C147EBF6-E6C4-46EB-9C1C-F053976A417B}"/>
      </w:docPartPr>
      <w:docPartBody>
        <w:p w:rsidR="00180A9F" w:rsidRDefault="003B7876" w:rsidP="003B7876">
          <w:pPr>
            <w:pStyle w:val="E0619CEB584A47099A9EA846BDC3C1FF1"/>
          </w:pPr>
          <w:r w:rsidRPr="002D0F5A">
            <w:rPr>
              <w:rStyle w:val="Platzhaltertext"/>
              <w:sz w:val="20"/>
              <w:szCs w:val="12"/>
              <w:lang w:val="it-CH"/>
            </w:rPr>
            <w:t>Clicca o tocca qui per inserire del testo.</w:t>
          </w:r>
        </w:p>
      </w:docPartBody>
    </w:docPart>
    <w:docPart>
      <w:docPartPr>
        <w:name w:val="69D24FDDC043460BAB1E0F43DAB4379B"/>
        <w:category>
          <w:name w:val="Allgemein"/>
          <w:gallery w:val="placeholder"/>
        </w:category>
        <w:types>
          <w:type w:val="bbPlcHdr"/>
        </w:types>
        <w:behaviors>
          <w:behavior w:val="content"/>
        </w:behaviors>
        <w:guid w:val="{F0246FA2-2BE6-4785-A271-0545D8A379BA}"/>
      </w:docPartPr>
      <w:docPartBody>
        <w:p w:rsidR="00180A9F" w:rsidRDefault="003B7876" w:rsidP="003B7876">
          <w:pPr>
            <w:pStyle w:val="69D24FDDC043460BAB1E0F43DAB4379B1"/>
          </w:pPr>
          <w:r w:rsidRPr="002D0F5A">
            <w:rPr>
              <w:rStyle w:val="Platzhaltertext"/>
              <w:sz w:val="20"/>
              <w:szCs w:val="12"/>
              <w:lang w:val="it-CH"/>
            </w:rPr>
            <w:t>Clicca o tocca qui per inserire del testo.</w:t>
          </w:r>
        </w:p>
      </w:docPartBody>
    </w:docPart>
    <w:docPart>
      <w:docPartPr>
        <w:name w:val="39D649EBCC954644A5B0190CF595BA09"/>
        <w:category>
          <w:name w:val="Allgemein"/>
          <w:gallery w:val="placeholder"/>
        </w:category>
        <w:types>
          <w:type w:val="bbPlcHdr"/>
        </w:types>
        <w:behaviors>
          <w:behavior w:val="content"/>
        </w:behaviors>
        <w:guid w:val="{5FAB05AD-1882-49B1-BD98-7C99B63D7D2B}"/>
      </w:docPartPr>
      <w:docPartBody>
        <w:p w:rsidR="00180A9F" w:rsidRDefault="003B7876" w:rsidP="003B7876">
          <w:pPr>
            <w:pStyle w:val="39D649EBCC954644A5B0190CF595BA091"/>
          </w:pPr>
          <w:r w:rsidRPr="002D0F5A">
            <w:rPr>
              <w:rStyle w:val="Platzhaltertext"/>
              <w:sz w:val="20"/>
              <w:szCs w:val="12"/>
              <w:lang w:val="it-CH"/>
            </w:rPr>
            <w:t>Clicca o tocca qui per inserire del testo.</w:t>
          </w:r>
        </w:p>
      </w:docPartBody>
    </w:docPart>
    <w:docPart>
      <w:docPartPr>
        <w:name w:val="54DD874BFB4A4D158D73C3C43DEE6AC7"/>
        <w:category>
          <w:name w:val="Allgemein"/>
          <w:gallery w:val="placeholder"/>
        </w:category>
        <w:types>
          <w:type w:val="bbPlcHdr"/>
        </w:types>
        <w:behaviors>
          <w:behavior w:val="content"/>
        </w:behaviors>
        <w:guid w:val="{77102510-1B47-4AA8-A9DF-4B1A6E83FA38}"/>
      </w:docPartPr>
      <w:docPartBody>
        <w:p w:rsidR="00180A9F" w:rsidRDefault="003B7876" w:rsidP="003B7876">
          <w:pPr>
            <w:pStyle w:val="54DD874BFB4A4D158D73C3C43DEE6AC71"/>
          </w:pPr>
          <w:r w:rsidRPr="002D0F5A">
            <w:rPr>
              <w:rStyle w:val="Platzhaltertext"/>
              <w:sz w:val="20"/>
              <w:szCs w:val="12"/>
              <w:lang w:val="it-CH"/>
            </w:rPr>
            <w:t>Clicca o tocca qui per inserire del testo.</w:t>
          </w:r>
        </w:p>
      </w:docPartBody>
    </w:docPart>
    <w:docPart>
      <w:docPartPr>
        <w:name w:val="D00F8E7EA855473EA49B44ADFC828120"/>
        <w:category>
          <w:name w:val="Allgemein"/>
          <w:gallery w:val="placeholder"/>
        </w:category>
        <w:types>
          <w:type w:val="bbPlcHdr"/>
        </w:types>
        <w:behaviors>
          <w:behavior w:val="content"/>
        </w:behaviors>
        <w:guid w:val="{362ECAED-F941-4D2C-8F32-30B2182022B1}"/>
      </w:docPartPr>
      <w:docPartBody>
        <w:p w:rsidR="00180A9F" w:rsidRDefault="003B7876" w:rsidP="003B7876">
          <w:pPr>
            <w:pStyle w:val="D00F8E7EA855473EA49B44ADFC8281201"/>
          </w:pPr>
          <w:r w:rsidRPr="002D0F5A">
            <w:rPr>
              <w:rStyle w:val="Platzhaltertext"/>
              <w:sz w:val="20"/>
              <w:szCs w:val="12"/>
              <w:lang w:val="it-CH"/>
            </w:rPr>
            <w:t>Clicca o tocca qui per inserire del testo.</w:t>
          </w:r>
        </w:p>
      </w:docPartBody>
    </w:docPart>
    <w:docPart>
      <w:docPartPr>
        <w:name w:val="B5351BF6E3AD476FAB650570FA6C7DF8"/>
        <w:category>
          <w:name w:val="Allgemein"/>
          <w:gallery w:val="placeholder"/>
        </w:category>
        <w:types>
          <w:type w:val="bbPlcHdr"/>
        </w:types>
        <w:behaviors>
          <w:behavior w:val="content"/>
        </w:behaviors>
        <w:guid w:val="{BC40B306-3BF3-4640-A11F-1C21BD995638}"/>
      </w:docPartPr>
      <w:docPartBody>
        <w:p w:rsidR="00180A9F" w:rsidRDefault="003B7876" w:rsidP="003B7876">
          <w:pPr>
            <w:pStyle w:val="B5351BF6E3AD476FAB650570FA6C7DF81"/>
          </w:pPr>
          <w:r w:rsidRPr="002D0F5A">
            <w:rPr>
              <w:rStyle w:val="Platzhaltertext"/>
              <w:sz w:val="20"/>
              <w:szCs w:val="12"/>
              <w:lang w:val="it-CH"/>
            </w:rPr>
            <w:t>Clicca o tocca qui per inserire del testo.</w:t>
          </w:r>
        </w:p>
      </w:docPartBody>
    </w:docPart>
    <w:docPart>
      <w:docPartPr>
        <w:name w:val="8BB4045E38A742C998289D59CC7900A7"/>
        <w:category>
          <w:name w:val="Allgemein"/>
          <w:gallery w:val="placeholder"/>
        </w:category>
        <w:types>
          <w:type w:val="bbPlcHdr"/>
        </w:types>
        <w:behaviors>
          <w:behavior w:val="content"/>
        </w:behaviors>
        <w:guid w:val="{0476C064-2BC3-4025-9E82-6DAB76AC66FA}"/>
      </w:docPartPr>
      <w:docPartBody>
        <w:p w:rsidR="00180A9F" w:rsidRDefault="003B7876" w:rsidP="003B7876">
          <w:pPr>
            <w:pStyle w:val="8BB4045E38A742C998289D59CC7900A71"/>
          </w:pPr>
          <w:r w:rsidRPr="002D0F5A">
            <w:rPr>
              <w:rStyle w:val="Platzhaltertext"/>
              <w:sz w:val="20"/>
              <w:szCs w:val="12"/>
              <w:lang w:val="it-CH"/>
            </w:rPr>
            <w:t>Clicca o tocca qui per inserire del testo.</w:t>
          </w:r>
        </w:p>
      </w:docPartBody>
    </w:docPart>
    <w:docPart>
      <w:docPartPr>
        <w:name w:val="608481B0B26B4FC58E57CA5E5935B3A6"/>
        <w:category>
          <w:name w:val="Allgemein"/>
          <w:gallery w:val="placeholder"/>
        </w:category>
        <w:types>
          <w:type w:val="bbPlcHdr"/>
        </w:types>
        <w:behaviors>
          <w:behavior w:val="content"/>
        </w:behaviors>
        <w:guid w:val="{785597C4-4663-4C2F-857B-6BCFCB800B64}"/>
      </w:docPartPr>
      <w:docPartBody>
        <w:p w:rsidR="00180A9F" w:rsidRDefault="003B7876" w:rsidP="003B7876">
          <w:pPr>
            <w:pStyle w:val="608481B0B26B4FC58E57CA5E5935B3A61"/>
          </w:pPr>
          <w:r w:rsidRPr="002D0F5A">
            <w:rPr>
              <w:rStyle w:val="Platzhaltertext"/>
              <w:sz w:val="20"/>
              <w:szCs w:val="12"/>
              <w:lang w:val="it-CH"/>
            </w:rPr>
            <w:t>Clicca o tocca qui per inserire del testo.</w:t>
          </w:r>
        </w:p>
      </w:docPartBody>
    </w:docPart>
    <w:docPart>
      <w:docPartPr>
        <w:name w:val="A06BA8BED40E463788F99A81CE6A9CCE"/>
        <w:category>
          <w:name w:val="Allgemein"/>
          <w:gallery w:val="placeholder"/>
        </w:category>
        <w:types>
          <w:type w:val="bbPlcHdr"/>
        </w:types>
        <w:behaviors>
          <w:behavior w:val="content"/>
        </w:behaviors>
        <w:guid w:val="{C8AF839F-BC8F-42C8-8A17-1E803D2DE77B}"/>
      </w:docPartPr>
      <w:docPartBody>
        <w:p w:rsidR="00180A9F" w:rsidRDefault="003B7876" w:rsidP="003B7876">
          <w:pPr>
            <w:pStyle w:val="A06BA8BED40E463788F99A81CE6A9CCE1"/>
          </w:pPr>
          <w:r w:rsidRPr="002D0F5A">
            <w:rPr>
              <w:rStyle w:val="Platzhaltertext"/>
              <w:sz w:val="20"/>
              <w:szCs w:val="12"/>
              <w:lang w:val="it-CH"/>
            </w:rPr>
            <w:t>Clicca o tocca qui per inserire del testo.</w:t>
          </w:r>
        </w:p>
      </w:docPartBody>
    </w:docPart>
    <w:docPart>
      <w:docPartPr>
        <w:name w:val="72CA25C8D43643E89EADA79B3AC64FD2"/>
        <w:category>
          <w:name w:val="Allgemein"/>
          <w:gallery w:val="placeholder"/>
        </w:category>
        <w:types>
          <w:type w:val="bbPlcHdr"/>
        </w:types>
        <w:behaviors>
          <w:behavior w:val="content"/>
        </w:behaviors>
        <w:guid w:val="{9E184FA3-275F-4AD0-BBA1-EFF7ED5183C3}"/>
      </w:docPartPr>
      <w:docPartBody>
        <w:p w:rsidR="00180A9F" w:rsidRDefault="003B7876" w:rsidP="003B7876">
          <w:pPr>
            <w:pStyle w:val="72CA25C8D43643E89EADA79B3AC64FD21"/>
          </w:pPr>
          <w:r w:rsidRPr="002D0F5A">
            <w:rPr>
              <w:rStyle w:val="Platzhaltertext"/>
              <w:szCs w:val="12"/>
              <w:lang w:val="it-CH"/>
            </w:rPr>
            <w:t>Clicca o tocca qui per inserire del testo.</w:t>
          </w:r>
        </w:p>
      </w:docPartBody>
    </w:docPart>
    <w:docPart>
      <w:docPartPr>
        <w:name w:val="CF9144FBE28243B2B52C5CEBFE24571F"/>
        <w:category>
          <w:name w:val="Allgemein"/>
          <w:gallery w:val="placeholder"/>
        </w:category>
        <w:types>
          <w:type w:val="bbPlcHdr"/>
        </w:types>
        <w:behaviors>
          <w:behavior w:val="content"/>
        </w:behaviors>
        <w:guid w:val="{C79995D8-AC8F-4A47-A7BB-84BBD4C44D51}"/>
      </w:docPartPr>
      <w:docPartBody>
        <w:p w:rsidR="00180A9F" w:rsidRDefault="003B7876" w:rsidP="003B7876">
          <w:pPr>
            <w:pStyle w:val="CF9144FBE28243B2B52C5CEBFE24571F1"/>
          </w:pPr>
          <w:r w:rsidRPr="002D0F5A">
            <w:rPr>
              <w:rStyle w:val="Platzhaltertext"/>
              <w:sz w:val="20"/>
              <w:szCs w:val="12"/>
              <w:lang w:val="it-CH"/>
            </w:rPr>
            <w:t>Clicca o tocca qui per inserire del testo.</w:t>
          </w:r>
        </w:p>
      </w:docPartBody>
    </w:docPart>
    <w:docPart>
      <w:docPartPr>
        <w:name w:val="802EF34103094AADB9D4781410CC4825"/>
        <w:category>
          <w:name w:val="Allgemein"/>
          <w:gallery w:val="placeholder"/>
        </w:category>
        <w:types>
          <w:type w:val="bbPlcHdr"/>
        </w:types>
        <w:behaviors>
          <w:behavior w:val="content"/>
        </w:behaviors>
        <w:guid w:val="{4CAB7EAC-D0D3-4AA8-A79E-FD0A9E20B432}"/>
      </w:docPartPr>
      <w:docPartBody>
        <w:p w:rsidR="00180A9F" w:rsidRDefault="003B7876" w:rsidP="003B7876">
          <w:pPr>
            <w:pStyle w:val="802EF34103094AADB9D4781410CC48251"/>
          </w:pPr>
          <w:r w:rsidRPr="002D0F5A">
            <w:rPr>
              <w:rStyle w:val="Platzhaltertext"/>
              <w:sz w:val="20"/>
              <w:szCs w:val="12"/>
              <w:lang w:val="it-CH"/>
            </w:rPr>
            <w:t>Clicca o tocca qui per inserire del testo.</w:t>
          </w:r>
        </w:p>
      </w:docPartBody>
    </w:docPart>
    <w:docPart>
      <w:docPartPr>
        <w:name w:val="C86A33E43BE641909BA0D398C4A75B38"/>
        <w:category>
          <w:name w:val="Allgemein"/>
          <w:gallery w:val="placeholder"/>
        </w:category>
        <w:types>
          <w:type w:val="bbPlcHdr"/>
        </w:types>
        <w:behaviors>
          <w:behavior w:val="content"/>
        </w:behaviors>
        <w:guid w:val="{2AE14AED-0F6E-4C95-BB27-218344EC04A5}"/>
      </w:docPartPr>
      <w:docPartBody>
        <w:p w:rsidR="00180A9F" w:rsidRDefault="003B7876" w:rsidP="003B7876">
          <w:pPr>
            <w:pStyle w:val="C86A33E43BE641909BA0D398C4A75B381"/>
          </w:pPr>
          <w:r w:rsidRPr="002D0F5A">
            <w:rPr>
              <w:rStyle w:val="Platzhaltertext"/>
              <w:sz w:val="20"/>
              <w:szCs w:val="12"/>
              <w:lang w:val="it-CH"/>
            </w:rPr>
            <w:t>Clicca o tocca qui per inserire del testo.</w:t>
          </w:r>
        </w:p>
      </w:docPartBody>
    </w:docPart>
    <w:docPart>
      <w:docPartPr>
        <w:name w:val="BE9F88E7A037427CACAD0898A3D17128"/>
        <w:category>
          <w:name w:val="Allgemein"/>
          <w:gallery w:val="placeholder"/>
        </w:category>
        <w:types>
          <w:type w:val="bbPlcHdr"/>
        </w:types>
        <w:behaviors>
          <w:behavior w:val="content"/>
        </w:behaviors>
        <w:guid w:val="{61C1114E-55DF-4877-941A-B602736E5168}"/>
      </w:docPartPr>
      <w:docPartBody>
        <w:p w:rsidR="00180A9F" w:rsidRDefault="003B7876" w:rsidP="003B7876">
          <w:pPr>
            <w:pStyle w:val="BE9F88E7A037427CACAD0898A3D171281"/>
          </w:pPr>
          <w:r w:rsidRPr="002D0F5A">
            <w:rPr>
              <w:rStyle w:val="Platzhaltertext"/>
              <w:sz w:val="20"/>
              <w:szCs w:val="12"/>
              <w:lang w:val="it-CH"/>
            </w:rPr>
            <w:t>Clicca o tocca qui per inserire del testo.</w:t>
          </w:r>
        </w:p>
      </w:docPartBody>
    </w:docPart>
    <w:docPart>
      <w:docPartPr>
        <w:name w:val="76A0798A5D634601B54FD0065A750B01"/>
        <w:category>
          <w:name w:val="Allgemein"/>
          <w:gallery w:val="placeholder"/>
        </w:category>
        <w:types>
          <w:type w:val="bbPlcHdr"/>
        </w:types>
        <w:behaviors>
          <w:behavior w:val="content"/>
        </w:behaviors>
        <w:guid w:val="{69C74ED0-5006-4257-BCBF-659C8E498AF9}"/>
      </w:docPartPr>
      <w:docPartBody>
        <w:p w:rsidR="00180A9F" w:rsidRDefault="003B7876" w:rsidP="003B7876">
          <w:pPr>
            <w:pStyle w:val="76A0798A5D634601B54FD0065A750B011"/>
          </w:pPr>
          <w:r w:rsidRPr="002D0F5A">
            <w:rPr>
              <w:rStyle w:val="Platzhaltertext"/>
              <w:sz w:val="20"/>
              <w:szCs w:val="12"/>
              <w:lang w:val="it-CH"/>
            </w:rPr>
            <w:t>Clicca o tocca qui per inserire del testo.</w:t>
          </w:r>
        </w:p>
      </w:docPartBody>
    </w:docPart>
    <w:docPart>
      <w:docPartPr>
        <w:name w:val="BFEC23C1A1F044DFB401368584B122AA"/>
        <w:category>
          <w:name w:val="Allgemein"/>
          <w:gallery w:val="placeholder"/>
        </w:category>
        <w:types>
          <w:type w:val="bbPlcHdr"/>
        </w:types>
        <w:behaviors>
          <w:behavior w:val="content"/>
        </w:behaviors>
        <w:guid w:val="{0DF15547-A016-4976-A424-76B30586DB05}"/>
      </w:docPartPr>
      <w:docPartBody>
        <w:p w:rsidR="00180A9F" w:rsidRDefault="003B7876" w:rsidP="003B7876">
          <w:pPr>
            <w:pStyle w:val="BFEC23C1A1F044DFB401368584B122AA1"/>
          </w:pPr>
          <w:r w:rsidRPr="002D0F5A">
            <w:rPr>
              <w:rStyle w:val="Platzhaltertext"/>
              <w:sz w:val="20"/>
              <w:szCs w:val="12"/>
              <w:lang w:val="it-CH"/>
            </w:rPr>
            <w:t>Clicca o tocca qui per inserire del testo.</w:t>
          </w:r>
        </w:p>
      </w:docPartBody>
    </w:docPart>
    <w:docPart>
      <w:docPartPr>
        <w:name w:val="D9A1A91FE2BD40F1820936495C9CCCEF"/>
        <w:category>
          <w:name w:val="Allgemein"/>
          <w:gallery w:val="placeholder"/>
        </w:category>
        <w:types>
          <w:type w:val="bbPlcHdr"/>
        </w:types>
        <w:behaviors>
          <w:behavior w:val="content"/>
        </w:behaviors>
        <w:guid w:val="{282F7172-464A-4599-83FE-F9E1FAA509B9}"/>
      </w:docPartPr>
      <w:docPartBody>
        <w:p w:rsidR="00180A9F" w:rsidRDefault="003B7876" w:rsidP="003B7876">
          <w:pPr>
            <w:pStyle w:val="D9A1A91FE2BD40F1820936495C9CCCEF1"/>
          </w:pPr>
          <w:r w:rsidRPr="002D0F5A">
            <w:rPr>
              <w:rStyle w:val="Platzhaltertext"/>
              <w:szCs w:val="12"/>
              <w:lang w:val="it-CH"/>
            </w:rPr>
            <w:t>Clicca o tocca qui per inserire del testo.</w:t>
          </w:r>
        </w:p>
      </w:docPartBody>
    </w:docPart>
    <w:docPart>
      <w:docPartPr>
        <w:name w:val="EEC3487054274574AF4E8A9D4F47249F"/>
        <w:category>
          <w:name w:val="Allgemein"/>
          <w:gallery w:val="placeholder"/>
        </w:category>
        <w:types>
          <w:type w:val="bbPlcHdr"/>
        </w:types>
        <w:behaviors>
          <w:behavior w:val="content"/>
        </w:behaviors>
        <w:guid w:val="{6EB09A56-EC49-4D6A-8165-D0FBC449A08D}"/>
      </w:docPartPr>
      <w:docPartBody>
        <w:p w:rsidR="00180A9F" w:rsidRDefault="003B7876" w:rsidP="003B7876">
          <w:pPr>
            <w:pStyle w:val="EEC3487054274574AF4E8A9D4F47249F1"/>
          </w:pPr>
          <w:r w:rsidRPr="002D0F5A">
            <w:rPr>
              <w:rStyle w:val="Platzhaltertext"/>
              <w:szCs w:val="12"/>
              <w:lang w:val="it-CH"/>
            </w:rPr>
            <w:t>Clicca o tocca qui per inserire del testo.</w:t>
          </w:r>
        </w:p>
      </w:docPartBody>
    </w:docPart>
    <w:docPart>
      <w:docPartPr>
        <w:name w:val="24140BA1C53A40E9AC66D12DAC175377"/>
        <w:category>
          <w:name w:val="Allgemein"/>
          <w:gallery w:val="placeholder"/>
        </w:category>
        <w:types>
          <w:type w:val="bbPlcHdr"/>
        </w:types>
        <w:behaviors>
          <w:behavior w:val="content"/>
        </w:behaviors>
        <w:guid w:val="{F896B240-C3C7-40B5-AF9D-0BF6A1A42ED4}"/>
      </w:docPartPr>
      <w:docPartBody>
        <w:p w:rsidR="00180A9F" w:rsidRDefault="003B7876" w:rsidP="003B7876">
          <w:pPr>
            <w:pStyle w:val="24140BA1C53A40E9AC66D12DAC1753771"/>
          </w:pPr>
          <w:r w:rsidRPr="002D0F5A">
            <w:rPr>
              <w:rStyle w:val="Platzhaltertext"/>
              <w:szCs w:val="12"/>
              <w:lang w:val="it-CH"/>
            </w:rPr>
            <w:t>Clicca o tocca qui per inserire del testo.</w:t>
          </w:r>
        </w:p>
      </w:docPartBody>
    </w:docPart>
    <w:docPart>
      <w:docPartPr>
        <w:name w:val="B4AFDA3B6EC744E8B726BD00AA11980C"/>
        <w:category>
          <w:name w:val="Allgemein"/>
          <w:gallery w:val="placeholder"/>
        </w:category>
        <w:types>
          <w:type w:val="bbPlcHdr"/>
        </w:types>
        <w:behaviors>
          <w:behavior w:val="content"/>
        </w:behaviors>
        <w:guid w:val="{835842B9-D0A2-4B82-860F-8CB12F6CE789}"/>
      </w:docPartPr>
      <w:docPartBody>
        <w:p w:rsidR="00180A9F" w:rsidRDefault="003B7876" w:rsidP="003B7876">
          <w:pPr>
            <w:pStyle w:val="B4AFDA3B6EC744E8B726BD00AA11980C1"/>
          </w:pPr>
          <w:r w:rsidRPr="002D0F5A">
            <w:rPr>
              <w:rStyle w:val="Platzhaltertext"/>
              <w:szCs w:val="12"/>
              <w:lang w:val="it-CH"/>
            </w:rPr>
            <w:t>Clicca o tocca qui per inserire del testo.</w:t>
          </w:r>
        </w:p>
      </w:docPartBody>
    </w:docPart>
    <w:docPart>
      <w:docPartPr>
        <w:name w:val="923395D003C4434BA480D44DEF2DF8E8"/>
        <w:category>
          <w:name w:val="Allgemein"/>
          <w:gallery w:val="placeholder"/>
        </w:category>
        <w:types>
          <w:type w:val="bbPlcHdr"/>
        </w:types>
        <w:behaviors>
          <w:behavior w:val="content"/>
        </w:behaviors>
        <w:guid w:val="{83645A3B-6FBC-45A9-8614-A8447D28EE6B}"/>
      </w:docPartPr>
      <w:docPartBody>
        <w:p w:rsidR="00180A9F" w:rsidRDefault="003B7876" w:rsidP="003B7876">
          <w:pPr>
            <w:pStyle w:val="923395D003C4434BA480D44DEF2DF8E81"/>
          </w:pPr>
          <w:r w:rsidRPr="002D0F5A">
            <w:rPr>
              <w:rStyle w:val="Platzhaltertext"/>
              <w:szCs w:val="12"/>
              <w:lang w:val="it-CH"/>
            </w:rPr>
            <w:t>Clicca o tocca qui per inserire del testo.</w:t>
          </w:r>
        </w:p>
      </w:docPartBody>
    </w:docPart>
    <w:docPart>
      <w:docPartPr>
        <w:name w:val="49FDF218391C4A9C8DC817348F9D2DB0"/>
        <w:category>
          <w:name w:val="Allgemein"/>
          <w:gallery w:val="placeholder"/>
        </w:category>
        <w:types>
          <w:type w:val="bbPlcHdr"/>
        </w:types>
        <w:behaviors>
          <w:behavior w:val="content"/>
        </w:behaviors>
        <w:guid w:val="{7BFE51E3-6119-48C1-BB4F-2D57ECA10222}"/>
      </w:docPartPr>
      <w:docPartBody>
        <w:p w:rsidR="00180A9F" w:rsidRDefault="003B7876" w:rsidP="003B7876">
          <w:pPr>
            <w:pStyle w:val="49FDF218391C4A9C8DC817348F9D2DB01"/>
          </w:pPr>
          <w:r w:rsidRPr="002D0F5A">
            <w:rPr>
              <w:rStyle w:val="Platzhaltertext"/>
              <w:szCs w:val="12"/>
              <w:lang w:val="it-CH"/>
            </w:rPr>
            <w:t>Clicca o tocca qui per inserire del testo.</w:t>
          </w:r>
        </w:p>
      </w:docPartBody>
    </w:docPart>
    <w:docPart>
      <w:docPartPr>
        <w:name w:val="0AEA910B62DB4BED9E75E489F3AFB366"/>
        <w:category>
          <w:name w:val="Allgemein"/>
          <w:gallery w:val="placeholder"/>
        </w:category>
        <w:types>
          <w:type w:val="bbPlcHdr"/>
        </w:types>
        <w:behaviors>
          <w:behavior w:val="content"/>
        </w:behaviors>
        <w:guid w:val="{EB58280A-987F-40EC-9CD2-A8D82ACAFDFC}"/>
      </w:docPartPr>
      <w:docPartBody>
        <w:p w:rsidR="00180A9F" w:rsidRDefault="003B7876" w:rsidP="003B7876">
          <w:pPr>
            <w:pStyle w:val="0AEA910B62DB4BED9E75E489F3AFB3661"/>
          </w:pPr>
          <w:r w:rsidRPr="002D0F5A">
            <w:rPr>
              <w:rStyle w:val="Platzhaltertext"/>
              <w:szCs w:val="12"/>
              <w:lang w:val="it-CH"/>
            </w:rPr>
            <w:t>Clicca o tocca qui per inserire del testo.</w:t>
          </w:r>
        </w:p>
      </w:docPartBody>
    </w:docPart>
    <w:docPart>
      <w:docPartPr>
        <w:name w:val="1ADE348D5DA1479095EB4D7E4BF2678A"/>
        <w:category>
          <w:name w:val="Allgemein"/>
          <w:gallery w:val="placeholder"/>
        </w:category>
        <w:types>
          <w:type w:val="bbPlcHdr"/>
        </w:types>
        <w:behaviors>
          <w:behavior w:val="content"/>
        </w:behaviors>
        <w:guid w:val="{47603CD8-CB14-43C4-93B0-1AA1A8A75368}"/>
      </w:docPartPr>
      <w:docPartBody>
        <w:p w:rsidR="00180A9F" w:rsidRDefault="003B7876" w:rsidP="003B7876">
          <w:pPr>
            <w:pStyle w:val="1ADE348D5DA1479095EB4D7E4BF2678A1"/>
          </w:pPr>
          <w:r w:rsidRPr="002D0F5A">
            <w:rPr>
              <w:rStyle w:val="Platzhaltertext"/>
              <w:sz w:val="20"/>
              <w:szCs w:val="12"/>
              <w:lang w:val="it-CH"/>
            </w:rPr>
            <w:t>Clicca o tocca qui per inserire del testo.</w:t>
          </w:r>
        </w:p>
      </w:docPartBody>
    </w:docPart>
    <w:docPart>
      <w:docPartPr>
        <w:name w:val="B0C57BE85E91472C95077A7369F8CE7F"/>
        <w:category>
          <w:name w:val="Allgemein"/>
          <w:gallery w:val="placeholder"/>
        </w:category>
        <w:types>
          <w:type w:val="bbPlcHdr"/>
        </w:types>
        <w:behaviors>
          <w:behavior w:val="content"/>
        </w:behaviors>
        <w:guid w:val="{348F2963-607F-4CFF-ABDA-A4DA6BD3AAED}"/>
      </w:docPartPr>
      <w:docPartBody>
        <w:p w:rsidR="00180A9F" w:rsidRDefault="003B7876" w:rsidP="003B7876">
          <w:pPr>
            <w:pStyle w:val="B0C57BE85E91472C95077A7369F8CE7F1"/>
          </w:pPr>
          <w:r w:rsidRPr="002D0F5A">
            <w:rPr>
              <w:rStyle w:val="Platzhaltertext"/>
              <w:sz w:val="20"/>
              <w:szCs w:val="12"/>
              <w:lang w:val="it-CH"/>
            </w:rPr>
            <w:t>Clicca o tocca qui per inserire del testo.</w:t>
          </w:r>
        </w:p>
      </w:docPartBody>
    </w:docPart>
    <w:docPart>
      <w:docPartPr>
        <w:name w:val="B69B19AF04F049238778B7E9FFD95492"/>
        <w:category>
          <w:name w:val="Allgemein"/>
          <w:gallery w:val="placeholder"/>
        </w:category>
        <w:types>
          <w:type w:val="bbPlcHdr"/>
        </w:types>
        <w:behaviors>
          <w:behavior w:val="content"/>
        </w:behaviors>
        <w:guid w:val="{0CDAF3E1-93AD-48E4-8926-0A4471373D33}"/>
      </w:docPartPr>
      <w:docPartBody>
        <w:p w:rsidR="00180A9F" w:rsidRDefault="003B7876" w:rsidP="003B7876">
          <w:pPr>
            <w:pStyle w:val="B69B19AF04F049238778B7E9FFD954921"/>
          </w:pPr>
          <w:r w:rsidRPr="002D0F5A">
            <w:rPr>
              <w:rStyle w:val="Platzhaltertext"/>
              <w:sz w:val="20"/>
              <w:szCs w:val="12"/>
              <w:lang w:val="it-CH"/>
            </w:rPr>
            <w:t>Clicca o tocca qui per inserire del testo.</w:t>
          </w:r>
        </w:p>
      </w:docPartBody>
    </w:docPart>
    <w:docPart>
      <w:docPartPr>
        <w:name w:val="D3C53152F1A242BAA97D5D803A5070B9"/>
        <w:category>
          <w:name w:val="Allgemein"/>
          <w:gallery w:val="placeholder"/>
        </w:category>
        <w:types>
          <w:type w:val="bbPlcHdr"/>
        </w:types>
        <w:behaviors>
          <w:behavior w:val="content"/>
        </w:behaviors>
        <w:guid w:val="{3C55BDE1-B84F-4EE6-B26A-8A6B1A30483B}"/>
      </w:docPartPr>
      <w:docPartBody>
        <w:p w:rsidR="00180A9F" w:rsidRDefault="003B7876" w:rsidP="003B7876">
          <w:pPr>
            <w:pStyle w:val="D3C53152F1A242BAA97D5D803A5070B91"/>
          </w:pPr>
          <w:r w:rsidRPr="002D0F5A">
            <w:rPr>
              <w:rStyle w:val="Platzhaltertext"/>
              <w:sz w:val="20"/>
              <w:szCs w:val="12"/>
              <w:lang w:val="it-CH"/>
            </w:rPr>
            <w:t>Clicca o tocca qui per inserire del testo.</w:t>
          </w:r>
        </w:p>
      </w:docPartBody>
    </w:docPart>
    <w:docPart>
      <w:docPartPr>
        <w:name w:val="8954F887731447B297AF513A71864E4C"/>
        <w:category>
          <w:name w:val="Allgemein"/>
          <w:gallery w:val="placeholder"/>
        </w:category>
        <w:types>
          <w:type w:val="bbPlcHdr"/>
        </w:types>
        <w:behaviors>
          <w:behavior w:val="content"/>
        </w:behaviors>
        <w:guid w:val="{2D04EBFB-788A-453B-88C8-78AA63AA9FB2}"/>
      </w:docPartPr>
      <w:docPartBody>
        <w:p w:rsidR="00180A9F" w:rsidRDefault="003B7876" w:rsidP="003B7876">
          <w:pPr>
            <w:pStyle w:val="8954F887731447B297AF513A71864E4C1"/>
          </w:pPr>
          <w:r w:rsidRPr="00E8446D">
            <w:rPr>
              <w:rStyle w:val="Platzhaltertext"/>
              <w:sz w:val="18"/>
              <w:szCs w:val="10"/>
              <w:lang w:val="it-CH"/>
            </w:rPr>
            <w:t>I</w:t>
          </w:r>
          <w:r w:rsidRPr="00E8446D">
            <w:rPr>
              <w:rStyle w:val="Platzhaltertext"/>
              <w:sz w:val="20"/>
              <w:szCs w:val="10"/>
            </w:rPr>
            <w:t>n</w:t>
          </w:r>
          <w:r w:rsidRPr="002D0F5A">
            <w:rPr>
              <w:rStyle w:val="Platzhaltertext"/>
              <w:sz w:val="20"/>
              <w:szCs w:val="12"/>
              <w:lang w:val="it-CH"/>
            </w:rPr>
            <w:t>serire del testo.</w:t>
          </w:r>
        </w:p>
      </w:docPartBody>
    </w:docPart>
    <w:docPart>
      <w:docPartPr>
        <w:name w:val="BB8DA4F2348A48EB98201D52AC337979"/>
        <w:category>
          <w:name w:val="Allgemein"/>
          <w:gallery w:val="placeholder"/>
        </w:category>
        <w:types>
          <w:type w:val="bbPlcHdr"/>
        </w:types>
        <w:behaviors>
          <w:behavior w:val="content"/>
        </w:behaviors>
        <w:guid w:val="{407C071E-E6EC-4545-8CBE-8842E1E2BA04}"/>
      </w:docPartPr>
      <w:docPartBody>
        <w:p w:rsidR="00180A9F" w:rsidRDefault="003B7876" w:rsidP="003B7876">
          <w:pPr>
            <w:pStyle w:val="BB8DA4F2348A48EB98201D52AC337979"/>
          </w:pPr>
          <w:r w:rsidRPr="00E8446D">
            <w:rPr>
              <w:rStyle w:val="Platzhaltertext"/>
              <w:sz w:val="18"/>
              <w:szCs w:val="10"/>
              <w:lang w:val="it-CH"/>
            </w:rPr>
            <w:t>I</w:t>
          </w:r>
          <w:r w:rsidRPr="00E8446D">
            <w:rPr>
              <w:rStyle w:val="Platzhaltertext"/>
              <w:sz w:val="20"/>
              <w:szCs w:val="10"/>
            </w:rPr>
            <w:t>n</w:t>
          </w:r>
          <w:r w:rsidRPr="002D0F5A">
            <w:rPr>
              <w:rStyle w:val="Platzhaltertext"/>
              <w:sz w:val="20"/>
              <w:szCs w:val="12"/>
              <w:lang w:val="it-CH"/>
            </w:rPr>
            <w:t>serire del testo.</w:t>
          </w:r>
        </w:p>
      </w:docPartBody>
    </w:docPart>
    <w:docPart>
      <w:docPartPr>
        <w:name w:val="B39FAD09AC634098B3846BD0FBE62217"/>
        <w:category>
          <w:name w:val="Allgemein"/>
          <w:gallery w:val="placeholder"/>
        </w:category>
        <w:types>
          <w:type w:val="bbPlcHdr"/>
        </w:types>
        <w:behaviors>
          <w:behavior w:val="content"/>
        </w:behaviors>
        <w:guid w:val="{AEB4C061-2958-4B14-A4F8-CD8362CD3098}"/>
      </w:docPartPr>
      <w:docPartBody>
        <w:p w:rsidR="00180A9F" w:rsidRDefault="003B7876" w:rsidP="003B7876">
          <w:pPr>
            <w:pStyle w:val="B39FAD09AC634098B3846BD0FBE62217"/>
          </w:pPr>
          <w:r w:rsidRPr="00E8446D">
            <w:rPr>
              <w:rStyle w:val="Platzhaltertext"/>
              <w:sz w:val="18"/>
              <w:szCs w:val="10"/>
              <w:lang w:val="it-CH"/>
            </w:rPr>
            <w:t>I</w:t>
          </w:r>
          <w:r w:rsidRPr="00E8446D">
            <w:rPr>
              <w:rStyle w:val="Platzhaltertext"/>
              <w:sz w:val="20"/>
              <w:szCs w:val="10"/>
            </w:rPr>
            <w:t>n</w:t>
          </w:r>
          <w:r w:rsidRPr="002D0F5A">
            <w:rPr>
              <w:rStyle w:val="Platzhaltertext"/>
              <w:sz w:val="20"/>
              <w:szCs w:val="12"/>
              <w:lang w:val="it-CH"/>
            </w:rPr>
            <w:t>serire del testo.</w:t>
          </w:r>
        </w:p>
      </w:docPartBody>
    </w:docPart>
    <w:docPart>
      <w:docPartPr>
        <w:name w:val="0042E9669B9340CEA09DFEBCB3578C88"/>
        <w:category>
          <w:name w:val="Allgemein"/>
          <w:gallery w:val="placeholder"/>
        </w:category>
        <w:types>
          <w:type w:val="bbPlcHdr"/>
        </w:types>
        <w:behaviors>
          <w:behavior w:val="content"/>
        </w:behaviors>
        <w:guid w:val="{4241601E-8C4A-4A02-9E8F-5CAB8A8BD0BF}"/>
      </w:docPartPr>
      <w:docPartBody>
        <w:p w:rsidR="00180A9F" w:rsidRDefault="003B7876" w:rsidP="003B7876">
          <w:pPr>
            <w:pStyle w:val="0042E9669B9340CEA09DFEBCB3578C88"/>
          </w:pPr>
          <w:r w:rsidRPr="00E8446D">
            <w:rPr>
              <w:rStyle w:val="Platzhaltertext"/>
              <w:sz w:val="18"/>
              <w:szCs w:val="10"/>
              <w:lang w:val="it-CH"/>
            </w:rPr>
            <w:t>I</w:t>
          </w:r>
          <w:r w:rsidRPr="00E8446D">
            <w:rPr>
              <w:rStyle w:val="Platzhaltertext"/>
              <w:sz w:val="20"/>
              <w:szCs w:val="10"/>
            </w:rPr>
            <w:t>n</w:t>
          </w:r>
          <w:r w:rsidRPr="002D0F5A">
            <w:rPr>
              <w:rStyle w:val="Platzhaltertext"/>
              <w:sz w:val="20"/>
              <w:szCs w:val="12"/>
              <w:lang w:val="it-CH"/>
            </w:rPr>
            <w:t>serire del testo.</w:t>
          </w:r>
        </w:p>
      </w:docPartBody>
    </w:docPart>
    <w:docPart>
      <w:docPartPr>
        <w:name w:val="A589BE2D927A4BC8B9BCAF05046B374E"/>
        <w:category>
          <w:name w:val="Allgemein"/>
          <w:gallery w:val="placeholder"/>
        </w:category>
        <w:types>
          <w:type w:val="bbPlcHdr"/>
        </w:types>
        <w:behaviors>
          <w:behavior w:val="content"/>
        </w:behaviors>
        <w:guid w:val="{AB23FB89-8A22-4B4E-9E81-9CADB57DED96}"/>
      </w:docPartPr>
      <w:docPartBody>
        <w:p w:rsidR="00180A9F" w:rsidRDefault="003B7876" w:rsidP="003B7876">
          <w:pPr>
            <w:pStyle w:val="A589BE2D927A4BC8B9BCAF05046B374E"/>
          </w:pPr>
          <w:r w:rsidRPr="00E8446D">
            <w:rPr>
              <w:rStyle w:val="Platzhaltertext"/>
              <w:sz w:val="18"/>
              <w:szCs w:val="10"/>
              <w:lang w:val="it-CH"/>
            </w:rPr>
            <w:t>I</w:t>
          </w:r>
          <w:r w:rsidRPr="00E8446D">
            <w:rPr>
              <w:rStyle w:val="Platzhaltertext"/>
              <w:sz w:val="20"/>
              <w:szCs w:val="10"/>
            </w:rPr>
            <w:t>n</w:t>
          </w:r>
          <w:r w:rsidRPr="002D0F5A">
            <w:rPr>
              <w:rStyle w:val="Platzhaltertext"/>
              <w:sz w:val="20"/>
              <w:szCs w:val="12"/>
              <w:lang w:val="it-CH"/>
            </w:rPr>
            <w:t>serire del testo.</w:t>
          </w:r>
        </w:p>
      </w:docPartBody>
    </w:docPart>
    <w:docPart>
      <w:docPartPr>
        <w:name w:val="FD2E1213D9CB4B7DBDC6C34D4EC90D6D"/>
        <w:category>
          <w:name w:val="Allgemein"/>
          <w:gallery w:val="placeholder"/>
        </w:category>
        <w:types>
          <w:type w:val="bbPlcHdr"/>
        </w:types>
        <w:behaviors>
          <w:behavior w:val="content"/>
        </w:behaviors>
        <w:guid w:val="{8F1DF5AC-4BA4-43D6-B3B0-0DF1B6984074}"/>
      </w:docPartPr>
      <w:docPartBody>
        <w:p w:rsidR="00180A9F" w:rsidRDefault="003B7876" w:rsidP="003B7876">
          <w:pPr>
            <w:pStyle w:val="FD2E1213D9CB4B7DBDC6C34D4EC90D6D"/>
          </w:pPr>
          <w:r w:rsidRPr="00E8446D">
            <w:rPr>
              <w:rStyle w:val="Platzhaltertext"/>
              <w:sz w:val="18"/>
              <w:szCs w:val="10"/>
              <w:lang w:val="it-CH"/>
            </w:rPr>
            <w:t>I</w:t>
          </w:r>
          <w:r w:rsidRPr="00E8446D">
            <w:rPr>
              <w:rStyle w:val="Platzhaltertext"/>
              <w:sz w:val="20"/>
              <w:szCs w:val="10"/>
            </w:rPr>
            <w:t>n</w:t>
          </w:r>
          <w:r w:rsidRPr="002D0F5A">
            <w:rPr>
              <w:rStyle w:val="Platzhaltertext"/>
              <w:sz w:val="20"/>
              <w:szCs w:val="12"/>
              <w:lang w:val="it-CH"/>
            </w:rPr>
            <w:t>serire del testo.</w:t>
          </w:r>
        </w:p>
      </w:docPartBody>
    </w:docPart>
    <w:docPart>
      <w:docPartPr>
        <w:name w:val="475B35472771429FB227C0013587B589"/>
        <w:category>
          <w:name w:val="Allgemein"/>
          <w:gallery w:val="placeholder"/>
        </w:category>
        <w:types>
          <w:type w:val="bbPlcHdr"/>
        </w:types>
        <w:behaviors>
          <w:behavior w:val="content"/>
        </w:behaviors>
        <w:guid w:val="{184EC87F-DE12-4FE5-9EFD-FFA7D060D8A3}"/>
      </w:docPartPr>
      <w:docPartBody>
        <w:p w:rsidR="00180A9F" w:rsidRDefault="003B7876" w:rsidP="003B7876">
          <w:pPr>
            <w:pStyle w:val="475B35472771429FB227C0013587B589"/>
          </w:pPr>
          <w:r w:rsidRPr="002D0F5A">
            <w:rPr>
              <w:rStyle w:val="Platzhaltertext"/>
              <w:sz w:val="20"/>
              <w:szCs w:val="12"/>
              <w:lang w:val="it-CH"/>
            </w:rPr>
            <w:t>Clicca o tocca qui per inserire del testo.</w:t>
          </w:r>
        </w:p>
      </w:docPartBody>
    </w:docPart>
    <w:docPart>
      <w:docPartPr>
        <w:name w:val="FCE0D70AB1E4485CBE0E78296FF3FDBD"/>
        <w:category>
          <w:name w:val="Allgemein"/>
          <w:gallery w:val="placeholder"/>
        </w:category>
        <w:types>
          <w:type w:val="bbPlcHdr"/>
        </w:types>
        <w:behaviors>
          <w:behavior w:val="content"/>
        </w:behaviors>
        <w:guid w:val="{56DD0A77-B01C-4610-B3EB-587C272CCF35}"/>
      </w:docPartPr>
      <w:docPartBody>
        <w:p w:rsidR="00180A9F" w:rsidRDefault="003B7876" w:rsidP="003B7876">
          <w:pPr>
            <w:pStyle w:val="FCE0D70AB1E4485CBE0E78296FF3FDBD"/>
          </w:pPr>
          <w:r w:rsidRPr="002D0F5A">
            <w:rPr>
              <w:rStyle w:val="Platzhaltertext"/>
              <w:sz w:val="20"/>
              <w:szCs w:val="12"/>
              <w:lang w:val="it-CH"/>
            </w:rPr>
            <w:t>Clicca o tocca qui per inserire del testo.</w:t>
          </w:r>
        </w:p>
      </w:docPartBody>
    </w:docPart>
    <w:docPart>
      <w:docPartPr>
        <w:name w:val="DC23D750D9EC4A1AAED5D09846478C4B"/>
        <w:category>
          <w:name w:val="Allgemein"/>
          <w:gallery w:val="placeholder"/>
        </w:category>
        <w:types>
          <w:type w:val="bbPlcHdr"/>
        </w:types>
        <w:behaviors>
          <w:behavior w:val="content"/>
        </w:behaviors>
        <w:guid w:val="{FAA1969A-9A42-4342-A6BF-FA3B9285006E}"/>
      </w:docPartPr>
      <w:docPartBody>
        <w:p w:rsidR="00180A9F" w:rsidRDefault="003B7876" w:rsidP="003B7876">
          <w:pPr>
            <w:pStyle w:val="DC23D750D9EC4A1AAED5D09846478C4B"/>
          </w:pPr>
          <w:r w:rsidRPr="002D0F5A">
            <w:rPr>
              <w:rStyle w:val="Platzhaltertext"/>
              <w:sz w:val="20"/>
              <w:szCs w:val="12"/>
              <w:lang w:val="it-CH"/>
            </w:rPr>
            <w:t>Clicca o tocca qui per inserire del testo.</w:t>
          </w:r>
        </w:p>
      </w:docPartBody>
    </w:docPart>
    <w:docPart>
      <w:docPartPr>
        <w:name w:val="00DA7C32E99347D691AF096CC3000902"/>
        <w:category>
          <w:name w:val="Allgemein"/>
          <w:gallery w:val="placeholder"/>
        </w:category>
        <w:types>
          <w:type w:val="bbPlcHdr"/>
        </w:types>
        <w:behaviors>
          <w:behavior w:val="content"/>
        </w:behaviors>
        <w:guid w:val="{A1A37514-43D9-447B-99B6-BFCB83016380}"/>
      </w:docPartPr>
      <w:docPartBody>
        <w:p w:rsidR="00180A9F" w:rsidRDefault="003B7876" w:rsidP="003B7876">
          <w:pPr>
            <w:pStyle w:val="00DA7C32E99347D691AF096CC3000902"/>
          </w:pPr>
          <w:r w:rsidRPr="002D0F5A">
            <w:rPr>
              <w:rStyle w:val="Platzhaltertext"/>
              <w:sz w:val="20"/>
              <w:szCs w:val="12"/>
              <w:lang w:val="it-CH"/>
            </w:rPr>
            <w:t>Clicca o tocca qui per inserire del testo.</w:t>
          </w:r>
        </w:p>
      </w:docPartBody>
    </w:docPart>
    <w:docPart>
      <w:docPartPr>
        <w:name w:val="3AB80BE5883547AF8C14647304226C16"/>
        <w:category>
          <w:name w:val="Allgemein"/>
          <w:gallery w:val="placeholder"/>
        </w:category>
        <w:types>
          <w:type w:val="bbPlcHdr"/>
        </w:types>
        <w:behaviors>
          <w:behavior w:val="content"/>
        </w:behaviors>
        <w:guid w:val="{57B154C1-8E30-4713-AD44-D004913A420D}"/>
      </w:docPartPr>
      <w:docPartBody>
        <w:p w:rsidR="00180A9F" w:rsidRDefault="003B7876" w:rsidP="003B7876">
          <w:pPr>
            <w:pStyle w:val="3AB80BE5883547AF8C14647304226C16"/>
          </w:pPr>
          <w:r w:rsidRPr="002D0F5A">
            <w:rPr>
              <w:rStyle w:val="Platzhaltertext"/>
              <w:sz w:val="20"/>
              <w:szCs w:val="12"/>
              <w:lang w:val="it-CH"/>
            </w:rPr>
            <w:t>Clicca o tocca qui per inserire del testo.</w:t>
          </w:r>
        </w:p>
      </w:docPartBody>
    </w:docPart>
    <w:docPart>
      <w:docPartPr>
        <w:name w:val="3BEFFDEDCD8C443FBC1C3710B557A7C2"/>
        <w:category>
          <w:name w:val="Allgemein"/>
          <w:gallery w:val="placeholder"/>
        </w:category>
        <w:types>
          <w:type w:val="bbPlcHdr"/>
        </w:types>
        <w:behaviors>
          <w:behavior w:val="content"/>
        </w:behaviors>
        <w:guid w:val="{52743210-2CCA-4422-957B-5EF7FD511ADC}"/>
      </w:docPartPr>
      <w:docPartBody>
        <w:p w:rsidR="00180A9F" w:rsidRDefault="003B7876" w:rsidP="003B7876">
          <w:pPr>
            <w:pStyle w:val="3BEFFDEDCD8C443FBC1C3710B557A7C2"/>
          </w:pPr>
          <w:r w:rsidRPr="002D0F5A">
            <w:rPr>
              <w:rStyle w:val="Platzhaltertext"/>
              <w:sz w:val="20"/>
              <w:szCs w:val="12"/>
              <w:lang w:val="it-CH"/>
            </w:rPr>
            <w:t>Clicca o tocca qui per inserire del testo.</w:t>
          </w:r>
        </w:p>
      </w:docPartBody>
    </w:docPart>
    <w:docPart>
      <w:docPartPr>
        <w:name w:val="85686763C86E40D6891790EBCCC3B1D8"/>
        <w:category>
          <w:name w:val="Allgemein"/>
          <w:gallery w:val="placeholder"/>
        </w:category>
        <w:types>
          <w:type w:val="bbPlcHdr"/>
        </w:types>
        <w:behaviors>
          <w:behavior w:val="content"/>
        </w:behaviors>
        <w:guid w:val="{EE511409-8170-44D8-9C7B-7477751F8F02}"/>
      </w:docPartPr>
      <w:docPartBody>
        <w:p w:rsidR="00180A9F" w:rsidRDefault="003B7876" w:rsidP="003B7876">
          <w:pPr>
            <w:pStyle w:val="85686763C86E40D6891790EBCCC3B1D8"/>
          </w:pPr>
          <w:r w:rsidRPr="002D0F5A">
            <w:rPr>
              <w:rStyle w:val="Platzhaltertext"/>
              <w:sz w:val="20"/>
              <w:szCs w:val="12"/>
              <w:lang w:val="it-CH"/>
            </w:rPr>
            <w:t>Clicca o tocca qui per inserire del testo.</w:t>
          </w:r>
        </w:p>
      </w:docPartBody>
    </w:docPart>
    <w:docPart>
      <w:docPartPr>
        <w:name w:val="CAC60EC32A6148C0BD2ACFDCA617623D"/>
        <w:category>
          <w:name w:val="Allgemein"/>
          <w:gallery w:val="placeholder"/>
        </w:category>
        <w:types>
          <w:type w:val="bbPlcHdr"/>
        </w:types>
        <w:behaviors>
          <w:behavior w:val="content"/>
        </w:behaviors>
        <w:guid w:val="{A87660E1-57A6-4FB2-BBEF-61D1892D6975}"/>
      </w:docPartPr>
      <w:docPartBody>
        <w:p w:rsidR="00180A9F" w:rsidRDefault="003B7876" w:rsidP="003B7876">
          <w:pPr>
            <w:pStyle w:val="CAC60EC32A6148C0BD2ACFDCA617623D"/>
          </w:pPr>
          <w:r w:rsidRPr="002D0F5A">
            <w:rPr>
              <w:rStyle w:val="Platzhaltertext"/>
              <w:sz w:val="20"/>
              <w:szCs w:val="12"/>
              <w:lang w:val="it-CH"/>
            </w:rPr>
            <w:t>Clicca o tocca qui per inserire del testo.</w:t>
          </w:r>
        </w:p>
      </w:docPartBody>
    </w:docPart>
    <w:docPart>
      <w:docPartPr>
        <w:name w:val="3EE136731FFF4243BB7663AA43906E4F"/>
        <w:category>
          <w:name w:val="Allgemein"/>
          <w:gallery w:val="placeholder"/>
        </w:category>
        <w:types>
          <w:type w:val="bbPlcHdr"/>
        </w:types>
        <w:behaviors>
          <w:behavior w:val="content"/>
        </w:behaviors>
        <w:guid w:val="{9247B3B2-F0EF-4A86-A796-69297AE7438F}"/>
      </w:docPartPr>
      <w:docPartBody>
        <w:p w:rsidR="00180A9F" w:rsidRDefault="003B7876" w:rsidP="003B7876">
          <w:pPr>
            <w:pStyle w:val="3EE136731FFF4243BB7663AA43906E4F"/>
          </w:pPr>
          <w:r w:rsidRPr="002D0F5A">
            <w:rPr>
              <w:rStyle w:val="Platzhaltertext"/>
              <w:sz w:val="20"/>
              <w:szCs w:val="12"/>
              <w:lang w:val="it-CH"/>
            </w:rPr>
            <w:t>Clicca o tocca qui per inserire del testo.</w:t>
          </w:r>
        </w:p>
      </w:docPartBody>
    </w:docPart>
    <w:docPart>
      <w:docPartPr>
        <w:name w:val="946B25C5E7854A178E4B19F4512ED527"/>
        <w:category>
          <w:name w:val="Allgemein"/>
          <w:gallery w:val="placeholder"/>
        </w:category>
        <w:types>
          <w:type w:val="bbPlcHdr"/>
        </w:types>
        <w:behaviors>
          <w:behavior w:val="content"/>
        </w:behaviors>
        <w:guid w:val="{361BEB30-C79D-485C-A0D5-E15F09E4B8EF}"/>
      </w:docPartPr>
      <w:docPartBody>
        <w:p w:rsidR="00180A9F" w:rsidRDefault="003B7876" w:rsidP="003B7876">
          <w:pPr>
            <w:pStyle w:val="946B25C5E7854A178E4B19F4512ED527"/>
          </w:pPr>
          <w:r w:rsidRPr="002D0F5A">
            <w:rPr>
              <w:rStyle w:val="Platzhaltertext"/>
              <w:sz w:val="20"/>
              <w:szCs w:val="12"/>
              <w:lang w:val="it-CH"/>
            </w:rPr>
            <w:t>Clicca o tocca qui per inserire del testo.</w:t>
          </w:r>
        </w:p>
      </w:docPartBody>
    </w:docPart>
    <w:docPart>
      <w:docPartPr>
        <w:name w:val="CEF431853F414D039D9C4EB920A1B0BB"/>
        <w:category>
          <w:name w:val="Allgemein"/>
          <w:gallery w:val="placeholder"/>
        </w:category>
        <w:types>
          <w:type w:val="bbPlcHdr"/>
        </w:types>
        <w:behaviors>
          <w:behavior w:val="content"/>
        </w:behaviors>
        <w:guid w:val="{5D3224BB-0521-45AC-A383-45005571106E}"/>
      </w:docPartPr>
      <w:docPartBody>
        <w:p w:rsidR="00180A9F" w:rsidRDefault="003B7876" w:rsidP="003B7876">
          <w:pPr>
            <w:pStyle w:val="CEF431853F414D039D9C4EB920A1B0BB"/>
          </w:pPr>
          <w:r w:rsidRPr="002D0F5A">
            <w:rPr>
              <w:rStyle w:val="Platzhaltertext"/>
              <w:sz w:val="20"/>
              <w:szCs w:val="12"/>
              <w:lang w:val="it-CH"/>
            </w:rPr>
            <w:t>Clicca o tocca qui per inserire del testo.</w:t>
          </w:r>
        </w:p>
      </w:docPartBody>
    </w:docPart>
    <w:docPart>
      <w:docPartPr>
        <w:name w:val="B882CBF0BBC94C5CB8108090EE4BC647"/>
        <w:category>
          <w:name w:val="Allgemein"/>
          <w:gallery w:val="placeholder"/>
        </w:category>
        <w:types>
          <w:type w:val="bbPlcHdr"/>
        </w:types>
        <w:behaviors>
          <w:behavior w:val="content"/>
        </w:behaviors>
        <w:guid w:val="{5D88C56D-FA32-48A5-A417-20BEFFE109FE}"/>
      </w:docPartPr>
      <w:docPartBody>
        <w:p w:rsidR="00180A9F" w:rsidRDefault="003B7876" w:rsidP="003B7876">
          <w:pPr>
            <w:pStyle w:val="B882CBF0BBC94C5CB8108090EE4BC647"/>
          </w:pPr>
          <w:r w:rsidRPr="002D0F5A">
            <w:rPr>
              <w:rStyle w:val="Platzhaltertext"/>
              <w:sz w:val="20"/>
              <w:szCs w:val="12"/>
              <w:lang w:val="it-CH"/>
            </w:rPr>
            <w:t>Clicca o tocca qui per inserire del testo.</w:t>
          </w:r>
        </w:p>
      </w:docPartBody>
    </w:docPart>
    <w:docPart>
      <w:docPartPr>
        <w:name w:val="1D793ED2C25B458B8EC128FE6A68C861"/>
        <w:category>
          <w:name w:val="Allgemein"/>
          <w:gallery w:val="placeholder"/>
        </w:category>
        <w:types>
          <w:type w:val="bbPlcHdr"/>
        </w:types>
        <w:behaviors>
          <w:behavior w:val="content"/>
        </w:behaviors>
        <w:guid w:val="{92B24C50-2A03-4B70-8078-65B13D055F88}"/>
      </w:docPartPr>
      <w:docPartBody>
        <w:p w:rsidR="00180A9F" w:rsidRDefault="003B7876" w:rsidP="003B7876">
          <w:pPr>
            <w:pStyle w:val="1D793ED2C25B458B8EC128FE6A68C861"/>
          </w:pPr>
          <w:r w:rsidRPr="002D0F5A">
            <w:rPr>
              <w:rStyle w:val="Platzhaltertext"/>
              <w:sz w:val="20"/>
              <w:szCs w:val="12"/>
              <w:lang w:val="it-CH"/>
            </w:rPr>
            <w:t>Clicca o tocca qui per inserire del testo.</w:t>
          </w:r>
        </w:p>
      </w:docPartBody>
    </w:docPart>
    <w:docPart>
      <w:docPartPr>
        <w:name w:val="A04B5C3F05DA4345920CD4ABB1873864"/>
        <w:category>
          <w:name w:val="Allgemein"/>
          <w:gallery w:val="placeholder"/>
        </w:category>
        <w:types>
          <w:type w:val="bbPlcHdr"/>
        </w:types>
        <w:behaviors>
          <w:behavior w:val="content"/>
        </w:behaviors>
        <w:guid w:val="{69D5B429-0898-443A-A740-4A174182902D}"/>
      </w:docPartPr>
      <w:docPartBody>
        <w:p w:rsidR="00180A9F" w:rsidRDefault="003B7876" w:rsidP="003B7876">
          <w:pPr>
            <w:pStyle w:val="A04B5C3F05DA4345920CD4ABB1873864"/>
          </w:pPr>
          <w:r w:rsidRPr="002D0F5A">
            <w:rPr>
              <w:rStyle w:val="Platzhaltertext"/>
              <w:sz w:val="20"/>
              <w:szCs w:val="12"/>
              <w:lang w:val="it-CH"/>
            </w:rPr>
            <w:t>Clicca o tocca qui per inserire del testo.</w:t>
          </w:r>
        </w:p>
      </w:docPartBody>
    </w:docPart>
    <w:docPart>
      <w:docPartPr>
        <w:name w:val="99EC692C2AF845F2BBB82D77D98917E8"/>
        <w:category>
          <w:name w:val="Allgemein"/>
          <w:gallery w:val="placeholder"/>
        </w:category>
        <w:types>
          <w:type w:val="bbPlcHdr"/>
        </w:types>
        <w:behaviors>
          <w:behavior w:val="content"/>
        </w:behaviors>
        <w:guid w:val="{71BA3F6F-2371-4FE5-B695-BB62F3B5B520}"/>
      </w:docPartPr>
      <w:docPartBody>
        <w:p w:rsidR="00180A9F" w:rsidRDefault="003B7876" w:rsidP="003B7876">
          <w:pPr>
            <w:pStyle w:val="99EC692C2AF845F2BBB82D77D98917E8"/>
          </w:pPr>
          <w:r w:rsidRPr="002D0F5A">
            <w:rPr>
              <w:rStyle w:val="Platzhaltertext"/>
              <w:sz w:val="20"/>
              <w:szCs w:val="12"/>
              <w:lang w:val="it-CH"/>
            </w:rPr>
            <w:t>Clicca o tocca qui per inserire del testo.</w:t>
          </w:r>
        </w:p>
      </w:docPartBody>
    </w:docPart>
    <w:docPart>
      <w:docPartPr>
        <w:name w:val="F6628494FF844849BE2D9DA97CD59F60"/>
        <w:category>
          <w:name w:val="Allgemein"/>
          <w:gallery w:val="placeholder"/>
        </w:category>
        <w:types>
          <w:type w:val="bbPlcHdr"/>
        </w:types>
        <w:behaviors>
          <w:behavior w:val="content"/>
        </w:behaviors>
        <w:guid w:val="{0EC140AC-17F4-4855-B3DE-B723802A9C7C}"/>
      </w:docPartPr>
      <w:docPartBody>
        <w:p w:rsidR="00180A9F" w:rsidRDefault="003B7876" w:rsidP="003B7876">
          <w:pPr>
            <w:pStyle w:val="F6628494FF844849BE2D9DA97CD59F60"/>
          </w:pPr>
          <w:r w:rsidRPr="002D0F5A">
            <w:rPr>
              <w:rStyle w:val="Platzhaltertext"/>
              <w:sz w:val="20"/>
              <w:szCs w:val="12"/>
              <w:lang w:val="it-CH"/>
            </w:rPr>
            <w:t>Clicca o tocca qui per inserire del testo.</w:t>
          </w:r>
        </w:p>
      </w:docPartBody>
    </w:docPart>
    <w:docPart>
      <w:docPartPr>
        <w:name w:val="14D28A043FE34F94955FFD8C2BC54A4D"/>
        <w:category>
          <w:name w:val="Allgemein"/>
          <w:gallery w:val="placeholder"/>
        </w:category>
        <w:types>
          <w:type w:val="bbPlcHdr"/>
        </w:types>
        <w:behaviors>
          <w:behavior w:val="content"/>
        </w:behaviors>
        <w:guid w:val="{61AB2AD5-7C81-44D7-898B-049079FD950B}"/>
      </w:docPartPr>
      <w:docPartBody>
        <w:p w:rsidR="00180A9F" w:rsidRDefault="003B7876" w:rsidP="003B7876">
          <w:pPr>
            <w:pStyle w:val="14D28A043FE34F94955FFD8C2BC54A4D"/>
          </w:pPr>
          <w:r w:rsidRPr="002D0F5A">
            <w:rPr>
              <w:rStyle w:val="Platzhaltertext"/>
              <w:sz w:val="20"/>
              <w:szCs w:val="12"/>
              <w:lang w:val="it-CH"/>
            </w:rPr>
            <w:t>Clicca o tocca qui per inserire del testo.</w:t>
          </w:r>
        </w:p>
      </w:docPartBody>
    </w:docPart>
    <w:docPart>
      <w:docPartPr>
        <w:name w:val="C4B0D15B18FD4C70B0085FCA9E65089D"/>
        <w:category>
          <w:name w:val="Allgemein"/>
          <w:gallery w:val="placeholder"/>
        </w:category>
        <w:types>
          <w:type w:val="bbPlcHdr"/>
        </w:types>
        <w:behaviors>
          <w:behavior w:val="content"/>
        </w:behaviors>
        <w:guid w:val="{FF278CCB-6196-4A6F-A02F-F8AF6BF5FDF0}"/>
      </w:docPartPr>
      <w:docPartBody>
        <w:p w:rsidR="00180A9F" w:rsidRDefault="003B7876" w:rsidP="003B7876">
          <w:pPr>
            <w:pStyle w:val="C4B0D15B18FD4C70B0085FCA9E65089D"/>
          </w:pPr>
          <w:r w:rsidRPr="002D0F5A">
            <w:rPr>
              <w:rStyle w:val="Platzhaltertext"/>
              <w:sz w:val="20"/>
              <w:szCs w:val="12"/>
              <w:lang w:val="it-CH"/>
            </w:rPr>
            <w:t>Clicca o tocca qui per inserire del testo.</w:t>
          </w:r>
        </w:p>
      </w:docPartBody>
    </w:docPart>
    <w:docPart>
      <w:docPartPr>
        <w:name w:val="EFE1903E237B4B94BFC4311BF0D7CE11"/>
        <w:category>
          <w:name w:val="Allgemein"/>
          <w:gallery w:val="placeholder"/>
        </w:category>
        <w:types>
          <w:type w:val="bbPlcHdr"/>
        </w:types>
        <w:behaviors>
          <w:behavior w:val="content"/>
        </w:behaviors>
        <w:guid w:val="{C9F4AE9F-2E6B-41F6-B841-73564A345B52}"/>
      </w:docPartPr>
      <w:docPartBody>
        <w:p w:rsidR="00180A9F" w:rsidRDefault="003B7876" w:rsidP="003B7876">
          <w:pPr>
            <w:pStyle w:val="EFE1903E237B4B94BFC4311BF0D7CE11"/>
          </w:pPr>
          <w:r w:rsidRPr="002D0F5A">
            <w:rPr>
              <w:rStyle w:val="Platzhaltertext"/>
              <w:sz w:val="20"/>
              <w:szCs w:val="12"/>
              <w:lang w:val="it-CH"/>
            </w:rPr>
            <w:t>Clicca o tocca qui per inserire del testo.</w:t>
          </w:r>
        </w:p>
      </w:docPartBody>
    </w:docPart>
    <w:docPart>
      <w:docPartPr>
        <w:name w:val="F1BC65C668D44BB4B74F703709C3DAD1"/>
        <w:category>
          <w:name w:val="Allgemein"/>
          <w:gallery w:val="placeholder"/>
        </w:category>
        <w:types>
          <w:type w:val="bbPlcHdr"/>
        </w:types>
        <w:behaviors>
          <w:behavior w:val="content"/>
        </w:behaviors>
        <w:guid w:val="{B9D1BBB7-FE1A-4653-892B-BFEEFC823C0B}"/>
      </w:docPartPr>
      <w:docPartBody>
        <w:p w:rsidR="00180A9F" w:rsidRDefault="003B7876" w:rsidP="003B7876">
          <w:pPr>
            <w:pStyle w:val="F1BC65C668D44BB4B74F703709C3DAD1"/>
          </w:pPr>
          <w:r w:rsidRPr="002D0F5A">
            <w:rPr>
              <w:rStyle w:val="Platzhaltertext"/>
              <w:sz w:val="20"/>
              <w:szCs w:val="12"/>
              <w:lang w:val="it-CH"/>
            </w:rPr>
            <w:t>Clicca o tocca qui per inserire del testo.</w:t>
          </w:r>
        </w:p>
      </w:docPartBody>
    </w:docPart>
    <w:docPart>
      <w:docPartPr>
        <w:name w:val="082C95138CF14E809062DC1C572E45B2"/>
        <w:category>
          <w:name w:val="Allgemein"/>
          <w:gallery w:val="placeholder"/>
        </w:category>
        <w:types>
          <w:type w:val="bbPlcHdr"/>
        </w:types>
        <w:behaviors>
          <w:behavior w:val="content"/>
        </w:behaviors>
        <w:guid w:val="{B1C0B6C8-8037-4C5E-A6EE-DED1CCDA1AE9}"/>
      </w:docPartPr>
      <w:docPartBody>
        <w:p w:rsidR="00180A9F" w:rsidRDefault="003B7876" w:rsidP="003B7876">
          <w:pPr>
            <w:pStyle w:val="082C95138CF14E809062DC1C572E45B2"/>
          </w:pPr>
          <w:r w:rsidRPr="002D0F5A">
            <w:rPr>
              <w:rStyle w:val="Platzhaltertext"/>
              <w:sz w:val="20"/>
              <w:szCs w:val="12"/>
              <w:lang w:val="it-CH"/>
            </w:rPr>
            <w:t>Clicca o tocca qui per inserire del testo.</w:t>
          </w:r>
        </w:p>
      </w:docPartBody>
    </w:docPart>
    <w:docPart>
      <w:docPartPr>
        <w:name w:val="EE16559A24224EBF995F5DBFEAD8C004"/>
        <w:category>
          <w:name w:val="Allgemein"/>
          <w:gallery w:val="placeholder"/>
        </w:category>
        <w:types>
          <w:type w:val="bbPlcHdr"/>
        </w:types>
        <w:behaviors>
          <w:behavior w:val="content"/>
        </w:behaviors>
        <w:guid w:val="{F3152FA9-788A-45F1-990A-E11FA77E31AB}"/>
      </w:docPartPr>
      <w:docPartBody>
        <w:p w:rsidR="00180A9F" w:rsidRDefault="003B7876" w:rsidP="003B7876">
          <w:pPr>
            <w:pStyle w:val="EE16559A24224EBF995F5DBFEAD8C004"/>
          </w:pPr>
          <w:r w:rsidRPr="002D0F5A">
            <w:rPr>
              <w:rStyle w:val="Platzhaltertext"/>
              <w:sz w:val="20"/>
              <w:szCs w:val="12"/>
              <w:lang w:val="it-CH"/>
            </w:rPr>
            <w:t>Clicca o tocca qui per inserire del testo.</w:t>
          </w:r>
        </w:p>
      </w:docPartBody>
    </w:docPart>
    <w:docPart>
      <w:docPartPr>
        <w:name w:val="8800A14BCEF14C7FB1AE8CF2D6CCE7FC"/>
        <w:category>
          <w:name w:val="Allgemein"/>
          <w:gallery w:val="placeholder"/>
        </w:category>
        <w:types>
          <w:type w:val="bbPlcHdr"/>
        </w:types>
        <w:behaviors>
          <w:behavior w:val="content"/>
        </w:behaviors>
        <w:guid w:val="{E4AE7B48-AF9F-4B66-9E3A-B23EB40AF220}"/>
      </w:docPartPr>
      <w:docPartBody>
        <w:p w:rsidR="00180A9F" w:rsidRDefault="003B7876" w:rsidP="003B7876">
          <w:pPr>
            <w:pStyle w:val="8800A14BCEF14C7FB1AE8CF2D6CCE7FC"/>
          </w:pPr>
          <w:r w:rsidRPr="002D0F5A">
            <w:rPr>
              <w:rStyle w:val="Platzhaltertext"/>
              <w:sz w:val="20"/>
              <w:szCs w:val="12"/>
              <w:lang w:val="it-CH"/>
            </w:rPr>
            <w:t>Clicca o tocca qui per inserire del testo.</w:t>
          </w:r>
        </w:p>
      </w:docPartBody>
    </w:docPart>
    <w:docPart>
      <w:docPartPr>
        <w:name w:val="F3D9152C9FD54B23A7C8571DFCD7220A"/>
        <w:category>
          <w:name w:val="Allgemein"/>
          <w:gallery w:val="placeholder"/>
        </w:category>
        <w:types>
          <w:type w:val="bbPlcHdr"/>
        </w:types>
        <w:behaviors>
          <w:behavior w:val="content"/>
        </w:behaviors>
        <w:guid w:val="{FA36BF27-430A-48E0-8602-A957258F2CB8}"/>
      </w:docPartPr>
      <w:docPartBody>
        <w:p w:rsidR="00180A9F" w:rsidRDefault="003B7876" w:rsidP="003B7876">
          <w:pPr>
            <w:pStyle w:val="F3D9152C9FD54B23A7C8571DFCD7220A"/>
          </w:pPr>
          <w:r w:rsidRPr="002D0F5A">
            <w:rPr>
              <w:rStyle w:val="Platzhaltertext"/>
              <w:sz w:val="20"/>
              <w:szCs w:val="12"/>
              <w:lang w:val="it-CH"/>
            </w:rPr>
            <w:t>Clicca o tocca qui per inserire del testo.</w:t>
          </w:r>
        </w:p>
      </w:docPartBody>
    </w:docPart>
    <w:docPart>
      <w:docPartPr>
        <w:name w:val="17C2628423554031986F7BCC6396CA37"/>
        <w:category>
          <w:name w:val="Allgemein"/>
          <w:gallery w:val="placeholder"/>
        </w:category>
        <w:types>
          <w:type w:val="bbPlcHdr"/>
        </w:types>
        <w:behaviors>
          <w:behavior w:val="content"/>
        </w:behaviors>
        <w:guid w:val="{0911369F-E113-4F7E-BE00-A8CC60AA680C}"/>
      </w:docPartPr>
      <w:docPartBody>
        <w:p w:rsidR="00180A9F" w:rsidRDefault="003B7876" w:rsidP="003B7876">
          <w:pPr>
            <w:pStyle w:val="17C2628423554031986F7BCC6396CA37"/>
          </w:pPr>
          <w:r w:rsidRPr="002D0F5A">
            <w:rPr>
              <w:rStyle w:val="Platzhaltertext"/>
              <w:sz w:val="20"/>
              <w:szCs w:val="12"/>
              <w:lang w:val="it-CH"/>
            </w:rPr>
            <w:t>Clicca o tocca qui per inserire del testo.</w:t>
          </w:r>
        </w:p>
      </w:docPartBody>
    </w:docPart>
    <w:docPart>
      <w:docPartPr>
        <w:name w:val="2AB7F8FED2D5488481B015BBCCAEF9CF"/>
        <w:category>
          <w:name w:val="Allgemein"/>
          <w:gallery w:val="placeholder"/>
        </w:category>
        <w:types>
          <w:type w:val="bbPlcHdr"/>
        </w:types>
        <w:behaviors>
          <w:behavior w:val="content"/>
        </w:behaviors>
        <w:guid w:val="{4A277924-7475-4F50-B4B9-57C35E19BF35}"/>
      </w:docPartPr>
      <w:docPartBody>
        <w:p w:rsidR="00180A9F" w:rsidRDefault="003B7876" w:rsidP="003B7876">
          <w:pPr>
            <w:pStyle w:val="2AB7F8FED2D5488481B015BBCCAEF9CF"/>
          </w:pPr>
          <w:r w:rsidRPr="002D0F5A">
            <w:rPr>
              <w:rStyle w:val="Platzhaltertext"/>
              <w:sz w:val="20"/>
              <w:szCs w:val="12"/>
              <w:lang w:val="it-CH"/>
            </w:rPr>
            <w:t>Clicca o tocca qui per inserire del testo.</w:t>
          </w:r>
        </w:p>
      </w:docPartBody>
    </w:docPart>
    <w:docPart>
      <w:docPartPr>
        <w:name w:val="EFF33A65065C422F9D53CA0C6AD90494"/>
        <w:category>
          <w:name w:val="Allgemein"/>
          <w:gallery w:val="placeholder"/>
        </w:category>
        <w:types>
          <w:type w:val="bbPlcHdr"/>
        </w:types>
        <w:behaviors>
          <w:behavior w:val="content"/>
        </w:behaviors>
        <w:guid w:val="{1ECF243E-8B02-4BC7-BC34-A2FB46F34252}"/>
      </w:docPartPr>
      <w:docPartBody>
        <w:p w:rsidR="00180A9F" w:rsidRDefault="003B7876" w:rsidP="003B7876">
          <w:pPr>
            <w:pStyle w:val="EFF33A65065C422F9D53CA0C6AD90494"/>
          </w:pPr>
          <w:r w:rsidRPr="002D0F5A">
            <w:rPr>
              <w:rStyle w:val="Platzhaltertext"/>
              <w:sz w:val="20"/>
              <w:szCs w:val="12"/>
              <w:lang w:val="it-CH"/>
            </w:rPr>
            <w:t>Clicca o tocca qui per inserire del testo.</w:t>
          </w:r>
        </w:p>
      </w:docPartBody>
    </w:docPart>
    <w:docPart>
      <w:docPartPr>
        <w:name w:val="4108F9561E0F40E3A789ACAE78A7721D"/>
        <w:category>
          <w:name w:val="Allgemein"/>
          <w:gallery w:val="placeholder"/>
        </w:category>
        <w:types>
          <w:type w:val="bbPlcHdr"/>
        </w:types>
        <w:behaviors>
          <w:behavior w:val="content"/>
        </w:behaviors>
        <w:guid w:val="{072C20CE-DE13-434C-B539-A74FC4619F42}"/>
      </w:docPartPr>
      <w:docPartBody>
        <w:p w:rsidR="00180A9F" w:rsidRDefault="003B7876" w:rsidP="003B7876">
          <w:pPr>
            <w:pStyle w:val="4108F9561E0F40E3A789ACAE78A7721D"/>
          </w:pPr>
          <w:r w:rsidRPr="002D0F5A">
            <w:rPr>
              <w:rStyle w:val="Platzhaltertext"/>
              <w:sz w:val="20"/>
              <w:szCs w:val="12"/>
              <w:lang w:val="it-CH"/>
            </w:rPr>
            <w:t>Clicca o tocca qui per inserire del testo.</w:t>
          </w:r>
        </w:p>
      </w:docPartBody>
    </w:docPart>
    <w:docPart>
      <w:docPartPr>
        <w:name w:val="30BEAD35CB4341B394FA44C4F076ADFE"/>
        <w:category>
          <w:name w:val="Allgemein"/>
          <w:gallery w:val="placeholder"/>
        </w:category>
        <w:types>
          <w:type w:val="bbPlcHdr"/>
        </w:types>
        <w:behaviors>
          <w:behavior w:val="content"/>
        </w:behaviors>
        <w:guid w:val="{BA8C9950-32CF-4511-9CED-FFE579C1A53D}"/>
      </w:docPartPr>
      <w:docPartBody>
        <w:p w:rsidR="00180A9F" w:rsidRDefault="003B7876" w:rsidP="003B7876">
          <w:pPr>
            <w:pStyle w:val="30BEAD35CB4341B394FA44C4F076ADFE"/>
          </w:pPr>
          <w:r w:rsidRPr="002D0F5A">
            <w:rPr>
              <w:rStyle w:val="Platzhaltertext"/>
              <w:sz w:val="20"/>
              <w:szCs w:val="12"/>
              <w:lang w:val="it-CH"/>
            </w:rPr>
            <w:t>Clicca o tocca qui per inserire del testo.</w:t>
          </w:r>
        </w:p>
      </w:docPartBody>
    </w:docPart>
    <w:docPart>
      <w:docPartPr>
        <w:name w:val="30364DE4CC7E45C5948365CD50A31D81"/>
        <w:category>
          <w:name w:val="Allgemein"/>
          <w:gallery w:val="placeholder"/>
        </w:category>
        <w:types>
          <w:type w:val="bbPlcHdr"/>
        </w:types>
        <w:behaviors>
          <w:behavior w:val="content"/>
        </w:behaviors>
        <w:guid w:val="{201FC3C3-B0C8-4BAB-B66F-D909351D1E78}"/>
      </w:docPartPr>
      <w:docPartBody>
        <w:p w:rsidR="00180A9F" w:rsidRDefault="003B7876" w:rsidP="003B7876">
          <w:pPr>
            <w:pStyle w:val="30364DE4CC7E45C5948365CD50A31D81"/>
          </w:pPr>
          <w:r w:rsidRPr="002D0F5A">
            <w:rPr>
              <w:rStyle w:val="Platzhaltertext"/>
              <w:sz w:val="20"/>
              <w:szCs w:val="12"/>
              <w:lang w:val="it-CH"/>
            </w:rPr>
            <w:t>Clicca o tocca qui per inserire del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866"/>
    <w:rsid w:val="00016D9C"/>
    <w:rsid w:val="000F6866"/>
    <w:rsid w:val="0010769E"/>
    <w:rsid w:val="00153CF0"/>
    <w:rsid w:val="00180A9F"/>
    <w:rsid w:val="001F0E60"/>
    <w:rsid w:val="003B7876"/>
    <w:rsid w:val="00484F01"/>
    <w:rsid w:val="00592B9D"/>
    <w:rsid w:val="005D3F06"/>
    <w:rsid w:val="00754AEA"/>
    <w:rsid w:val="00770809"/>
    <w:rsid w:val="007768E3"/>
    <w:rsid w:val="00805442"/>
    <w:rsid w:val="0085752C"/>
    <w:rsid w:val="009F11E8"/>
    <w:rsid w:val="00A347AF"/>
    <w:rsid w:val="00AE71CC"/>
    <w:rsid w:val="00BD0266"/>
    <w:rsid w:val="00BF216E"/>
    <w:rsid w:val="00C32B43"/>
    <w:rsid w:val="00D022FC"/>
    <w:rsid w:val="00D55EE6"/>
    <w:rsid w:val="00D71018"/>
    <w:rsid w:val="00DB3CFE"/>
    <w:rsid w:val="00E50046"/>
    <w:rsid w:val="00E57E48"/>
    <w:rsid w:val="00FD18A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7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79"/>
    <w:semiHidden/>
    <w:rsid w:val="003B7876"/>
    <w:rPr>
      <w:color w:val="E97132" w:themeColor="accent2"/>
    </w:rPr>
  </w:style>
  <w:style w:type="paragraph" w:customStyle="1" w:styleId="2A992CDE92244CA18690602FD1A4F3262">
    <w:name w:val="2A992CDE92244CA18690602FD1A4F3262"/>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88CD6BEAA50F43CC83AE5BF0A3F79AAC2">
    <w:name w:val="88CD6BEAA50F43CC83AE5BF0A3F79AAC2"/>
    <w:rsid w:val="003B7876"/>
    <w:pPr>
      <w:spacing w:after="0" w:line="260" w:lineRule="atLeast"/>
    </w:pPr>
    <w:rPr>
      <w:rFonts w:eastAsiaTheme="minorHAnsi"/>
      <w:kern w:val="0"/>
      <w:sz w:val="20"/>
      <w:szCs w:val="20"/>
      <w:lang w:val="de-CH" w:eastAsia="en-US"/>
      <w14:ligatures w14:val="none"/>
    </w:rPr>
  </w:style>
  <w:style w:type="paragraph" w:customStyle="1" w:styleId="4D3B1CD9B36B4BAF97987C5793F0F6662">
    <w:name w:val="4D3B1CD9B36B4BAF97987C5793F0F6662"/>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A0801CC22D31425D919B1C63215FCFA61">
    <w:name w:val="A0801CC22D31425D919B1C63215FCFA6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1B21A3FF887E4208894248C1C6A91DD61">
    <w:name w:val="1B21A3FF887E4208894248C1C6A91DD6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85B29D96C66E4A57872439F9D2C9897A1">
    <w:name w:val="85B29D96C66E4A57872439F9D2C9897A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7F404E35A536454B88156BF92AA5D46E1">
    <w:name w:val="7F404E35A536454B88156BF92AA5D46E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E7328F86C68C455A91A3CB39572FAE6B1">
    <w:name w:val="E7328F86C68C455A91A3CB39572FAE6B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DF3C3875A3E94C19B48C8C1F819ABD8F1">
    <w:name w:val="DF3C3875A3E94C19B48C8C1F819ABD8F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7A8717FC6C084F79ACE9E1EED0F29DDB1">
    <w:name w:val="7A8717FC6C084F79ACE9E1EED0F29DDB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F00A19E36A3E40F59D930C53613129561">
    <w:name w:val="F00A19E36A3E40F59D930C53613129561"/>
    <w:rsid w:val="003B7876"/>
    <w:pPr>
      <w:spacing w:after="0" w:line="260" w:lineRule="atLeast"/>
    </w:pPr>
    <w:rPr>
      <w:rFonts w:eastAsiaTheme="minorHAnsi"/>
      <w:kern w:val="0"/>
      <w:sz w:val="20"/>
      <w:szCs w:val="20"/>
      <w:lang w:val="de-CH" w:eastAsia="en-US"/>
      <w14:ligatures w14:val="none"/>
    </w:rPr>
  </w:style>
  <w:style w:type="paragraph" w:customStyle="1" w:styleId="32E785C6929D4317850A0707B230D6211">
    <w:name w:val="32E785C6929D4317850A0707B230D621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B4A998E407694D859D778FE680C784C71">
    <w:name w:val="B4A998E407694D859D778FE680C784C7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5AF23E37AB134E75BACC212EE1A520FD1">
    <w:name w:val="5AF23E37AB134E75BACC212EE1A520FD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EE2E9848CDD144EA881080A8693BE1091">
    <w:name w:val="EE2E9848CDD144EA881080A8693BE109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95FDB2EBC8ED4828B579B202F144A7B41">
    <w:name w:val="95FDB2EBC8ED4828B579B202F144A7B4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D12D9755AC7E4A6393034DB8458C54E61">
    <w:name w:val="D12D9755AC7E4A6393034DB8458C54E6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2A936F6BAFFC4BAFB4C01EFFEB88D1AC1">
    <w:name w:val="2A936F6BAFFC4BAFB4C01EFFEB88D1AC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FDAB1D3A95C148E68A330ECF7D4DA2F81">
    <w:name w:val="FDAB1D3A95C148E68A330ECF7D4DA2F8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F132FC45F1EC4E7DB36A1E276366CE071">
    <w:name w:val="F132FC45F1EC4E7DB36A1E276366CE07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6D99BFD10AF346C3969352B10825FDF71">
    <w:name w:val="6D99BFD10AF346C3969352B10825FDF7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AEDBFB9EB39E4A1D8AE42045761551C21">
    <w:name w:val="AEDBFB9EB39E4A1D8AE42045761551C2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39A2848955294747A57CFE75EEC62A311">
    <w:name w:val="39A2848955294747A57CFE75EEC62A31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DC4D9E822DA64EFE9366C24B0E65E7D71">
    <w:name w:val="DC4D9E822DA64EFE9366C24B0E65E7D7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E52E04BE1ABD4A9F819EC26B85F74FC11">
    <w:name w:val="E52E04BE1ABD4A9F819EC26B85F74FC1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4692F0C5178B49F280D7C1705D3AECEE1">
    <w:name w:val="4692F0C5178B49F280D7C1705D3AECEE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AE4B7A6913034D1793691A26DFE64D2C1">
    <w:name w:val="AE4B7A6913034D1793691A26DFE64D2C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438382A0DED84EDDB3C0F201A7C283241">
    <w:name w:val="438382A0DED84EDDB3C0F201A7C28324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404FA53047A646D8AAB4AAA9D082CE761">
    <w:name w:val="404FA53047A646D8AAB4AAA9D082CE76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72D260AF996B4E0E984165708942EAAD1">
    <w:name w:val="72D260AF996B4E0E984165708942EAAD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923232EB8BB74067BDC78B51CEDB330D1">
    <w:name w:val="923232EB8BB74067BDC78B51CEDB330D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9BA6FD6E2F0F4843BD89063CE4C711A01">
    <w:name w:val="9BA6FD6E2F0F4843BD89063CE4C711A0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33118C3289A34F5FBDE7A2953F10A4E11">
    <w:name w:val="33118C3289A34F5FBDE7A2953F10A4E1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352FF26B627947BA8F6EC32A47FF64161">
    <w:name w:val="352FF26B627947BA8F6EC32A47FF6416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EDAC6B22824A42A18F9EEBED941770C01">
    <w:name w:val="EDAC6B22824A42A18F9EEBED941770C0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EAA9DA4B8A5141CAB4AE7949D7A00D541">
    <w:name w:val="EAA9DA4B8A5141CAB4AE7949D7A00D54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93E0BD552CBE49AE8D78A496AEC8FBA31">
    <w:name w:val="93E0BD552CBE49AE8D78A496AEC8FBA3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E38DF1F5746443648DF7542AB4A439721">
    <w:name w:val="E38DF1F5746443648DF7542AB4A43972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DE2A08BB310F4C119D99681FE9B3D2BA1">
    <w:name w:val="DE2A08BB310F4C119D99681FE9B3D2BA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F5E4E773172A4D3983014DED8ADC40041">
    <w:name w:val="F5E4E773172A4D3983014DED8ADC4004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10D19780E87E4C339EA1DB8493B9B3EF1">
    <w:name w:val="10D19780E87E4C339EA1DB8493B9B3EF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32073C1F1EA94F29AC5A7B5025C43B641">
    <w:name w:val="32073C1F1EA94F29AC5A7B5025C43B64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716F9AE7A1844E57876285F63CAEBDA81">
    <w:name w:val="716F9AE7A1844E57876285F63CAEBDA8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C278E1BFEEBA4001AA1AB7A1CE85C6841">
    <w:name w:val="C278E1BFEEBA4001AA1AB7A1CE85C684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A19D2B6459A141B885C136286A38C2121">
    <w:name w:val="A19D2B6459A141B885C136286A38C212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97569A4014C540E3B12B670AE224D0BD1">
    <w:name w:val="97569A4014C540E3B12B670AE224D0BD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43E01AF2D47F4BF9BBBB213E1B78F1051">
    <w:name w:val="43E01AF2D47F4BF9BBBB213E1B78F105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9626D5EECDF145A2B96F13A5F8FEBB931">
    <w:name w:val="9626D5EECDF145A2B96F13A5F8FEBB93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E98D4B6A748544CAB9C88CAD0286951A1">
    <w:name w:val="E98D4B6A748544CAB9C88CAD0286951A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E0619CEB584A47099A9EA846BDC3C1FF1">
    <w:name w:val="E0619CEB584A47099A9EA846BDC3C1FF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69D24FDDC043460BAB1E0F43DAB4379B1">
    <w:name w:val="69D24FDDC043460BAB1E0F43DAB4379B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39D649EBCC954644A5B0190CF595BA091">
    <w:name w:val="39D649EBCC954644A5B0190CF595BA09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54DD874BFB4A4D158D73C3C43DEE6AC71">
    <w:name w:val="54DD874BFB4A4D158D73C3C43DEE6AC7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D00F8E7EA855473EA49B44ADFC8281201">
    <w:name w:val="D00F8E7EA855473EA49B44ADFC828120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B5351BF6E3AD476FAB650570FA6C7DF81">
    <w:name w:val="B5351BF6E3AD476FAB650570FA6C7DF8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8BB4045E38A742C998289D59CC7900A71">
    <w:name w:val="8BB4045E38A742C998289D59CC7900A7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608481B0B26B4FC58E57CA5E5935B3A61">
    <w:name w:val="608481B0B26B4FC58E57CA5E5935B3A6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A06BA8BED40E463788F99A81CE6A9CCE1">
    <w:name w:val="A06BA8BED40E463788F99A81CE6A9CCE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72CA25C8D43643E89EADA79B3AC64FD21">
    <w:name w:val="72CA25C8D43643E89EADA79B3AC64FD21"/>
    <w:rsid w:val="003B7876"/>
    <w:pPr>
      <w:spacing w:after="0" w:line="260" w:lineRule="atLeast"/>
    </w:pPr>
    <w:rPr>
      <w:rFonts w:eastAsiaTheme="minorHAnsi"/>
      <w:kern w:val="0"/>
      <w:sz w:val="20"/>
      <w:szCs w:val="20"/>
      <w:lang w:val="de-CH" w:eastAsia="en-US"/>
      <w14:ligatures w14:val="none"/>
    </w:rPr>
  </w:style>
  <w:style w:type="paragraph" w:customStyle="1" w:styleId="CF9144FBE28243B2B52C5CEBFE24571F1">
    <w:name w:val="CF9144FBE28243B2B52C5CEBFE24571F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802EF34103094AADB9D4781410CC48251">
    <w:name w:val="802EF34103094AADB9D4781410CC4825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C86A33E43BE641909BA0D398C4A75B381">
    <w:name w:val="C86A33E43BE641909BA0D398C4A75B38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BE9F88E7A037427CACAD0898A3D171281">
    <w:name w:val="BE9F88E7A037427CACAD0898A3D17128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76A0798A5D634601B54FD0065A750B011">
    <w:name w:val="76A0798A5D634601B54FD0065A750B01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BFEC23C1A1F044DFB401368584B122AA1">
    <w:name w:val="BFEC23C1A1F044DFB401368584B122AA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D9A1A91FE2BD40F1820936495C9CCCEF1">
    <w:name w:val="D9A1A91FE2BD40F1820936495C9CCCEF1"/>
    <w:rsid w:val="003B7876"/>
    <w:pPr>
      <w:spacing w:after="0" w:line="260" w:lineRule="atLeast"/>
    </w:pPr>
    <w:rPr>
      <w:rFonts w:eastAsiaTheme="minorHAnsi"/>
      <w:kern w:val="0"/>
      <w:sz w:val="20"/>
      <w:szCs w:val="20"/>
      <w:lang w:val="de-CH" w:eastAsia="en-US"/>
      <w14:ligatures w14:val="none"/>
    </w:rPr>
  </w:style>
  <w:style w:type="paragraph" w:customStyle="1" w:styleId="EEC3487054274574AF4E8A9D4F47249F1">
    <w:name w:val="EEC3487054274574AF4E8A9D4F47249F1"/>
    <w:rsid w:val="003B7876"/>
    <w:pPr>
      <w:spacing w:after="0" w:line="260" w:lineRule="atLeast"/>
    </w:pPr>
    <w:rPr>
      <w:rFonts w:eastAsiaTheme="minorHAnsi"/>
      <w:kern w:val="0"/>
      <w:sz w:val="20"/>
      <w:szCs w:val="20"/>
      <w:lang w:val="de-CH" w:eastAsia="en-US"/>
      <w14:ligatures w14:val="none"/>
    </w:rPr>
  </w:style>
  <w:style w:type="paragraph" w:customStyle="1" w:styleId="24140BA1C53A40E9AC66D12DAC1753771">
    <w:name w:val="24140BA1C53A40E9AC66D12DAC1753771"/>
    <w:rsid w:val="003B7876"/>
    <w:pPr>
      <w:spacing w:after="0" w:line="260" w:lineRule="atLeast"/>
    </w:pPr>
    <w:rPr>
      <w:rFonts w:eastAsiaTheme="minorHAnsi"/>
      <w:kern w:val="0"/>
      <w:sz w:val="20"/>
      <w:szCs w:val="20"/>
      <w:lang w:val="de-CH" w:eastAsia="en-US"/>
      <w14:ligatures w14:val="none"/>
    </w:rPr>
  </w:style>
  <w:style w:type="paragraph" w:customStyle="1" w:styleId="B4AFDA3B6EC744E8B726BD00AA11980C1">
    <w:name w:val="B4AFDA3B6EC744E8B726BD00AA11980C1"/>
    <w:rsid w:val="003B7876"/>
    <w:pPr>
      <w:spacing w:after="0" w:line="260" w:lineRule="atLeast"/>
    </w:pPr>
    <w:rPr>
      <w:rFonts w:eastAsiaTheme="minorHAnsi"/>
      <w:kern w:val="0"/>
      <w:sz w:val="20"/>
      <w:szCs w:val="20"/>
      <w:lang w:val="de-CH" w:eastAsia="en-US"/>
      <w14:ligatures w14:val="none"/>
    </w:rPr>
  </w:style>
  <w:style w:type="paragraph" w:customStyle="1" w:styleId="923395D003C4434BA480D44DEF2DF8E81">
    <w:name w:val="923395D003C4434BA480D44DEF2DF8E81"/>
    <w:rsid w:val="003B7876"/>
    <w:pPr>
      <w:spacing w:after="0" w:line="260" w:lineRule="atLeast"/>
    </w:pPr>
    <w:rPr>
      <w:rFonts w:eastAsiaTheme="minorHAnsi"/>
      <w:kern w:val="0"/>
      <w:sz w:val="20"/>
      <w:szCs w:val="20"/>
      <w:lang w:val="de-CH" w:eastAsia="en-US"/>
      <w14:ligatures w14:val="none"/>
    </w:rPr>
  </w:style>
  <w:style w:type="paragraph" w:customStyle="1" w:styleId="49FDF218391C4A9C8DC817348F9D2DB01">
    <w:name w:val="49FDF218391C4A9C8DC817348F9D2DB01"/>
    <w:rsid w:val="003B7876"/>
    <w:pPr>
      <w:spacing w:after="0" w:line="260" w:lineRule="atLeast"/>
    </w:pPr>
    <w:rPr>
      <w:rFonts w:eastAsiaTheme="minorHAnsi"/>
      <w:kern w:val="0"/>
      <w:sz w:val="20"/>
      <w:szCs w:val="20"/>
      <w:lang w:val="de-CH" w:eastAsia="en-US"/>
      <w14:ligatures w14:val="none"/>
    </w:rPr>
  </w:style>
  <w:style w:type="paragraph" w:customStyle="1" w:styleId="0AEA910B62DB4BED9E75E489F3AFB3661">
    <w:name w:val="0AEA910B62DB4BED9E75E489F3AFB3661"/>
    <w:rsid w:val="003B7876"/>
    <w:pPr>
      <w:spacing w:after="0" w:line="260" w:lineRule="atLeast"/>
    </w:pPr>
    <w:rPr>
      <w:rFonts w:eastAsiaTheme="minorHAnsi"/>
      <w:kern w:val="0"/>
      <w:sz w:val="20"/>
      <w:szCs w:val="20"/>
      <w:lang w:val="de-CH" w:eastAsia="en-US"/>
      <w14:ligatures w14:val="none"/>
    </w:rPr>
  </w:style>
  <w:style w:type="paragraph" w:customStyle="1" w:styleId="8954F887731447B297AF513A71864E4C1">
    <w:name w:val="8954F887731447B297AF513A71864E4C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1ADE348D5DA1479095EB4D7E4BF2678A1">
    <w:name w:val="1ADE348D5DA1479095EB4D7E4BF2678A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B0C57BE85E91472C95077A7369F8CE7F1">
    <w:name w:val="B0C57BE85E91472C95077A7369F8CE7F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B69B19AF04F049238778B7E9FFD954921">
    <w:name w:val="B69B19AF04F049238778B7E9FFD95492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D3C53152F1A242BAA97D5D803A5070B91">
    <w:name w:val="D3C53152F1A242BAA97D5D803A5070B91"/>
    <w:rsid w:val="003B7876"/>
    <w:pPr>
      <w:spacing w:after="0" w:line="280" w:lineRule="exact"/>
    </w:pPr>
    <w:rPr>
      <w:rFonts w:eastAsia="Calibri" w:cstheme="minorHAnsi"/>
      <w:color w:val="156082" w:themeColor="accent1"/>
      <w:spacing w:val="4"/>
      <w:kern w:val="0"/>
      <w:sz w:val="22"/>
      <w:szCs w:val="14"/>
      <w:lang w:val="de-CH" w:eastAsia="de-DE"/>
      <w14:ligatures w14:val="none"/>
    </w:rPr>
  </w:style>
  <w:style w:type="paragraph" w:customStyle="1" w:styleId="BB8DA4F2348A48EB98201D52AC337979">
    <w:name w:val="BB8DA4F2348A48EB98201D52AC337979"/>
    <w:rsid w:val="003B7876"/>
  </w:style>
  <w:style w:type="paragraph" w:customStyle="1" w:styleId="B39FAD09AC634098B3846BD0FBE62217">
    <w:name w:val="B39FAD09AC634098B3846BD0FBE62217"/>
    <w:rsid w:val="003B7876"/>
  </w:style>
  <w:style w:type="paragraph" w:customStyle="1" w:styleId="0042E9669B9340CEA09DFEBCB3578C88">
    <w:name w:val="0042E9669B9340CEA09DFEBCB3578C88"/>
    <w:rsid w:val="003B7876"/>
  </w:style>
  <w:style w:type="paragraph" w:customStyle="1" w:styleId="A589BE2D927A4BC8B9BCAF05046B374E">
    <w:name w:val="A589BE2D927A4BC8B9BCAF05046B374E"/>
    <w:rsid w:val="003B7876"/>
  </w:style>
  <w:style w:type="paragraph" w:customStyle="1" w:styleId="FD2E1213D9CB4B7DBDC6C34D4EC90D6D">
    <w:name w:val="FD2E1213D9CB4B7DBDC6C34D4EC90D6D"/>
    <w:rsid w:val="003B7876"/>
  </w:style>
  <w:style w:type="paragraph" w:customStyle="1" w:styleId="475B35472771429FB227C0013587B589">
    <w:name w:val="475B35472771429FB227C0013587B589"/>
    <w:rsid w:val="003B7876"/>
  </w:style>
  <w:style w:type="paragraph" w:customStyle="1" w:styleId="FCE0D70AB1E4485CBE0E78296FF3FDBD">
    <w:name w:val="FCE0D70AB1E4485CBE0E78296FF3FDBD"/>
    <w:rsid w:val="003B7876"/>
  </w:style>
  <w:style w:type="paragraph" w:customStyle="1" w:styleId="DC23D750D9EC4A1AAED5D09846478C4B">
    <w:name w:val="DC23D750D9EC4A1AAED5D09846478C4B"/>
    <w:rsid w:val="003B7876"/>
  </w:style>
  <w:style w:type="paragraph" w:customStyle="1" w:styleId="00DA7C32E99347D691AF096CC3000902">
    <w:name w:val="00DA7C32E99347D691AF096CC3000902"/>
    <w:rsid w:val="003B7876"/>
  </w:style>
  <w:style w:type="paragraph" w:customStyle="1" w:styleId="3AB80BE5883547AF8C14647304226C16">
    <w:name w:val="3AB80BE5883547AF8C14647304226C16"/>
    <w:rsid w:val="003B7876"/>
  </w:style>
  <w:style w:type="paragraph" w:customStyle="1" w:styleId="3BEFFDEDCD8C443FBC1C3710B557A7C2">
    <w:name w:val="3BEFFDEDCD8C443FBC1C3710B557A7C2"/>
    <w:rsid w:val="003B7876"/>
  </w:style>
  <w:style w:type="paragraph" w:customStyle="1" w:styleId="85686763C86E40D6891790EBCCC3B1D8">
    <w:name w:val="85686763C86E40D6891790EBCCC3B1D8"/>
    <w:rsid w:val="003B7876"/>
  </w:style>
  <w:style w:type="paragraph" w:customStyle="1" w:styleId="CAC60EC32A6148C0BD2ACFDCA617623D">
    <w:name w:val="CAC60EC32A6148C0BD2ACFDCA617623D"/>
    <w:rsid w:val="003B7876"/>
  </w:style>
  <w:style w:type="paragraph" w:customStyle="1" w:styleId="3EE136731FFF4243BB7663AA43906E4F">
    <w:name w:val="3EE136731FFF4243BB7663AA43906E4F"/>
    <w:rsid w:val="003B7876"/>
  </w:style>
  <w:style w:type="paragraph" w:customStyle="1" w:styleId="946B25C5E7854A178E4B19F4512ED527">
    <w:name w:val="946B25C5E7854A178E4B19F4512ED527"/>
    <w:rsid w:val="003B7876"/>
  </w:style>
  <w:style w:type="paragraph" w:customStyle="1" w:styleId="CEF431853F414D039D9C4EB920A1B0BB">
    <w:name w:val="CEF431853F414D039D9C4EB920A1B0BB"/>
    <w:rsid w:val="003B7876"/>
  </w:style>
  <w:style w:type="paragraph" w:customStyle="1" w:styleId="B882CBF0BBC94C5CB8108090EE4BC647">
    <w:name w:val="B882CBF0BBC94C5CB8108090EE4BC647"/>
    <w:rsid w:val="003B7876"/>
  </w:style>
  <w:style w:type="paragraph" w:customStyle="1" w:styleId="1D793ED2C25B458B8EC128FE6A68C861">
    <w:name w:val="1D793ED2C25B458B8EC128FE6A68C861"/>
    <w:rsid w:val="003B7876"/>
  </w:style>
  <w:style w:type="paragraph" w:customStyle="1" w:styleId="A04B5C3F05DA4345920CD4ABB1873864">
    <w:name w:val="A04B5C3F05DA4345920CD4ABB1873864"/>
    <w:rsid w:val="003B7876"/>
  </w:style>
  <w:style w:type="paragraph" w:customStyle="1" w:styleId="99EC692C2AF845F2BBB82D77D98917E8">
    <w:name w:val="99EC692C2AF845F2BBB82D77D98917E8"/>
    <w:rsid w:val="003B7876"/>
  </w:style>
  <w:style w:type="paragraph" w:customStyle="1" w:styleId="F6628494FF844849BE2D9DA97CD59F60">
    <w:name w:val="F6628494FF844849BE2D9DA97CD59F60"/>
    <w:rsid w:val="003B7876"/>
  </w:style>
  <w:style w:type="paragraph" w:customStyle="1" w:styleId="14D28A043FE34F94955FFD8C2BC54A4D">
    <w:name w:val="14D28A043FE34F94955FFD8C2BC54A4D"/>
    <w:rsid w:val="003B7876"/>
  </w:style>
  <w:style w:type="paragraph" w:customStyle="1" w:styleId="C4B0D15B18FD4C70B0085FCA9E65089D">
    <w:name w:val="C4B0D15B18FD4C70B0085FCA9E65089D"/>
    <w:rsid w:val="003B7876"/>
  </w:style>
  <w:style w:type="paragraph" w:customStyle="1" w:styleId="EFE1903E237B4B94BFC4311BF0D7CE11">
    <w:name w:val="EFE1903E237B4B94BFC4311BF0D7CE11"/>
    <w:rsid w:val="003B7876"/>
  </w:style>
  <w:style w:type="paragraph" w:customStyle="1" w:styleId="F1BC65C668D44BB4B74F703709C3DAD1">
    <w:name w:val="F1BC65C668D44BB4B74F703709C3DAD1"/>
    <w:rsid w:val="003B7876"/>
  </w:style>
  <w:style w:type="paragraph" w:customStyle="1" w:styleId="082C95138CF14E809062DC1C572E45B2">
    <w:name w:val="082C95138CF14E809062DC1C572E45B2"/>
    <w:rsid w:val="003B7876"/>
  </w:style>
  <w:style w:type="paragraph" w:customStyle="1" w:styleId="EE16559A24224EBF995F5DBFEAD8C004">
    <w:name w:val="EE16559A24224EBF995F5DBFEAD8C004"/>
    <w:rsid w:val="003B7876"/>
  </w:style>
  <w:style w:type="paragraph" w:customStyle="1" w:styleId="8800A14BCEF14C7FB1AE8CF2D6CCE7FC">
    <w:name w:val="8800A14BCEF14C7FB1AE8CF2D6CCE7FC"/>
    <w:rsid w:val="003B7876"/>
  </w:style>
  <w:style w:type="paragraph" w:customStyle="1" w:styleId="F3D9152C9FD54B23A7C8571DFCD7220A">
    <w:name w:val="F3D9152C9FD54B23A7C8571DFCD7220A"/>
    <w:rsid w:val="003B7876"/>
  </w:style>
  <w:style w:type="paragraph" w:customStyle="1" w:styleId="17C2628423554031986F7BCC6396CA37">
    <w:name w:val="17C2628423554031986F7BCC6396CA37"/>
    <w:rsid w:val="003B7876"/>
  </w:style>
  <w:style w:type="paragraph" w:customStyle="1" w:styleId="2AB7F8FED2D5488481B015BBCCAEF9CF">
    <w:name w:val="2AB7F8FED2D5488481B015BBCCAEF9CF"/>
    <w:rsid w:val="003B7876"/>
  </w:style>
  <w:style w:type="paragraph" w:customStyle="1" w:styleId="EFF33A65065C422F9D53CA0C6AD90494">
    <w:name w:val="EFF33A65065C422F9D53CA0C6AD90494"/>
    <w:rsid w:val="003B7876"/>
  </w:style>
  <w:style w:type="paragraph" w:customStyle="1" w:styleId="4108F9561E0F40E3A789ACAE78A7721D">
    <w:name w:val="4108F9561E0F40E3A789ACAE78A7721D"/>
    <w:rsid w:val="003B7876"/>
  </w:style>
  <w:style w:type="paragraph" w:customStyle="1" w:styleId="30BEAD35CB4341B394FA44C4F076ADFE">
    <w:name w:val="30BEAD35CB4341B394FA44C4F076ADFE"/>
    <w:rsid w:val="003B7876"/>
  </w:style>
  <w:style w:type="paragraph" w:customStyle="1" w:styleId="30364DE4CC7E45C5948365CD50A31D81">
    <w:name w:val="30364DE4CC7E45C5948365CD50A31D81"/>
    <w:rsid w:val="003B78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Energie Schweiz">
      <a:dk1>
        <a:sysClr val="windowText" lastClr="000000"/>
      </a:dk1>
      <a:lt1>
        <a:sysClr val="window" lastClr="FFFFFF"/>
      </a:lt1>
      <a:dk2>
        <a:srgbClr val="4B4B4B"/>
      </a:dk2>
      <a:lt2>
        <a:srgbClr val="B9B9B9"/>
      </a:lt2>
      <a:accent1>
        <a:srgbClr val="12385F"/>
      </a:accent1>
      <a:accent2>
        <a:srgbClr val="69ACDF"/>
      </a:accent2>
      <a:accent3>
        <a:srgbClr val="EA5B0C"/>
      </a:accent3>
      <a:accent4>
        <a:srgbClr val="F7A823"/>
      </a:accent4>
      <a:accent5>
        <a:srgbClr val="99A93A"/>
      </a:accent5>
      <a:accent6>
        <a:srgbClr val="592147"/>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965D7DB76904C47A88962C3D7C2D897" ma:contentTypeVersion="15" ma:contentTypeDescription="Ein neues Dokument erstellen." ma:contentTypeScope="" ma:versionID="59c031c2685dde77adcf4da945d9406b">
  <xsd:schema xmlns:xsd="http://www.w3.org/2001/XMLSchema" xmlns:xs="http://www.w3.org/2001/XMLSchema" xmlns:p="http://schemas.microsoft.com/office/2006/metadata/properties" xmlns:ns2="a9bf01b5-c353-45b5-9935-f51094852823" xmlns:ns3="675f8536-6ec2-45b7-a853-df43709470fd" targetNamespace="http://schemas.microsoft.com/office/2006/metadata/properties" ma:root="true" ma:fieldsID="32a8d91fc21f7a51fc27628e42cc920c" ns2:_="" ns3:_="">
    <xsd:import namespace="a9bf01b5-c353-45b5-9935-f51094852823"/>
    <xsd:import namespace="675f8536-6ec2-45b7-a853-df43709470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f01b5-c353-45b5-9935-f51094852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1483a60f-3d25-42ae-b010-69d7fed1370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5f8536-6ec2-45b7-a853-df43709470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0bd90e6-0f07-47ae-ab71-333bc4267902}" ma:internalName="TaxCatchAll" ma:showField="CatchAllData" ma:web="675f8536-6ec2-45b7-a853-df43709470fd">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9bf01b5-c353-45b5-9935-f51094852823">
      <Terms xmlns="http://schemas.microsoft.com/office/infopath/2007/PartnerControls"/>
    </lcf76f155ced4ddcb4097134ff3c332f>
    <TaxCatchAll xmlns="675f8536-6ec2-45b7-a853-df43709470fd" xsi:nil="true"/>
  </documentManagement>
</p:properties>
</file>

<file path=customXml/itemProps1.xml><?xml version="1.0" encoding="utf-8"?>
<ds:datastoreItem xmlns:ds="http://schemas.openxmlformats.org/officeDocument/2006/customXml" ds:itemID="{43A8FD8F-01BF-44B4-A7B6-7DDA4F92E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bf01b5-c353-45b5-9935-f51094852823"/>
    <ds:schemaRef ds:uri="675f8536-6ec2-45b7-a853-df4370947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29B97466-35A4-4242-9A6C-8EBA6C4ACF38}">
  <ds:schemaRefs>
    <ds:schemaRef ds:uri="http://schemas.openxmlformats.org/officeDocument/2006/bibliography"/>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a9bf01b5-c353-45b5-9935-f51094852823"/>
    <ds:schemaRef ds:uri="675f8536-6ec2-45b7-a853-df43709470fd"/>
  </ds:schemaRefs>
</ds:datastoreItem>
</file>

<file path=docMetadata/LabelInfo.xml><?xml version="1.0" encoding="utf-8"?>
<clbl:labelList xmlns:clbl="http://schemas.microsoft.com/office/2020/mipLabelMetadata">
  <clbl:label id="{b2e3a768-93a5-4171-8310-d2fda9465328}" enabled="0" method="" siteId="{b2e3a768-93a5-4171-8310-d2fda9465328}" removed="1"/>
</clbl:labelList>
</file>

<file path=docProps/app.xml><?xml version="1.0" encoding="utf-8"?>
<Properties xmlns="http://schemas.openxmlformats.org/officeDocument/2006/extended-properties" xmlns:vt="http://schemas.openxmlformats.org/officeDocument/2006/docPropsVTypes">
  <Template>Bericht CD Subvention_d_V3.dotx</Template>
  <TotalTime>0</TotalTime>
  <Pages>15</Pages>
  <Words>2567</Words>
  <Characters>13815</Characters>
  <Application>Microsoft Office Word</Application>
  <DocSecurity>0</DocSecurity>
  <Lines>657</Lines>
  <Paragraphs>372</Paragraphs>
  <ScaleCrop>false</ScaleCrop>
  <Company/>
  <LinksUpToDate>false</LinksUpToDate>
  <CharactersWithSpaces>16010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Meier-Guillod Eveline BFE</dc:creator>
  <cp:keywords/>
  <cp:lastModifiedBy>Doron Schneidinger</cp:lastModifiedBy>
  <cp:revision>7</cp:revision>
  <cp:lastPrinted>2026-09-22T08:29:00Z</cp:lastPrinted>
  <dcterms:created xsi:type="dcterms:W3CDTF">2026-09-14T11:23:00Z</dcterms:created>
  <dcterms:modified xsi:type="dcterms:W3CDTF">2026-09-22T08:30:00Z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0x010100B965D7DB76904C47A88962C3D7C2D897</vt:lpwstr>
  </property>
  <property fmtid="{D5CDD505-2E9C-101B-9397-08002B2CF9AE}" pid="3" name="MSIP_Label_245c3252-146d-46f3-8062-82cd8c8d7e7d_Enabled">
    <vt:lpwstr>true</vt:lpwstr>
  </property>
  <property fmtid="{D5CDD505-2E9C-101B-9397-08002B2CF9AE}" pid="4" name="MSIP_Label_245c3252-146d-46f3-8062-82cd8c8d7e7d_SetDate">
    <vt:lpwstr>2026-01-31T16:55:27Z</vt:lpwstr>
  </property>
  <property fmtid="{D5CDD505-2E9C-101B-9397-08002B2CF9AE}" pid="5" name="MSIP_Label_245c3252-146d-46f3-8062-82cd8c8d7e7d_Method">
    <vt:lpwstr>Privileged</vt:lpwstr>
  </property>
  <property fmtid="{D5CDD505-2E9C-101B-9397-08002B2CF9AE}" pid="6" name="MSIP_Label_245c3252-146d-46f3-8062-82cd8c8d7e7d_Name">
    <vt:lpwstr>L1</vt:lpwstr>
  </property>
  <property fmtid="{D5CDD505-2E9C-101B-9397-08002B2CF9AE}" pid="7" name="MSIP_Label_245c3252-146d-46f3-8062-82cd8c8d7e7d_SiteId">
    <vt:lpwstr>6ae27add-8276-4a38-88c1-3a9c1f973767</vt:lpwstr>
  </property>
  <property fmtid="{D5CDD505-2E9C-101B-9397-08002B2CF9AE}" pid="8" name="MSIP_Label_245c3252-146d-46f3-8062-82cd8c8d7e7d_ActionId">
    <vt:lpwstr>64b70670-69a0-4567-8df6-401d188f5441</vt:lpwstr>
  </property>
  <property fmtid="{D5CDD505-2E9C-101B-9397-08002B2CF9AE}" pid="9" name="MSIP_Label_245c3252-146d-46f3-8062-82cd8c8d7e7d_ContentBits">
    <vt:lpwstr>0</vt:lpwstr>
  </property>
  <property fmtid="{D5CDD505-2E9C-101B-9397-08002B2CF9AE}" pid="10" name="MSIP_Label_245c3252-146d-46f3-8062-82cd8c8d7e7d_Tag">
    <vt:lpwstr>10, 0, 1, 1</vt:lpwstr>
  </property>
  <property fmtid="{D5CDD505-2E9C-101B-9397-08002B2CF9AE}" pid="11" name="docLang">
    <vt:lpwstr>de</vt:lpwstr>
  </property>
  <property fmtid="{D5CDD505-2E9C-101B-9397-08002B2CF9AE}" pid="12" name="MediaServiceImageTags">
    <vt:lpwstr/>
  </property>
</Properties>
</file>