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7DB1B" w14:textId="4B4F706D" w:rsidR="00107F09" w:rsidRPr="00D47672" w:rsidRDefault="00BE6AC1" w:rsidP="00246CDD">
      <w:pPr>
        <w:pStyle w:val="Titre1"/>
        <w:rPr>
          <w:rFonts w:asciiTheme="minorHAnsi" w:hAnsiTheme="minorHAnsi" w:cstheme="minorHAnsi"/>
          <w:sz w:val="32"/>
          <w:szCs w:val="32"/>
          <w:lang w:val="it-IT"/>
        </w:rPr>
      </w:pPr>
      <w:r w:rsidRPr="00D47672">
        <w:rPr>
          <w:rFonts w:asciiTheme="minorHAnsi" w:hAnsiTheme="minorHAnsi" w:cstheme="minorHAnsi"/>
          <w:sz w:val="32"/>
          <w:szCs w:val="32"/>
          <w:lang w:val="it-IT"/>
        </w:rPr>
        <w:t>Feedback</w:t>
      </w:r>
      <w:r w:rsidR="002E6A08" w:rsidRPr="00D47672">
        <w:rPr>
          <w:rFonts w:asciiTheme="minorHAnsi" w:hAnsiTheme="minorHAnsi" w:cstheme="minorHAnsi"/>
          <w:sz w:val="32"/>
          <w:szCs w:val="32"/>
          <w:lang w:val="it-IT"/>
        </w:rPr>
        <w:br/>
      </w:r>
      <w:r w:rsidR="00631C61" w:rsidRPr="00D47672">
        <w:rPr>
          <w:rFonts w:asciiTheme="minorHAnsi" w:hAnsiTheme="minorHAnsi" w:cstheme="minorHAnsi"/>
          <w:sz w:val="32"/>
          <w:szCs w:val="32"/>
          <w:lang w:val="it-IT"/>
        </w:rPr>
        <w:t>sull’</w:t>
      </w:r>
      <w:r w:rsidRPr="00D47672">
        <w:rPr>
          <w:rFonts w:asciiTheme="minorHAnsi" w:hAnsiTheme="minorHAnsi" w:cstheme="minorHAnsi"/>
          <w:sz w:val="32"/>
          <w:szCs w:val="32"/>
          <w:lang w:val="it-IT"/>
        </w:rPr>
        <w:t>evento informativo</w:t>
      </w:r>
      <w:r w:rsidR="00F636A3" w:rsidRPr="00D47672">
        <w:rPr>
          <w:rFonts w:asciiTheme="minorHAnsi" w:hAnsiTheme="minorHAnsi" w:cstheme="minorHAnsi"/>
          <w:sz w:val="32"/>
          <w:szCs w:val="32"/>
          <w:lang w:val="it-IT"/>
        </w:rPr>
        <w:t xml:space="preserve"> «</w:t>
      </w:r>
      <w:r w:rsidRPr="00D47672">
        <w:rPr>
          <w:rFonts w:asciiTheme="minorHAnsi" w:hAnsiTheme="minorHAnsi" w:cstheme="minorHAnsi"/>
          <w:sz w:val="32"/>
          <w:szCs w:val="32"/>
          <w:lang w:val="it-IT"/>
        </w:rPr>
        <w:t>calore rinnovabile</w:t>
      </w:r>
      <w:r w:rsidR="00F636A3" w:rsidRPr="00D47672">
        <w:rPr>
          <w:rFonts w:asciiTheme="minorHAnsi" w:hAnsiTheme="minorHAnsi" w:cstheme="minorHAnsi"/>
          <w:sz w:val="32"/>
          <w:szCs w:val="32"/>
          <w:lang w:val="it-IT"/>
        </w:rPr>
        <w:t>»</w:t>
      </w:r>
    </w:p>
    <w:p w14:paraId="1B0AAB9C" w14:textId="03664223" w:rsidR="00197E92" w:rsidRPr="00D47672" w:rsidRDefault="00197E92" w:rsidP="00197E92">
      <w:pPr>
        <w:rPr>
          <w:lang w:val="it-IT"/>
        </w:rPr>
      </w:pPr>
    </w:p>
    <w:p w14:paraId="0503F09E" w14:textId="461CF207" w:rsidR="00197E92" w:rsidRPr="00D47672" w:rsidRDefault="00BE6AC1" w:rsidP="00197E92">
      <w:pPr>
        <w:rPr>
          <w:lang w:val="it-IT"/>
        </w:rPr>
      </w:pPr>
      <w:r w:rsidRPr="00D47672">
        <w:rPr>
          <w:b/>
          <w:bCs/>
          <w:lang w:val="it-IT"/>
        </w:rPr>
        <w:t>Evento</w:t>
      </w:r>
      <w:r w:rsidR="00197E92" w:rsidRPr="00D47672">
        <w:rPr>
          <w:b/>
          <w:bCs/>
          <w:lang w:val="it-IT"/>
        </w:rPr>
        <w:t>:</w:t>
      </w:r>
      <w:r w:rsidR="00197E92" w:rsidRPr="00D47672">
        <w:rPr>
          <w:lang w:val="it-IT"/>
        </w:rPr>
        <w:t xml:space="preserve"> </w:t>
      </w:r>
      <w:r w:rsidR="00197E92" w:rsidRPr="00D47672">
        <w:rPr>
          <w:i/>
          <w:sz w:val="20"/>
          <w:szCs w:val="20"/>
          <w:lang w:val="it-IT"/>
        </w:rPr>
        <w:t>[</w:t>
      </w:r>
      <w:r w:rsidRPr="00D47672">
        <w:rPr>
          <w:i/>
          <w:sz w:val="20"/>
          <w:szCs w:val="20"/>
          <w:lang w:val="it-IT"/>
        </w:rPr>
        <w:t xml:space="preserve">da inserire </w:t>
      </w:r>
      <w:r w:rsidR="00631C61" w:rsidRPr="00D47672">
        <w:rPr>
          <w:i/>
          <w:sz w:val="20"/>
          <w:szCs w:val="20"/>
          <w:lang w:val="it-IT"/>
        </w:rPr>
        <w:t xml:space="preserve">nel modello </w:t>
      </w:r>
      <w:r w:rsidRPr="00D47672">
        <w:rPr>
          <w:i/>
          <w:sz w:val="20"/>
          <w:szCs w:val="20"/>
          <w:lang w:val="it-IT"/>
        </w:rPr>
        <w:t>a cura dell’organizzatore con denominazione, luogo e data</w:t>
      </w:r>
      <w:r w:rsidR="00197E92" w:rsidRPr="00D47672">
        <w:rPr>
          <w:i/>
          <w:sz w:val="20"/>
          <w:szCs w:val="20"/>
          <w:lang w:val="it-IT"/>
        </w:rPr>
        <w:t>]</w:t>
      </w:r>
    </w:p>
    <w:p w14:paraId="50AD52C8" w14:textId="77777777" w:rsidR="00367D86" w:rsidRPr="00D47672" w:rsidRDefault="00367D86" w:rsidP="00246CDD">
      <w:pPr>
        <w:pStyle w:val="NormalWeb"/>
        <w:spacing w:before="0" w:beforeAutospacing="0" w:after="0" w:afterAutospacing="0" w:line="315" w:lineRule="atLeast"/>
        <w:textAlignment w:val="baseline"/>
        <w:rPr>
          <w:rFonts w:asciiTheme="minorHAnsi" w:hAnsiTheme="minorHAnsi" w:cstheme="minorHAnsi"/>
          <w:lang w:val="it-IT"/>
        </w:rPr>
      </w:pPr>
    </w:p>
    <w:p w14:paraId="4D2543F7" w14:textId="2DBB78FB" w:rsidR="002E6A08" w:rsidRPr="009F0A88" w:rsidRDefault="00BE6AC1" w:rsidP="00246CDD">
      <w:pPr>
        <w:pStyle w:val="NormalWeb"/>
        <w:spacing w:before="0" w:beforeAutospacing="0" w:after="0" w:afterAutospacing="0" w:line="315" w:lineRule="atLeast"/>
        <w:textAlignment w:val="baseline"/>
        <w:rPr>
          <w:rFonts w:asciiTheme="minorHAnsi" w:hAnsiTheme="minorHAnsi" w:cstheme="minorHAnsi"/>
          <w:b/>
          <w:bCs/>
          <w:lang w:val="it-IT"/>
        </w:rPr>
      </w:pPr>
      <w:r w:rsidRPr="009F0A88">
        <w:rPr>
          <w:rFonts w:asciiTheme="minorHAnsi" w:hAnsiTheme="minorHAnsi" w:cstheme="minorHAnsi"/>
          <w:b/>
          <w:bCs/>
          <w:lang w:val="it-IT"/>
        </w:rPr>
        <w:t>Gentili signore, egregi signori,</w:t>
      </w:r>
    </w:p>
    <w:p w14:paraId="4EAABAA1" w14:textId="50E0125C" w:rsidR="00367D86" w:rsidRPr="00D47672" w:rsidRDefault="00BE6AC1" w:rsidP="00246CDD">
      <w:pPr>
        <w:pStyle w:val="NormalWeb"/>
        <w:spacing w:before="0" w:beforeAutospacing="0" w:after="0" w:afterAutospacing="0" w:line="315" w:lineRule="atLeast"/>
        <w:textAlignment w:val="baseline"/>
        <w:rPr>
          <w:rFonts w:asciiTheme="minorHAnsi" w:hAnsiTheme="minorHAnsi" w:cstheme="minorHAnsi"/>
          <w:lang w:val="it-IT"/>
        </w:rPr>
      </w:pPr>
      <w:r w:rsidRPr="00D47672">
        <w:rPr>
          <w:rFonts w:asciiTheme="minorHAnsi" w:hAnsiTheme="minorHAnsi" w:cstheme="minorHAnsi"/>
          <w:lang w:val="it-IT"/>
        </w:rPr>
        <w:t>grazie per aver partecipato all’evento</w:t>
      </w:r>
      <w:r w:rsidR="00246CDD" w:rsidRPr="00D47672">
        <w:rPr>
          <w:rFonts w:asciiTheme="minorHAnsi" w:hAnsiTheme="minorHAnsi" w:cstheme="minorHAnsi"/>
          <w:lang w:val="it-IT"/>
        </w:rPr>
        <w:t xml:space="preserve">! </w:t>
      </w:r>
      <w:r w:rsidRPr="00D47672">
        <w:rPr>
          <w:rFonts w:asciiTheme="minorHAnsi" w:hAnsiTheme="minorHAnsi" w:cstheme="minorHAnsi"/>
          <w:lang w:val="it-IT"/>
        </w:rPr>
        <w:t xml:space="preserve">Compilando questo breve questionario ci aiutate a migliorare </w:t>
      </w:r>
      <w:r w:rsidR="00B60278" w:rsidRPr="00D47672">
        <w:rPr>
          <w:rFonts w:asciiTheme="minorHAnsi" w:hAnsiTheme="minorHAnsi" w:cstheme="minorHAnsi"/>
          <w:lang w:val="it-IT"/>
        </w:rPr>
        <w:t>costantemente l’offerta informativa</w:t>
      </w:r>
      <w:r w:rsidR="00246CDD" w:rsidRPr="00D47672">
        <w:rPr>
          <w:rFonts w:asciiTheme="minorHAnsi" w:hAnsiTheme="minorHAnsi" w:cstheme="minorHAnsi"/>
          <w:lang w:val="it-IT"/>
        </w:rPr>
        <w:t>.</w:t>
      </w:r>
    </w:p>
    <w:p w14:paraId="06C69732" w14:textId="77777777" w:rsidR="00E6601B" w:rsidRPr="00D47672" w:rsidRDefault="00E6601B" w:rsidP="00E6601B">
      <w:pPr>
        <w:rPr>
          <w:lang w:val="it-IT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4"/>
        <w:gridCol w:w="638"/>
        <w:gridCol w:w="638"/>
        <w:gridCol w:w="638"/>
        <w:gridCol w:w="638"/>
      </w:tblGrid>
      <w:tr w:rsidR="00C349D3" w:rsidRPr="00D47672" w14:paraId="4F688E25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A31170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E0B8FA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++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2506A5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+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3D7435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–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9FD2D9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– –</w:t>
            </w:r>
          </w:p>
        </w:tc>
      </w:tr>
      <w:tr w:rsidR="00C349D3" w:rsidRPr="00D47672" w14:paraId="4689AFFA" w14:textId="77777777" w:rsidTr="004C6B47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0DEF" w14:textId="75E1B37B" w:rsidR="00C349D3" w:rsidRPr="00D47672" w:rsidRDefault="00155F3E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>
              <w:rPr>
                <w:rFonts w:cs="Arial"/>
                <w:bCs/>
                <w:lang w:val="it-IT"/>
              </w:rPr>
              <w:t>L’evento</w:t>
            </w:r>
            <w:bookmarkStart w:id="0" w:name="_GoBack"/>
            <w:bookmarkEnd w:id="0"/>
            <w:r w:rsidR="00B60278" w:rsidRPr="00D47672">
              <w:rPr>
                <w:rFonts w:cs="Arial"/>
                <w:bCs/>
                <w:lang w:val="it-IT"/>
              </w:rPr>
              <w:t xml:space="preserve"> ha soddisfatto le mie aspettative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141539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A7D8AA1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071575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3BFF42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827397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EE45140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007441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0DDAA4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40776E0F" w14:textId="77777777" w:rsidTr="004C6B47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E0F7" w14:textId="711794B8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L’evento era ben organizzato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1638874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D3320BA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867288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D7B2D7F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533475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1D8E163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75304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84B6BE8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7718102F" w14:textId="77777777" w:rsidTr="004C6B47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19EE" w14:textId="7F299D5A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I contenuti sono stati comunicati in modo comprensibile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37269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ADD8932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828318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E4EC72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785323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DA506A8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311787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EFD50F9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05AE7603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CFF6" w14:textId="73A03A01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I relatori e/o le relatrici erano competenti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1112430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03F7FF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209493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64DAD34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74437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30945FC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844886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5CEB2CF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41473885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F728" w14:textId="50D63A3D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I miei dubbi sono stati chiariti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2136446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A37780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92322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2C254A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61147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5E9C91A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459697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4D4C2F0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6E9CF62C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1D28" w14:textId="677BC44D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Riconosco i vantaggi di una soluzione di riscaldamento a energia rinnovabile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bCs/>
              <w:lang w:val="it-IT"/>
            </w:rPr>
            <w:id w:val="387154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07B7560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lang w:val="it-IT"/>
            </w:rPr>
            <w:id w:val="1571458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B52C8A7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lang w:val="it-IT"/>
            </w:rPr>
            <w:id w:val="868186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8FE078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lang w:val="it-IT"/>
            </w:rPr>
            <w:id w:val="96451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A30FAC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</w:tr>
    </w:tbl>
    <w:p w14:paraId="41E8846C" w14:textId="7B3459D3" w:rsidR="00E6601B" w:rsidRPr="00D47672" w:rsidRDefault="00E6601B" w:rsidP="00E6601B">
      <w:pPr>
        <w:spacing w:beforeLines="60" w:before="144" w:after="60"/>
        <w:rPr>
          <w:rFonts w:ascii="Arial" w:eastAsia="Times New Roman" w:hAnsi="Arial" w:cs="Arial"/>
          <w:lang w:val="it-IT" w:eastAsia="de-CH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</w:tblGrid>
      <w:tr w:rsidR="00BA0416" w:rsidRPr="00155F3E" w14:paraId="0CEED082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4C05EB" w14:textId="7F6E0A4E" w:rsidR="00BA0416" w:rsidRPr="00D47672" w:rsidRDefault="00D73F63" w:rsidP="002E6A08">
            <w:pPr>
              <w:spacing w:beforeLines="60" w:before="144" w:after="60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Avete un riscaldamento a olio</w:t>
            </w:r>
            <w:r w:rsidR="00E1595A" w:rsidRPr="00D47672">
              <w:rPr>
                <w:rFonts w:cs="Arial"/>
                <w:b/>
                <w:bCs/>
                <w:lang w:val="it-IT"/>
              </w:rPr>
              <w:t xml:space="preserve"> combustibile</w:t>
            </w:r>
            <w:r w:rsidRPr="00D47672">
              <w:rPr>
                <w:rFonts w:cs="Arial"/>
                <w:b/>
                <w:bCs/>
                <w:lang w:val="it-IT"/>
              </w:rPr>
              <w:t xml:space="preserve">, a gas o elettrico e </w:t>
            </w:r>
            <w:r w:rsidR="00C14CA1" w:rsidRPr="00D47672">
              <w:rPr>
                <w:rFonts w:cs="Arial"/>
                <w:b/>
                <w:bCs/>
                <w:lang w:val="it-IT"/>
              </w:rPr>
              <w:t>pianificate</w:t>
            </w:r>
            <w:r w:rsidRPr="00D47672">
              <w:rPr>
                <w:rFonts w:cs="Arial"/>
                <w:b/>
                <w:bCs/>
                <w:lang w:val="it-IT"/>
              </w:rPr>
              <w:t xml:space="preserve"> di sostituirlo con un sistema di riscaldamento a energia rinnovabile</w:t>
            </w:r>
            <w:r w:rsidR="00D47672" w:rsidRPr="00D47672">
              <w:rPr>
                <w:rFonts w:cs="Arial"/>
                <w:b/>
                <w:bCs/>
                <w:lang w:val="it-IT"/>
              </w:rPr>
              <w:t>?</w:t>
            </w:r>
          </w:p>
        </w:tc>
      </w:tr>
      <w:tr w:rsidR="00BA0416" w:rsidRPr="00D47672" w14:paraId="0BCE7CC0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CDD7" w14:textId="624ABECE" w:rsidR="00BA0416" w:rsidRPr="00D47672" w:rsidRDefault="00155F3E" w:rsidP="00BD21C8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1773430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0416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A0416" w:rsidRPr="00D47672">
              <w:rPr>
                <w:rFonts w:cs="Arial"/>
                <w:bCs/>
                <w:lang w:val="it-IT"/>
              </w:rPr>
              <w:t xml:space="preserve"> 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/>
                <w:lang w:val="it-IT"/>
              </w:rPr>
              <w:t>Sì</w:t>
            </w:r>
            <w:r w:rsidR="00BA0416" w:rsidRPr="00D47672">
              <w:rPr>
                <w:rFonts w:cs="Arial"/>
                <w:b/>
                <w:lang w:val="it-IT"/>
              </w:rPr>
              <w:t>.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Quando</w:t>
            </w:r>
            <w:r w:rsidR="00BA0416" w:rsidRPr="00D47672">
              <w:rPr>
                <w:rFonts w:cs="Arial"/>
                <w:bCs/>
                <w:lang w:val="it-IT"/>
              </w:rPr>
              <w:t>?</w:t>
            </w:r>
            <w:r w:rsidR="00BD21C8" w:rsidRPr="00D47672">
              <w:rPr>
                <w:rFonts w:cs="Arial"/>
                <w:bCs/>
                <w:lang w:val="it-IT"/>
              </w:rPr>
              <w:tab/>
              <w:t>_______________</w:t>
            </w:r>
          </w:p>
        </w:tc>
      </w:tr>
      <w:tr w:rsidR="00BA0416" w:rsidRPr="00D47672" w14:paraId="379622C3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86E7" w14:textId="3C2291E3" w:rsidR="00BA0416" w:rsidRPr="00D47672" w:rsidRDefault="00155F3E" w:rsidP="00BD21C8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ascii="MS Gothic" w:eastAsia="MS Gothic" w:hAnsi="MS Gothic" w:cs="Arial"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-65160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0416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A0416" w:rsidRPr="00D47672">
              <w:rPr>
                <w:rFonts w:cs="Arial"/>
                <w:bCs/>
                <w:lang w:val="it-IT"/>
              </w:rPr>
              <w:t xml:space="preserve"> 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/>
                <w:lang w:val="it-IT"/>
              </w:rPr>
              <w:t>Forse</w:t>
            </w:r>
            <w:r w:rsidR="00BA0416" w:rsidRPr="00D47672">
              <w:rPr>
                <w:rFonts w:cs="Arial"/>
                <w:b/>
                <w:lang w:val="it-IT"/>
              </w:rPr>
              <w:t>.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Quando</w:t>
            </w:r>
            <w:r w:rsidR="00BA0416" w:rsidRPr="00D47672">
              <w:rPr>
                <w:rFonts w:cs="Arial"/>
                <w:bCs/>
                <w:lang w:val="it-IT"/>
              </w:rPr>
              <w:t>?</w:t>
            </w:r>
            <w:r w:rsidR="00BD21C8" w:rsidRPr="00D47672">
              <w:rPr>
                <w:rFonts w:cs="Arial"/>
                <w:bCs/>
                <w:lang w:val="it-IT"/>
              </w:rPr>
              <w:tab/>
              <w:t>_______________</w:t>
            </w:r>
          </w:p>
        </w:tc>
      </w:tr>
      <w:tr w:rsidR="00BA0416" w:rsidRPr="00D47672" w14:paraId="55383947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0283" w14:textId="7A3C5CC4" w:rsidR="00BA0416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="00BA0416" w:rsidRPr="00D47672">
              <w:rPr>
                <w:rFonts w:cs="Arial"/>
                <w:b/>
                <w:lang w:val="it-IT"/>
              </w:rPr>
              <w:t>N</w:t>
            </w:r>
            <w:r w:rsidR="00D73F63" w:rsidRPr="00D47672">
              <w:rPr>
                <w:rFonts w:cs="Arial"/>
                <w:b/>
                <w:lang w:val="it-IT"/>
              </w:rPr>
              <w:t>o</w:t>
            </w:r>
            <w:r w:rsidR="00BA0416" w:rsidRPr="00D47672">
              <w:rPr>
                <w:rFonts w:cs="Arial"/>
                <w:b/>
                <w:lang w:val="it-IT"/>
              </w:rPr>
              <w:t>.</w:t>
            </w:r>
          </w:p>
          <w:p w14:paraId="339F41C5" w14:textId="61C12781" w:rsidR="00BD21C8" w:rsidRPr="00D47672" w:rsidRDefault="00155F3E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-125567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C8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D21C8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Riscaldiamo già usando energia rinnovabile</w:t>
            </w:r>
            <w:r w:rsidR="00BD21C8" w:rsidRPr="00D47672">
              <w:rPr>
                <w:rFonts w:cs="Arial"/>
                <w:bCs/>
                <w:lang w:val="it-IT"/>
              </w:rPr>
              <w:t>.</w:t>
            </w:r>
          </w:p>
          <w:p w14:paraId="2DCBB084" w14:textId="5E7515CE" w:rsidR="00BD21C8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Quale</w:t>
            </w:r>
            <w:r w:rsidRPr="00D47672">
              <w:rPr>
                <w:rFonts w:cs="Arial"/>
                <w:bCs/>
                <w:lang w:val="it-IT"/>
              </w:rPr>
              <w:t>?</w:t>
            </w:r>
            <w:r w:rsidRPr="00D47672">
              <w:rPr>
                <w:rFonts w:cs="Arial"/>
                <w:bCs/>
                <w:lang w:val="it-IT"/>
              </w:rPr>
              <w:tab/>
              <w:t>________________________________________________</w:t>
            </w:r>
          </w:p>
          <w:p w14:paraId="70985175" w14:textId="726C1DC3" w:rsidR="00BD21C8" w:rsidRPr="00D47672" w:rsidRDefault="00155F3E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-97915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C8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D21C8" w:rsidRPr="00D47672">
              <w:rPr>
                <w:rFonts w:cs="Arial"/>
                <w:bCs/>
                <w:lang w:val="it-IT"/>
              </w:rPr>
              <w:tab/>
            </w:r>
            <w:r w:rsidR="00631C61" w:rsidRPr="00D47672">
              <w:rPr>
                <w:rFonts w:cs="Arial"/>
                <w:bCs/>
                <w:lang w:val="it-IT"/>
              </w:rPr>
              <w:t>Per</w:t>
            </w:r>
            <w:r w:rsidR="00D73F63" w:rsidRPr="00D47672">
              <w:rPr>
                <w:rFonts w:cs="Arial"/>
                <w:bCs/>
                <w:lang w:val="it-IT"/>
              </w:rPr>
              <w:t xml:space="preserve"> altri motivi</w:t>
            </w:r>
            <w:r w:rsidR="00BD21C8" w:rsidRPr="00D47672">
              <w:rPr>
                <w:rFonts w:cs="Arial"/>
                <w:bCs/>
                <w:lang w:val="it-IT"/>
              </w:rPr>
              <w:t>.</w:t>
            </w:r>
          </w:p>
          <w:p w14:paraId="2F585627" w14:textId="1231AE7C" w:rsidR="00BD21C8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Quali</w:t>
            </w:r>
            <w:r w:rsidRPr="00D47672">
              <w:rPr>
                <w:rFonts w:cs="Arial"/>
                <w:bCs/>
                <w:lang w:val="it-IT"/>
              </w:rPr>
              <w:t>?</w:t>
            </w:r>
            <w:r w:rsidRPr="00D47672">
              <w:rPr>
                <w:rFonts w:cs="Arial"/>
                <w:bCs/>
                <w:lang w:val="it-IT"/>
              </w:rPr>
              <w:tab/>
              <w:t>________________________________________________</w:t>
            </w:r>
          </w:p>
          <w:p w14:paraId="38B86173" w14:textId="16A1D93F" w:rsidR="00BD21C8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br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>________________________________________________</w:t>
            </w:r>
          </w:p>
          <w:p w14:paraId="49E79B28" w14:textId="5AC3FCBD" w:rsidR="00BD21C8" w:rsidRPr="00D47672" w:rsidRDefault="00BD21C8" w:rsidP="00BA0416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br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>________________________________________________</w:t>
            </w:r>
          </w:p>
        </w:tc>
      </w:tr>
    </w:tbl>
    <w:p w14:paraId="2266DCEE" w14:textId="3B1F3B9F" w:rsidR="002E6A08" w:rsidRPr="00D47672" w:rsidRDefault="00C14CA1" w:rsidP="007C2178">
      <w:pPr>
        <w:spacing w:beforeLines="60" w:before="144" w:after="60"/>
        <w:jc w:val="right"/>
        <w:rPr>
          <w:rFonts w:ascii="Segoe UI Symbol" w:eastAsia="Times New Roman" w:hAnsi="Segoe UI Symbol" w:cs="Arial"/>
          <w:b/>
          <w:bCs/>
          <w:color w:val="E84E0F" w:themeColor="accent1"/>
          <w:sz w:val="22"/>
          <w:szCs w:val="22"/>
          <w:lang w:val="it-IT" w:eastAsia="de-CH"/>
        </w:rPr>
      </w:pPr>
      <w:r w:rsidRPr="00D47672">
        <w:rPr>
          <w:rFonts w:ascii="Arial" w:eastAsia="Times New Roman" w:hAnsi="Arial" w:cs="Arial"/>
          <w:b/>
          <w:bCs/>
          <w:color w:val="E84E0F" w:themeColor="accent1"/>
          <w:sz w:val="22"/>
          <w:szCs w:val="22"/>
          <w:lang w:val="it-IT" w:eastAsia="de-CH"/>
        </w:rPr>
        <w:t>Voltare pagina</w:t>
      </w:r>
      <w:r w:rsidR="007C2178" w:rsidRPr="00D47672">
        <w:rPr>
          <w:rFonts w:ascii="Arial" w:eastAsia="Times New Roman" w:hAnsi="Arial" w:cs="Arial"/>
          <w:b/>
          <w:bCs/>
          <w:color w:val="E84E0F" w:themeColor="accent1"/>
          <w:sz w:val="22"/>
          <w:szCs w:val="22"/>
          <w:lang w:val="it-IT" w:eastAsia="de-CH"/>
        </w:rPr>
        <w:tab/>
      </w:r>
      <w:r w:rsidR="007C2178" w:rsidRPr="00D47672">
        <w:rPr>
          <w:rFonts w:ascii="Segoe UI Symbol" w:eastAsia="Times New Roman" w:hAnsi="Segoe UI Symbol" w:cs="Arial"/>
          <w:b/>
          <w:bCs/>
          <w:color w:val="E84E0F" w:themeColor="accent1"/>
          <w:sz w:val="22"/>
          <w:szCs w:val="22"/>
          <w:lang w:val="it-IT" w:eastAsia="de-CH"/>
        </w:rPr>
        <w:t>➳</w:t>
      </w:r>
    </w:p>
    <w:p w14:paraId="400D40BF" w14:textId="4969CACA" w:rsidR="004C6B47" w:rsidRPr="00D47672" w:rsidRDefault="0073716D" w:rsidP="0073716D">
      <w:pPr>
        <w:tabs>
          <w:tab w:val="left" w:pos="3834"/>
        </w:tabs>
        <w:spacing w:beforeLines="60" w:before="144" w:after="60"/>
        <w:rPr>
          <w:rFonts w:cs="Arial"/>
          <w:bCs/>
          <w:lang w:val="it-IT"/>
        </w:rPr>
      </w:pPr>
      <w:r>
        <w:rPr>
          <w:rFonts w:cs="Arial"/>
          <w:bCs/>
          <w:lang w:val="it-IT"/>
        </w:rPr>
        <w:lastRenderedPageBreak/>
        <w:tab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</w:tblGrid>
      <w:tr w:rsidR="007C2178" w:rsidRPr="00155F3E" w14:paraId="1AEBB199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6006A4" w14:textId="34CC0B0E" w:rsidR="007C2178" w:rsidRPr="00D47672" w:rsidRDefault="00C14CA1" w:rsidP="00DE75F4">
            <w:pPr>
              <w:spacing w:beforeLines="60" w:before="144" w:after="60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Quali insegnamenti avete appreso dall’evento</w:t>
            </w:r>
            <w:r w:rsidR="007C2178" w:rsidRPr="00D47672">
              <w:rPr>
                <w:rFonts w:cs="Arial"/>
                <w:b/>
                <w:bCs/>
                <w:lang w:val="it-IT"/>
              </w:rPr>
              <w:t>?</w:t>
            </w:r>
          </w:p>
        </w:tc>
      </w:tr>
      <w:tr w:rsidR="007C2178" w:rsidRPr="00D47672" w14:paraId="77CF0285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BECD" w14:textId="20C86828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2CEBBD12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6F32AEE6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5F090343" w14:textId="60DBE6D0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</w:p>
        </w:tc>
      </w:tr>
    </w:tbl>
    <w:p w14:paraId="6E8D42DC" w14:textId="77777777" w:rsidR="007C2178" w:rsidRPr="00D47672" w:rsidRDefault="007C2178" w:rsidP="00C859DA">
      <w:pPr>
        <w:spacing w:beforeLines="60" w:before="144" w:after="60" w:line="480" w:lineRule="auto"/>
        <w:rPr>
          <w:lang w:val="it-IT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</w:tblGrid>
      <w:tr w:rsidR="007C2178" w:rsidRPr="00D47672" w14:paraId="3ADE5C61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DF9831" w14:textId="4F55DBB6" w:rsidR="007C2178" w:rsidRPr="00D47672" w:rsidRDefault="00C14CA1" w:rsidP="00DE75F4">
            <w:pPr>
              <w:spacing w:beforeLines="60" w:before="144" w:after="60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Altre osservazioni</w:t>
            </w:r>
          </w:p>
        </w:tc>
      </w:tr>
      <w:tr w:rsidR="007C2178" w:rsidRPr="00D47672" w14:paraId="159BEF65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C123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09205BFF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3975F7EA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7DB4A146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</w:p>
        </w:tc>
      </w:tr>
    </w:tbl>
    <w:p w14:paraId="79DFE741" w14:textId="0A9DD19D" w:rsidR="00C045AC" w:rsidRPr="00D47672" w:rsidRDefault="00C045AC" w:rsidP="00C349D3">
      <w:pPr>
        <w:spacing w:beforeLines="60" w:before="144" w:after="60" w:line="480" w:lineRule="auto"/>
        <w:rPr>
          <w:lang w:val="it-IT"/>
        </w:rPr>
      </w:pPr>
    </w:p>
    <w:p w14:paraId="637F331F" w14:textId="4E49E167" w:rsidR="007C2178" w:rsidRPr="00D47672" w:rsidRDefault="00C14CA1" w:rsidP="00C349D3">
      <w:pPr>
        <w:spacing w:beforeLines="60" w:before="144" w:after="60" w:line="480" w:lineRule="auto"/>
        <w:rPr>
          <w:b/>
          <w:bCs/>
          <w:color w:val="000000" w:themeColor="text1"/>
          <w:lang w:val="it-IT"/>
        </w:rPr>
      </w:pPr>
      <w:r w:rsidRPr="00D47672">
        <w:rPr>
          <w:b/>
          <w:bCs/>
          <w:color w:val="000000" w:themeColor="text1"/>
          <w:lang w:val="it-IT"/>
        </w:rPr>
        <w:t>Molte grazie per la partecipazione e la collaborazione</w:t>
      </w:r>
      <w:r w:rsidR="00CC4519" w:rsidRPr="00D47672">
        <w:rPr>
          <w:b/>
          <w:bCs/>
          <w:color w:val="000000" w:themeColor="text1"/>
          <w:lang w:val="it-IT"/>
        </w:rPr>
        <w:t>!</w:t>
      </w:r>
    </w:p>
    <w:sectPr w:rsidR="007C2178" w:rsidRPr="00D47672" w:rsidSect="003F3F6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2" w:right="1474" w:bottom="1134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E321E" w14:textId="77777777" w:rsidR="00F002F7" w:rsidRDefault="00F002F7" w:rsidP="00F91D37">
      <w:pPr>
        <w:spacing w:line="240" w:lineRule="auto"/>
      </w:pPr>
      <w:r>
        <w:separator/>
      </w:r>
    </w:p>
  </w:endnote>
  <w:endnote w:type="continuationSeparator" w:id="0">
    <w:p w14:paraId="4037A0B7" w14:textId="77777777" w:rsidR="00F002F7" w:rsidRDefault="00F002F7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D1FFC" w14:textId="7CA64741" w:rsidR="00870017" w:rsidRPr="007D5C6D" w:rsidRDefault="00BB3CDD" w:rsidP="007D5C6D">
    <w:pPr>
      <w:pStyle w:val="Pieddepage"/>
    </w:pPr>
    <w:r>
      <w:rPr>
        <w:noProof/>
        <w:lang w:eastAsia="de-CH"/>
      </w:rPr>
      <w:drawing>
        <wp:anchor distT="0" distB="0" distL="114300" distR="114300" simplePos="0" relativeHeight="251669503" behindDoc="0" locked="0" layoutInCell="1" allowOverlap="1" wp14:anchorId="4638D920" wp14:editId="437839AA">
          <wp:simplePos x="0" y="0"/>
          <wp:positionH relativeFrom="column">
            <wp:posOffset>3486150</wp:posOffset>
          </wp:positionH>
          <wp:positionV relativeFrom="paragraph">
            <wp:posOffset>-300355</wp:posOffset>
          </wp:positionV>
          <wp:extent cx="2238375" cy="367918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36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3EC8F" w14:textId="77777777" w:rsidR="007D5C6D" w:rsidRDefault="00BB3CDD" w:rsidP="007D5C6D">
    <w:pPr>
      <w:pStyle w:val="Pieddepage"/>
      <w:tabs>
        <w:tab w:val="right" w:pos="8931"/>
      </w:tabs>
    </w:pPr>
    <w:fldSimple w:instr=" FILENAME \* MERGEFORMAT ">
      <w:r w:rsidR="00F636A3">
        <w:rPr>
          <w:noProof/>
        </w:rPr>
        <w:t>Dokument2</w:t>
      </w:r>
    </w:fldSimple>
    <w:r w:rsidR="007D5C6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6319B" w14:textId="77777777" w:rsidR="00F002F7" w:rsidRDefault="00F002F7" w:rsidP="00F91D37">
      <w:pPr>
        <w:spacing w:line="240" w:lineRule="auto"/>
      </w:pPr>
      <w:r>
        <w:separator/>
      </w:r>
    </w:p>
  </w:footnote>
  <w:footnote w:type="continuationSeparator" w:id="0">
    <w:p w14:paraId="424473A9" w14:textId="77777777" w:rsidR="00F002F7" w:rsidRDefault="00F002F7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4F83A" w14:textId="11266EC6" w:rsidR="005C6148" w:rsidRDefault="009F0A88" w:rsidP="009F0A88">
    <w:pPr>
      <w:pStyle w:val="En-tte"/>
      <w:jc w:val="center"/>
    </w:pPr>
    <w:r>
      <w:rPr>
        <w:noProof/>
        <w:lang w:eastAsia="de-CH"/>
      </w:rPr>
      <w:drawing>
        <wp:inline distT="0" distB="0" distL="0" distR="0" wp14:anchorId="0A7460B9" wp14:editId="2DAF54ED">
          <wp:extent cx="3361319" cy="590843"/>
          <wp:effectExtent l="0" t="0" r="4445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454927" cy="607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54BFB" w14:textId="77777777" w:rsidR="00EC5215" w:rsidRDefault="008B4694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8479" behindDoc="0" locked="1" layoutInCell="1" allowOverlap="1" wp14:anchorId="15D899CB" wp14:editId="3190C86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1751" cy="774000"/>
                        <a:chOff x="1524" y="0"/>
                        <a:chExt cx="3121152" cy="772425"/>
                      </a:xfrm>
                    </wpg:grpSpPr>
                    <wps:wsp>
                      <wps:cNvPr id="12" name="Rechteck 12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1524" y="460005"/>
                          <a:ext cx="3121152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D72EF37" id="Gruppieren 11" o:spid="_x0000_s1026" style="position:absolute;margin-left:0;margin-top:0;width:246.05pt;height:60.95pt;z-index:251668479;mso-position-horizontal:center;mso-position-horizontal-relative:page;mso-position-vertical:top;mso-position-vertical-relative:page;mso-width-relative:margin;mso-height-relative:margin" coordorigin="15" coordsize="31211,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">
              <v:rect id="Rechteck 12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28" type="#_x0000_t75" style="position:absolute;left:15;top:4600;width:3121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7" w15:restartNumberingAfterBreak="0">
    <w:nsid w:val="4E5C6C4A"/>
    <w:multiLevelType w:val="hybridMultilevel"/>
    <w:tmpl w:val="C570091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D14D5"/>
    <w:multiLevelType w:val="hybridMultilevel"/>
    <w:tmpl w:val="A4167C0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8"/>
  </w:num>
  <w:num w:numId="13">
    <w:abstractNumId w:val="14"/>
  </w:num>
  <w:num w:numId="14">
    <w:abstractNumId w:val="27"/>
  </w:num>
  <w:num w:numId="15">
    <w:abstractNumId w:val="26"/>
  </w:num>
  <w:num w:numId="16">
    <w:abstractNumId w:val="10"/>
  </w:num>
  <w:num w:numId="17">
    <w:abstractNumId w:val="15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3"/>
  </w:num>
  <w:num w:numId="21">
    <w:abstractNumId w:val="21"/>
  </w:num>
  <w:num w:numId="22">
    <w:abstractNumId w:val="20"/>
  </w:num>
  <w:num w:numId="23">
    <w:abstractNumId w:val="11"/>
  </w:num>
  <w:num w:numId="24">
    <w:abstractNumId w:val="16"/>
  </w:num>
  <w:num w:numId="25">
    <w:abstractNumId w:val="22"/>
  </w:num>
  <w:num w:numId="26">
    <w:abstractNumId w:val="19"/>
  </w:num>
  <w:num w:numId="27">
    <w:abstractNumId w:val="12"/>
  </w:num>
  <w:num w:numId="28">
    <w:abstractNumId w:val="25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CH" w:vendorID="64" w:dllVersion="131078" w:nlCheck="1" w:checkStyle="0"/>
  <w:activeWritingStyle w:appName="MSWord" w:lang="it-IT" w:vendorID="64" w:dllVersion="131078" w:nlCheck="1" w:checkStyle="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6A3"/>
    <w:rsid w:val="00002978"/>
    <w:rsid w:val="0001010F"/>
    <w:rsid w:val="00025CEC"/>
    <w:rsid w:val="000266B7"/>
    <w:rsid w:val="00026FE8"/>
    <w:rsid w:val="00032B92"/>
    <w:rsid w:val="000409C8"/>
    <w:rsid w:val="00041700"/>
    <w:rsid w:val="000547D0"/>
    <w:rsid w:val="00063BC2"/>
    <w:rsid w:val="000701F1"/>
    <w:rsid w:val="00071780"/>
    <w:rsid w:val="00096E8E"/>
    <w:rsid w:val="000A1884"/>
    <w:rsid w:val="000B595D"/>
    <w:rsid w:val="000C49C1"/>
    <w:rsid w:val="000D1743"/>
    <w:rsid w:val="000E756F"/>
    <w:rsid w:val="0010021F"/>
    <w:rsid w:val="00102345"/>
    <w:rsid w:val="00106688"/>
    <w:rsid w:val="00107F09"/>
    <w:rsid w:val="001134C7"/>
    <w:rsid w:val="00113CB8"/>
    <w:rsid w:val="0012151C"/>
    <w:rsid w:val="001231C6"/>
    <w:rsid w:val="001375AB"/>
    <w:rsid w:val="00144122"/>
    <w:rsid w:val="00154677"/>
    <w:rsid w:val="00155F3E"/>
    <w:rsid w:val="00167916"/>
    <w:rsid w:val="00197E92"/>
    <w:rsid w:val="001D6E28"/>
    <w:rsid w:val="001F4A7E"/>
    <w:rsid w:val="001F4B8C"/>
    <w:rsid w:val="0022685B"/>
    <w:rsid w:val="0023205B"/>
    <w:rsid w:val="00232AD9"/>
    <w:rsid w:val="00246CDD"/>
    <w:rsid w:val="0025644A"/>
    <w:rsid w:val="00267F71"/>
    <w:rsid w:val="002726D9"/>
    <w:rsid w:val="00290E37"/>
    <w:rsid w:val="002B2B81"/>
    <w:rsid w:val="002D272F"/>
    <w:rsid w:val="002D38AE"/>
    <w:rsid w:val="002E6A08"/>
    <w:rsid w:val="002F06AA"/>
    <w:rsid w:val="002F68A2"/>
    <w:rsid w:val="0030245A"/>
    <w:rsid w:val="00314601"/>
    <w:rsid w:val="0032330D"/>
    <w:rsid w:val="0032671C"/>
    <w:rsid w:val="00333A1B"/>
    <w:rsid w:val="00336043"/>
    <w:rsid w:val="003514EE"/>
    <w:rsid w:val="00363671"/>
    <w:rsid w:val="00364EE3"/>
    <w:rsid w:val="00367D86"/>
    <w:rsid w:val="003757E4"/>
    <w:rsid w:val="00375834"/>
    <w:rsid w:val="003C3D32"/>
    <w:rsid w:val="003D0FAA"/>
    <w:rsid w:val="003F1A56"/>
    <w:rsid w:val="003F3F66"/>
    <w:rsid w:val="003F7398"/>
    <w:rsid w:val="00452D49"/>
    <w:rsid w:val="00476F39"/>
    <w:rsid w:val="00486DBB"/>
    <w:rsid w:val="00494FD7"/>
    <w:rsid w:val="00495F83"/>
    <w:rsid w:val="004A039B"/>
    <w:rsid w:val="004B0FDB"/>
    <w:rsid w:val="004C1329"/>
    <w:rsid w:val="004C3880"/>
    <w:rsid w:val="004C6B47"/>
    <w:rsid w:val="004C71C0"/>
    <w:rsid w:val="004D0F2F"/>
    <w:rsid w:val="004D179F"/>
    <w:rsid w:val="004D5B31"/>
    <w:rsid w:val="00500294"/>
    <w:rsid w:val="00526C93"/>
    <w:rsid w:val="00535EA2"/>
    <w:rsid w:val="00537410"/>
    <w:rsid w:val="00537A2C"/>
    <w:rsid w:val="00550787"/>
    <w:rsid w:val="00591832"/>
    <w:rsid w:val="00592841"/>
    <w:rsid w:val="005A37AD"/>
    <w:rsid w:val="005B4DEC"/>
    <w:rsid w:val="005B6FD0"/>
    <w:rsid w:val="005C6148"/>
    <w:rsid w:val="005E3F82"/>
    <w:rsid w:val="006044D5"/>
    <w:rsid w:val="00622FDC"/>
    <w:rsid w:val="00625020"/>
    <w:rsid w:val="00631C61"/>
    <w:rsid w:val="00642F26"/>
    <w:rsid w:val="00645A89"/>
    <w:rsid w:val="0065274C"/>
    <w:rsid w:val="00686D14"/>
    <w:rsid w:val="00687ED7"/>
    <w:rsid w:val="006C144C"/>
    <w:rsid w:val="006E0F4E"/>
    <w:rsid w:val="006E4AF1"/>
    <w:rsid w:val="006F0345"/>
    <w:rsid w:val="006F0469"/>
    <w:rsid w:val="007040B6"/>
    <w:rsid w:val="00705076"/>
    <w:rsid w:val="00711147"/>
    <w:rsid w:val="00726141"/>
    <w:rsid w:val="007277E3"/>
    <w:rsid w:val="00731A17"/>
    <w:rsid w:val="00734458"/>
    <w:rsid w:val="0073716D"/>
    <w:rsid w:val="007419CF"/>
    <w:rsid w:val="0074241C"/>
    <w:rsid w:val="00743B5C"/>
    <w:rsid w:val="0074487E"/>
    <w:rsid w:val="00746273"/>
    <w:rsid w:val="00750AB0"/>
    <w:rsid w:val="007721BF"/>
    <w:rsid w:val="00774E70"/>
    <w:rsid w:val="00796CEE"/>
    <w:rsid w:val="007A4E3B"/>
    <w:rsid w:val="007C0B2A"/>
    <w:rsid w:val="007C2178"/>
    <w:rsid w:val="007D5C6D"/>
    <w:rsid w:val="007E0460"/>
    <w:rsid w:val="00841B44"/>
    <w:rsid w:val="00857D8A"/>
    <w:rsid w:val="00870017"/>
    <w:rsid w:val="00870576"/>
    <w:rsid w:val="00874361"/>
    <w:rsid w:val="00875965"/>
    <w:rsid w:val="00883CC4"/>
    <w:rsid w:val="008B4694"/>
    <w:rsid w:val="009058F0"/>
    <w:rsid w:val="00924698"/>
    <w:rsid w:val="0093619F"/>
    <w:rsid w:val="009427E5"/>
    <w:rsid w:val="009454B7"/>
    <w:rsid w:val="009613D8"/>
    <w:rsid w:val="009619D0"/>
    <w:rsid w:val="00974275"/>
    <w:rsid w:val="009804FC"/>
    <w:rsid w:val="009809B0"/>
    <w:rsid w:val="0098474B"/>
    <w:rsid w:val="00995CBA"/>
    <w:rsid w:val="0099678C"/>
    <w:rsid w:val="009B0C96"/>
    <w:rsid w:val="009C222B"/>
    <w:rsid w:val="009C67A8"/>
    <w:rsid w:val="009D201B"/>
    <w:rsid w:val="009D5D9C"/>
    <w:rsid w:val="009E2171"/>
    <w:rsid w:val="009F0A88"/>
    <w:rsid w:val="00A06F53"/>
    <w:rsid w:val="00A43EDD"/>
    <w:rsid w:val="00A5451D"/>
    <w:rsid w:val="00A55C83"/>
    <w:rsid w:val="00A57815"/>
    <w:rsid w:val="00A62F82"/>
    <w:rsid w:val="00A70CDC"/>
    <w:rsid w:val="00A7133D"/>
    <w:rsid w:val="00A94B07"/>
    <w:rsid w:val="00AC2D5B"/>
    <w:rsid w:val="00AD36B2"/>
    <w:rsid w:val="00AF47AE"/>
    <w:rsid w:val="00AF496A"/>
    <w:rsid w:val="00AF7CA8"/>
    <w:rsid w:val="00B11A9B"/>
    <w:rsid w:val="00B24B2A"/>
    <w:rsid w:val="00B32ABB"/>
    <w:rsid w:val="00B41FD3"/>
    <w:rsid w:val="00B426D3"/>
    <w:rsid w:val="00B431DE"/>
    <w:rsid w:val="00B452C0"/>
    <w:rsid w:val="00B60278"/>
    <w:rsid w:val="00B70D03"/>
    <w:rsid w:val="00B803E7"/>
    <w:rsid w:val="00B82E14"/>
    <w:rsid w:val="00BA0416"/>
    <w:rsid w:val="00BA4DDE"/>
    <w:rsid w:val="00BB3CDD"/>
    <w:rsid w:val="00BC655F"/>
    <w:rsid w:val="00BD21C8"/>
    <w:rsid w:val="00BE1E62"/>
    <w:rsid w:val="00BE6AC1"/>
    <w:rsid w:val="00BF7052"/>
    <w:rsid w:val="00C045AC"/>
    <w:rsid w:val="00C05FAB"/>
    <w:rsid w:val="00C14CA1"/>
    <w:rsid w:val="00C349D3"/>
    <w:rsid w:val="00C3674D"/>
    <w:rsid w:val="00C43EDE"/>
    <w:rsid w:val="00C51D2F"/>
    <w:rsid w:val="00C859DA"/>
    <w:rsid w:val="00CA348A"/>
    <w:rsid w:val="00CB2CE6"/>
    <w:rsid w:val="00CC4519"/>
    <w:rsid w:val="00CE2D51"/>
    <w:rsid w:val="00CF08BB"/>
    <w:rsid w:val="00CF1E53"/>
    <w:rsid w:val="00CF4AF1"/>
    <w:rsid w:val="00D1162C"/>
    <w:rsid w:val="00D30E68"/>
    <w:rsid w:val="00D47672"/>
    <w:rsid w:val="00D57397"/>
    <w:rsid w:val="00D61996"/>
    <w:rsid w:val="00D654CD"/>
    <w:rsid w:val="00D73F63"/>
    <w:rsid w:val="00D9415C"/>
    <w:rsid w:val="00DA469E"/>
    <w:rsid w:val="00DB7675"/>
    <w:rsid w:val="00E1595A"/>
    <w:rsid w:val="00E25DCD"/>
    <w:rsid w:val="00E269E1"/>
    <w:rsid w:val="00E45F13"/>
    <w:rsid w:val="00E510BC"/>
    <w:rsid w:val="00E52BA4"/>
    <w:rsid w:val="00E61256"/>
    <w:rsid w:val="00E6601B"/>
    <w:rsid w:val="00E73CB2"/>
    <w:rsid w:val="00E73F71"/>
    <w:rsid w:val="00E839BA"/>
    <w:rsid w:val="00E8428A"/>
    <w:rsid w:val="00EA59B8"/>
    <w:rsid w:val="00EA5A01"/>
    <w:rsid w:val="00EC2DF9"/>
    <w:rsid w:val="00EC5215"/>
    <w:rsid w:val="00EE6E36"/>
    <w:rsid w:val="00EF756E"/>
    <w:rsid w:val="00F002F7"/>
    <w:rsid w:val="00F016BC"/>
    <w:rsid w:val="00F0660B"/>
    <w:rsid w:val="00F123AE"/>
    <w:rsid w:val="00F16C91"/>
    <w:rsid w:val="00F32B93"/>
    <w:rsid w:val="00F5551A"/>
    <w:rsid w:val="00F636A3"/>
    <w:rsid w:val="00F73331"/>
    <w:rsid w:val="00F87174"/>
    <w:rsid w:val="00F91D37"/>
    <w:rsid w:val="00F9610D"/>
    <w:rsid w:val="00FB65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9046738"/>
  <w15:docId w15:val="{898EF6BF-989A-42AB-B0F4-7EEBCE1F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71C"/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9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46CDD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de-CH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46CDD"/>
    <w:rPr>
      <w:rFonts w:ascii="Arial" w:eastAsia="Times New Roman" w:hAnsi="Arial" w:cs="Arial"/>
      <w:vanish/>
      <w:sz w:val="16"/>
      <w:szCs w:val="16"/>
      <w:lang w:eastAsia="de-CH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46CDD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de-CH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46CDD"/>
    <w:rPr>
      <w:rFonts w:ascii="Arial" w:eastAsia="Times New Roman" w:hAnsi="Arial" w:cs="Arial"/>
      <w:vanish/>
      <w:sz w:val="16"/>
      <w:szCs w:val="16"/>
      <w:lang w:eastAsia="de-CH"/>
    </w:rPr>
  </w:style>
  <w:style w:type="character" w:styleId="Marquedecommentaire">
    <w:name w:val="annotation reference"/>
    <w:basedOn w:val="Policepardfaut"/>
    <w:uiPriority w:val="99"/>
    <w:semiHidden/>
    <w:unhideWhenUsed/>
    <w:rsid w:val="003360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604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60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60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60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0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4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886ae9-3f43-46a4-a350-81a5f6bb12cf" xsi:nil="true"/>
    <lcf76f155ced4ddcb4097134ff3c332f xmlns="f4d3e30e-a30f-47af-b67b-60bdcd69c3f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4C8748B2ED38418F0EECD74C917886" ma:contentTypeVersion="17" ma:contentTypeDescription="Crée un document." ma:contentTypeScope="" ma:versionID="65974e94be6003e41392f0c983294bed">
  <xsd:schema xmlns:xsd="http://www.w3.org/2001/XMLSchema" xmlns:xs="http://www.w3.org/2001/XMLSchema" xmlns:p="http://schemas.microsoft.com/office/2006/metadata/properties" xmlns:ns2="f4d3e30e-a30f-47af-b67b-60bdcd69c3f4" xmlns:ns3="a2886ae9-3f43-46a4-a350-81a5f6bb12cf" targetNamespace="http://schemas.microsoft.com/office/2006/metadata/properties" ma:root="true" ma:fieldsID="3b18348287569466c4413389f4a5ebd1" ns2:_="" ns3:_="">
    <xsd:import namespace="f4d3e30e-a30f-47af-b67b-60bdcd69c3f4"/>
    <xsd:import namespace="a2886ae9-3f43-46a4-a350-81a5f6bb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3e30e-a30f-47af-b67b-60bdcd69c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c8b572ca-3eb9-4bb4-b613-c72ef0870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6ae9-3f43-46a4-a350-81a5f6bb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caa6e5d-c2fb-4331-b5a2-1ae8c32c4bf9}" ma:internalName="TaxCatchAll" ma:showField="CatchAllData" ma:web="a2886ae9-3f43-46a4-a350-81a5f6bb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A59577C3-BF59-40CB-B7E0-22BF43E536D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9147476-0E15-4724-8F38-D153B625140F}"/>
</file>

<file path=customXml/itemProps3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9B4E51-2749-4879-8E94-52D00654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Siegenthaler Esther BFE</dc:creator>
  <cp:lastModifiedBy>Tria Bellinda BFE</cp:lastModifiedBy>
  <cp:revision>3</cp:revision>
  <cp:lastPrinted>2016-12-09T10:10:00Z</cp:lastPrinted>
  <dcterms:created xsi:type="dcterms:W3CDTF">2022-04-12T07:58:00Z</dcterms:created>
  <dcterms:modified xsi:type="dcterms:W3CDTF">2022-04-14T10:01:00Z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0x0101003A4C8748B2ED38418F0EECD74C917886</vt:lpwstr>
  </property>
</Properties>
</file>