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91163" w14:textId="4B143EFB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58D974E8" w14:textId="62C10EDB" w:rsidR="00F664DB" w:rsidRPr="00BC21A1" w:rsidRDefault="00187E5F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  <w:r>
        <w:rPr>
          <w:b/>
          <w:bCs/>
          <w:noProof/>
          <w:color w:val="E84E0F" w:themeColor="accent1"/>
          <w:sz w:val="40"/>
          <w:szCs w:val="40"/>
          <w:lang w:eastAsia="de-CH"/>
        </w:rPr>
        <w:drawing>
          <wp:anchor distT="0" distB="0" distL="114300" distR="114300" simplePos="0" relativeHeight="251660288" behindDoc="1" locked="0" layoutInCell="1" allowOverlap="1" wp14:anchorId="603DCE47" wp14:editId="27B47514">
            <wp:simplePos x="0" y="0"/>
            <wp:positionH relativeFrom="column">
              <wp:posOffset>0</wp:posOffset>
            </wp:positionH>
            <wp:positionV relativeFrom="paragraph">
              <wp:posOffset>35462</wp:posOffset>
            </wp:positionV>
            <wp:extent cx="5706745" cy="37979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5323A" w14:textId="77777777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3F691C2E" w14:textId="77777777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241FD2A4" w14:textId="77777777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0D28E9B9" w14:textId="77777777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579248CC" w14:textId="77777777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21E8DAE1" w14:textId="77777777" w:rsidR="009D3B46" w:rsidRPr="00BC21A1" w:rsidRDefault="00D066C0" w:rsidP="00F01C30">
      <w:pPr>
        <w:spacing w:after="120"/>
        <w:rPr>
          <w:b/>
          <w:bCs/>
          <w:color w:val="FFFFFF" w:themeColor="background1"/>
          <w:sz w:val="40"/>
          <w:szCs w:val="40"/>
          <w:lang w:val="it-IT"/>
        </w:rPr>
      </w:pPr>
      <w:r w:rsidRPr="00BC21A1">
        <w:rPr>
          <w:b/>
          <w:bCs/>
          <w:color w:val="FFFFFF" w:themeColor="background1"/>
          <w:sz w:val="40"/>
          <w:szCs w:val="40"/>
          <w:lang w:val="it-IT"/>
        </w:rPr>
        <w:t xml:space="preserve"> </w:t>
      </w:r>
    </w:p>
    <w:p w14:paraId="65180689" w14:textId="3B708551" w:rsidR="009D3B46" w:rsidRPr="00187E5F" w:rsidRDefault="00E45A64" w:rsidP="00F85DF7">
      <w:pPr>
        <w:spacing w:after="120"/>
        <w:ind w:left="142"/>
        <w:rPr>
          <w:b/>
          <w:bCs/>
          <w:color w:val="FFFFFF" w:themeColor="background1"/>
          <w:sz w:val="40"/>
          <w:szCs w:val="40"/>
          <w:lang w:val="it-IT"/>
        </w:rPr>
      </w:pPr>
      <w:r w:rsidRPr="00187E5F">
        <w:rPr>
          <w:b/>
          <w:bCs/>
          <w:color w:val="FFFFFF" w:themeColor="background1"/>
          <w:sz w:val="40"/>
          <w:szCs w:val="40"/>
          <w:lang w:val="it-IT"/>
        </w:rPr>
        <w:t>Invito al</w:t>
      </w:r>
      <w:r w:rsidR="00F85DF7">
        <w:rPr>
          <w:b/>
          <w:bCs/>
          <w:color w:val="FFFFFF" w:themeColor="background1"/>
          <w:sz w:val="40"/>
          <w:szCs w:val="40"/>
          <w:lang w:val="it-IT"/>
        </w:rPr>
        <w:t>l’evento</w:t>
      </w:r>
      <w:r w:rsidRPr="00187E5F">
        <w:rPr>
          <w:b/>
          <w:bCs/>
          <w:color w:val="FFFFFF" w:themeColor="background1"/>
          <w:sz w:val="40"/>
          <w:szCs w:val="40"/>
          <w:lang w:val="it-IT"/>
        </w:rPr>
        <w:t xml:space="preserve"> informativ</w:t>
      </w:r>
      <w:r w:rsidR="00F85DF7">
        <w:rPr>
          <w:b/>
          <w:bCs/>
          <w:color w:val="FFFFFF" w:themeColor="background1"/>
          <w:sz w:val="40"/>
          <w:szCs w:val="40"/>
          <w:lang w:val="it-IT"/>
        </w:rPr>
        <w:t>o</w:t>
      </w:r>
      <w:r w:rsidR="00F85DF7">
        <w:rPr>
          <w:b/>
          <w:bCs/>
          <w:color w:val="FFFFFF" w:themeColor="background1"/>
          <w:sz w:val="40"/>
          <w:szCs w:val="40"/>
          <w:lang w:val="it-IT"/>
        </w:rPr>
        <w:br/>
      </w:r>
      <w:r w:rsidR="00F01C30" w:rsidRPr="00187E5F">
        <w:rPr>
          <w:b/>
          <w:bCs/>
          <w:color w:val="FFFFFF" w:themeColor="background1"/>
          <w:sz w:val="40"/>
          <w:szCs w:val="40"/>
          <w:lang w:val="it-IT"/>
        </w:rPr>
        <w:t>«</w:t>
      </w:r>
      <w:r w:rsidRPr="00187E5F">
        <w:rPr>
          <w:b/>
          <w:bCs/>
          <w:color w:val="FFFFFF" w:themeColor="background1"/>
          <w:sz w:val="40"/>
          <w:szCs w:val="40"/>
          <w:lang w:val="it-IT"/>
        </w:rPr>
        <w:t>calore</w:t>
      </w:r>
      <w:r w:rsidR="008B7708" w:rsidRPr="00187E5F">
        <w:rPr>
          <w:b/>
          <w:bCs/>
          <w:color w:val="FFFFFF" w:themeColor="background1"/>
          <w:sz w:val="40"/>
          <w:szCs w:val="40"/>
          <w:lang w:val="it-IT"/>
        </w:rPr>
        <w:t xml:space="preserve"> </w:t>
      </w:r>
      <w:r w:rsidRPr="00187E5F">
        <w:rPr>
          <w:b/>
          <w:bCs/>
          <w:color w:val="FFFFFF" w:themeColor="background1"/>
          <w:sz w:val="40"/>
          <w:szCs w:val="40"/>
          <w:lang w:val="it-IT"/>
        </w:rPr>
        <w:t>rinnovabile</w:t>
      </w:r>
      <w:r w:rsidR="00F01C30" w:rsidRPr="00187E5F">
        <w:rPr>
          <w:b/>
          <w:bCs/>
          <w:color w:val="FFFFFF" w:themeColor="background1"/>
          <w:sz w:val="40"/>
          <w:szCs w:val="40"/>
          <w:lang w:val="it-IT"/>
        </w:rPr>
        <w:t>»</w:t>
      </w:r>
      <w:r w:rsidR="00D066C0" w:rsidRPr="00187E5F">
        <w:rPr>
          <w:b/>
          <w:bCs/>
          <w:color w:val="FFFFFF" w:themeColor="background1"/>
          <w:sz w:val="40"/>
          <w:szCs w:val="40"/>
          <w:lang w:val="it-IT"/>
        </w:rPr>
        <w:t xml:space="preserve"> </w:t>
      </w:r>
    </w:p>
    <w:p w14:paraId="1B16ED84" w14:textId="73B9277E" w:rsidR="00D066C0" w:rsidRPr="00187E5F" w:rsidRDefault="00187E5F" w:rsidP="009D3B46">
      <w:pPr>
        <w:spacing w:after="240"/>
        <w:ind w:left="142"/>
        <w:rPr>
          <w:b/>
          <w:bCs/>
          <w:color w:val="FFFFFF" w:themeColor="background1"/>
          <w:sz w:val="32"/>
          <w:szCs w:val="32"/>
          <w:lang w:val="it-IT"/>
        </w:rPr>
      </w:pPr>
      <w:r>
        <w:rPr>
          <w:b/>
          <w:bCs/>
          <w:color w:val="FFFFFF" w:themeColor="background1"/>
          <w:sz w:val="32"/>
          <w:szCs w:val="32"/>
          <w:lang w:val="it-IT"/>
        </w:rPr>
        <w:t>[g</w:t>
      </w:r>
      <w:r w:rsidRPr="00187E5F">
        <w:rPr>
          <w:b/>
          <w:bCs/>
          <w:color w:val="FFFFFF" w:themeColor="background1"/>
          <w:sz w:val="32"/>
          <w:szCs w:val="32"/>
          <w:lang w:val="it-IT"/>
        </w:rPr>
        <w:t>iorno feriale</w:t>
      </w:r>
      <w:r>
        <w:rPr>
          <w:b/>
          <w:bCs/>
          <w:color w:val="FFFFFF" w:themeColor="background1"/>
          <w:sz w:val="32"/>
          <w:szCs w:val="32"/>
          <w:lang w:val="it-IT"/>
        </w:rPr>
        <w:t xml:space="preserve"> data]</w:t>
      </w:r>
      <w:r w:rsidR="009D3B46" w:rsidRPr="00187E5F">
        <w:rPr>
          <w:b/>
          <w:bCs/>
          <w:color w:val="FFFFFF" w:themeColor="background1"/>
          <w:sz w:val="32"/>
          <w:szCs w:val="32"/>
          <w:lang w:val="it-IT"/>
        </w:rPr>
        <w:br/>
      </w:r>
      <w:r w:rsidR="00E45A64" w:rsidRPr="00187E5F">
        <w:rPr>
          <w:b/>
          <w:bCs/>
          <w:color w:val="FFFFFF" w:themeColor="background1"/>
          <w:sz w:val="32"/>
          <w:szCs w:val="32"/>
          <w:lang w:val="it-IT"/>
        </w:rPr>
        <w:t>ore</w:t>
      </w:r>
      <w:r w:rsidR="00D066C0" w:rsidRPr="00187E5F">
        <w:rPr>
          <w:b/>
          <w:bCs/>
          <w:color w:val="FFFFFF" w:themeColor="background1"/>
          <w:sz w:val="32"/>
          <w:szCs w:val="32"/>
          <w:lang w:val="it-IT"/>
        </w:rPr>
        <w:t xml:space="preserve"> </w:t>
      </w:r>
      <w:r>
        <w:rPr>
          <w:b/>
          <w:bCs/>
          <w:color w:val="FFFFFF" w:themeColor="background1"/>
          <w:sz w:val="32"/>
          <w:szCs w:val="32"/>
          <w:lang w:val="it-IT"/>
        </w:rPr>
        <w:t>[ora]</w:t>
      </w:r>
    </w:p>
    <w:p w14:paraId="7B2439D1" w14:textId="37CAFBAA" w:rsidR="005B49DF" w:rsidRPr="00BC21A1" w:rsidRDefault="005B49DF" w:rsidP="005B49DF">
      <w:pPr>
        <w:rPr>
          <w:lang w:val="it-IT"/>
        </w:rPr>
      </w:pPr>
    </w:p>
    <w:p w14:paraId="108756E7" w14:textId="77777777" w:rsidR="009D3B46" w:rsidRPr="00BC21A1" w:rsidRDefault="009D3B46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lang w:val="it-IT"/>
        </w:rPr>
      </w:pPr>
    </w:p>
    <w:p w14:paraId="3FBEA711" w14:textId="355CADB4" w:rsidR="00D066C0" w:rsidRPr="00BC21A1" w:rsidRDefault="00E45A64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lang w:val="it-IT"/>
        </w:rPr>
      </w:pPr>
      <w:r w:rsidRPr="00BC21A1">
        <w:rPr>
          <w:rFonts w:cstheme="minorHAnsi"/>
          <w:b/>
          <w:bCs/>
          <w:color w:val="000000"/>
          <w:lang w:val="it-IT"/>
        </w:rPr>
        <w:t>Gentile proprietaria di cas</w:t>
      </w:r>
      <w:r w:rsidR="000C4DD7">
        <w:rPr>
          <w:rFonts w:cstheme="minorHAnsi"/>
          <w:b/>
          <w:bCs/>
          <w:color w:val="000000"/>
          <w:lang w:val="it-IT"/>
        </w:rPr>
        <w:t>a</w:t>
      </w:r>
      <w:r w:rsidRPr="00BC21A1">
        <w:rPr>
          <w:rFonts w:cstheme="minorHAnsi"/>
          <w:b/>
          <w:bCs/>
          <w:color w:val="000000"/>
          <w:lang w:val="it-IT"/>
        </w:rPr>
        <w:t>, egregio proprietario di cas</w:t>
      </w:r>
      <w:r w:rsidR="000C4DD7">
        <w:rPr>
          <w:rFonts w:cstheme="minorHAnsi"/>
          <w:b/>
          <w:bCs/>
          <w:color w:val="000000"/>
          <w:lang w:val="it-IT"/>
        </w:rPr>
        <w:t>a</w:t>
      </w:r>
      <w:r w:rsidRPr="00BC21A1">
        <w:rPr>
          <w:rFonts w:cstheme="minorHAnsi"/>
          <w:b/>
          <w:bCs/>
          <w:color w:val="000000"/>
          <w:lang w:val="it-IT"/>
        </w:rPr>
        <w:t>,</w:t>
      </w:r>
    </w:p>
    <w:p w14:paraId="0CB72FA3" w14:textId="7A387358" w:rsidR="007040C1" w:rsidRPr="00BC21A1" w:rsidRDefault="00BC21A1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lang w:val="it-IT"/>
        </w:rPr>
      </w:pPr>
      <w:r>
        <w:rPr>
          <w:rFonts w:cstheme="minorHAnsi"/>
          <w:color w:val="000000"/>
          <w:lang w:val="it-IT"/>
        </w:rPr>
        <w:t>siamo lieti di assisterla ne</w:t>
      </w:r>
      <w:r w:rsidR="00E45A64" w:rsidRPr="00BC21A1">
        <w:rPr>
          <w:rFonts w:cstheme="minorHAnsi"/>
          <w:color w:val="000000"/>
          <w:lang w:val="it-IT"/>
        </w:rPr>
        <w:t xml:space="preserve">lla sostituzione del riscaldamento </w:t>
      </w:r>
      <w:r w:rsidR="008B7708" w:rsidRPr="00BC21A1">
        <w:rPr>
          <w:rFonts w:cstheme="minorHAnsi"/>
          <w:color w:val="000000"/>
          <w:lang w:val="it-IT"/>
        </w:rPr>
        <w:t>con i</w:t>
      </w:r>
      <w:r w:rsidR="00E45A64" w:rsidRPr="00BC21A1">
        <w:rPr>
          <w:rFonts w:cstheme="minorHAnsi"/>
          <w:color w:val="000000"/>
          <w:lang w:val="it-IT"/>
        </w:rPr>
        <w:t>l programma</w:t>
      </w:r>
      <w:r w:rsidR="00C93FF6" w:rsidRPr="00BC21A1">
        <w:rPr>
          <w:rFonts w:cstheme="minorHAnsi"/>
          <w:color w:val="000000"/>
          <w:lang w:val="it-IT"/>
        </w:rPr>
        <w:t xml:space="preserve"> </w:t>
      </w:r>
      <w:r w:rsidR="00F01C30" w:rsidRPr="00BC21A1">
        <w:rPr>
          <w:rFonts w:cstheme="minorHAnsi"/>
          <w:color w:val="000000"/>
          <w:lang w:val="it-IT"/>
        </w:rPr>
        <w:br/>
        <w:t>«</w:t>
      </w:r>
      <w:r w:rsidR="00E45A64" w:rsidRPr="00BC21A1">
        <w:rPr>
          <w:rFonts w:cstheme="minorHAnsi"/>
          <w:color w:val="000000"/>
          <w:lang w:val="it-IT"/>
        </w:rPr>
        <w:t>calore rinnovabile</w:t>
      </w:r>
      <w:r w:rsidR="00F01C30" w:rsidRPr="00BC21A1">
        <w:rPr>
          <w:rFonts w:cstheme="minorHAnsi"/>
          <w:color w:val="000000"/>
          <w:lang w:val="it-IT"/>
        </w:rPr>
        <w:t>»</w:t>
      </w:r>
      <w:r w:rsidR="007040C1" w:rsidRPr="00BC21A1">
        <w:rPr>
          <w:rFonts w:cstheme="minorHAnsi"/>
          <w:color w:val="000000"/>
          <w:lang w:val="it-IT"/>
        </w:rPr>
        <w:t xml:space="preserve"> </w:t>
      </w:r>
      <w:r w:rsidR="00E45A64" w:rsidRPr="00BC21A1">
        <w:rPr>
          <w:rFonts w:cstheme="minorHAnsi"/>
          <w:color w:val="000000"/>
          <w:lang w:val="it-IT"/>
        </w:rPr>
        <w:t>dell’Ufficio federale dell’energia UFE</w:t>
      </w:r>
      <w:r w:rsidR="00C93FF6" w:rsidRPr="00BC21A1">
        <w:rPr>
          <w:rFonts w:cstheme="minorHAnsi"/>
          <w:color w:val="000000"/>
          <w:lang w:val="it-IT"/>
        </w:rPr>
        <w:t xml:space="preserve">. </w:t>
      </w:r>
    </w:p>
    <w:p w14:paraId="6A4A5601" w14:textId="603FAD45" w:rsidR="00781A31" w:rsidRPr="00BC21A1" w:rsidRDefault="00B34EC0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lang w:val="it-IT"/>
        </w:rPr>
      </w:pPr>
      <w:r w:rsidRPr="00BC21A1">
        <w:rPr>
          <w:rFonts w:cstheme="minorHAnsi"/>
          <w:color w:val="000000"/>
          <w:lang w:val="it-IT"/>
        </w:rPr>
        <w:t>Tutti i sistemi di riscaldamento a energia rinnovabile hanno qualcosa</w:t>
      </w:r>
      <w:r w:rsidR="008B7708" w:rsidRPr="00BC21A1">
        <w:rPr>
          <w:rFonts w:cstheme="minorHAnsi"/>
          <w:color w:val="000000"/>
          <w:lang w:val="it-IT"/>
        </w:rPr>
        <w:t xml:space="preserve"> in</w:t>
      </w:r>
      <w:r w:rsidRPr="00BC21A1">
        <w:rPr>
          <w:rFonts w:cstheme="minorHAnsi"/>
          <w:color w:val="000000"/>
          <w:lang w:val="it-IT"/>
        </w:rPr>
        <w:t xml:space="preserve"> comune: riducono le emissioni di </w:t>
      </w:r>
      <w:r w:rsidR="00781A31" w:rsidRPr="00BC21A1">
        <w:rPr>
          <w:rFonts w:cstheme="minorHAnsi"/>
          <w:color w:val="000000"/>
          <w:lang w:val="it-IT"/>
        </w:rPr>
        <w:t>CO</w:t>
      </w:r>
      <w:r w:rsidR="00781A31" w:rsidRPr="00BC21A1">
        <w:rPr>
          <w:rFonts w:cstheme="minorHAnsi"/>
          <w:color w:val="000000"/>
          <w:vertAlign w:val="subscript"/>
          <w:lang w:val="it-IT"/>
        </w:rPr>
        <w:t>2</w:t>
      </w:r>
      <w:r w:rsidR="00781A31" w:rsidRPr="00BC21A1">
        <w:rPr>
          <w:rFonts w:cstheme="minorHAnsi"/>
          <w:color w:val="000000"/>
          <w:lang w:val="it-IT"/>
        </w:rPr>
        <w:t>,</w:t>
      </w:r>
      <w:r w:rsidRPr="00BC21A1">
        <w:rPr>
          <w:rFonts w:cstheme="minorHAnsi"/>
          <w:color w:val="000000"/>
          <w:lang w:val="it-IT"/>
        </w:rPr>
        <w:t xml:space="preserve"> aumentano il valore del suo immobile e abbassano i costi di riscaldamento a lungo termine</w:t>
      </w:r>
      <w:r w:rsidR="00781A31" w:rsidRPr="00BC21A1">
        <w:rPr>
          <w:rFonts w:cstheme="minorHAnsi"/>
          <w:color w:val="000000"/>
          <w:lang w:val="it-IT"/>
        </w:rPr>
        <w:t>.</w:t>
      </w:r>
    </w:p>
    <w:p w14:paraId="1AC8C0C5" w14:textId="3197D3E0" w:rsidR="00FF28CA" w:rsidRPr="00BC21A1" w:rsidRDefault="00E51DFC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lang w:val="it-IT"/>
        </w:rPr>
      </w:pPr>
      <w:r>
        <w:rPr>
          <w:rFonts w:cstheme="minorHAnsi"/>
          <w:color w:val="000000"/>
          <w:lang w:val="it-IT"/>
        </w:rPr>
        <w:t>All’evento informativo</w:t>
      </w:r>
      <w:r w:rsidR="00B34EC0" w:rsidRPr="00BC21A1">
        <w:rPr>
          <w:rFonts w:cstheme="minorHAnsi"/>
          <w:color w:val="000000"/>
          <w:lang w:val="it-IT"/>
        </w:rPr>
        <w:t xml:space="preserve"> </w:t>
      </w:r>
      <w:r w:rsidR="00F01C30" w:rsidRPr="00BC21A1">
        <w:rPr>
          <w:rFonts w:cstheme="minorHAnsi"/>
          <w:color w:val="000000"/>
          <w:lang w:val="it-IT"/>
        </w:rPr>
        <w:t>«</w:t>
      </w:r>
      <w:r w:rsidR="00B34EC0" w:rsidRPr="00BC21A1">
        <w:rPr>
          <w:rFonts w:cstheme="minorHAnsi"/>
          <w:color w:val="000000"/>
          <w:lang w:val="it-IT"/>
        </w:rPr>
        <w:t>calore rinnovabile</w:t>
      </w:r>
      <w:r w:rsidR="00F01C30" w:rsidRPr="00BC21A1">
        <w:rPr>
          <w:rFonts w:cstheme="minorHAnsi"/>
          <w:color w:val="000000"/>
          <w:lang w:val="it-IT"/>
        </w:rPr>
        <w:t>»</w:t>
      </w:r>
      <w:r w:rsidR="007040C1" w:rsidRPr="00BC21A1">
        <w:rPr>
          <w:rFonts w:cstheme="minorHAnsi"/>
          <w:color w:val="000000"/>
          <w:lang w:val="it-IT"/>
        </w:rPr>
        <w:t xml:space="preserve"> </w:t>
      </w:r>
      <w:r w:rsidR="00B34EC0" w:rsidRPr="00BC21A1">
        <w:rPr>
          <w:rFonts w:cstheme="minorHAnsi"/>
          <w:color w:val="000000"/>
          <w:lang w:val="it-IT"/>
        </w:rPr>
        <w:t xml:space="preserve">riceverà una panoramica dei vari sistemi di riscaldamento a energia rinnovabile </w:t>
      </w:r>
      <w:r w:rsidR="00F01C30" w:rsidRPr="00BC21A1">
        <w:rPr>
          <w:rFonts w:cstheme="minorHAnsi"/>
          <w:color w:val="000000"/>
          <w:lang w:val="it-IT"/>
        </w:rPr>
        <w:t>e</w:t>
      </w:r>
      <w:r w:rsidR="00B34EC0" w:rsidRPr="00BC21A1">
        <w:rPr>
          <w:rFonts w:cstheme="minorHAnsi"/>
          <w:color w:val="000000"/>
          <w:lang w:val="it-IT"/>
        </w:rPr>
        <w:t xml:space="preserve"> del relativo finanziamento</w:t>
      </w:r>
      <w:r w:rsidR="007040C1" w:rsidRPr="00BC21A1">
        <w:rPr>
          <w:rFonts w:cstheme="minorHAnsi"/>
          <w:color w:val="000000"/>
          <w:lang w:val="it-IT"/>
        </w:rPr>
        <w:t xml:space="preserve">. </w:t>
      </w:r>
      <w:r w:rsidR="00B34EC0" w:rsidRPr="00BC21A1">
        <w:rPr>
          <w:rFonts w:cstheme="minorHAnsi"/>
          <w:color w:val="000000"/>
          <w:lang w:val="it-IT"/>
        </w:rPr>
        <w:t xml:space="preserve">Inoltre </w:t>
      </w:r>
      <w:r w:rsidR="008B7708" w:rsidRPr="00BC21A1">
        <w:rPr>
          <w:rFonts w:cstheme="minorHAnsi"/>
          <w:color w:val="000000"/>
          <w:lang w:val="it-IT"/>
        </w:rPr>
        <w:t xml:space="preserve">potrà </w:t>
      </w:r>
      <w:r w:rsidR="00B34EC0" w:rsidRPr="00BC21A1">
        <w:rPr>
          <w:rFonts w:cstheme="minorHAnsi"/>
          <w:color w:val="000000"/>
          <w:lang w:val="it-IT"/>
        </w:rPr>
        <w:t xml:space="preserve">prenotare un’offerta di consulenza professionale per </w:t>
      </w:r>
      <w:r w:rsidR="008B7708" w:rsidRPr="00BC21A1">
        <w:rPr>
          <w:rFonts w:cstheme="minorHAnsi"/>
          <w:color w:val="000000"/>
          <w:lang w:val="it-IT"/>
        </w:rPr>
        <w:t>la sostituzione de</w:t>
      </w:r>
      <w:r w:rsidR="00B34EC0" w:rsidRPr="00BC21A1">
        <w:rPr>
          <w:rFonts w:cstheme="minorHAnsi"/>
          <w:color w:val="000000"/>
          <w:lang w:val="it-IT"/>
        </w:rPr>
        <w:t>l</w:t>
      </w:r>
      <w:r w:rsidR="008B7708" w:rsidRPr="00BC21A1">
        <w:rPr>
          <w:rFonts w:cstheme="minorHAnsi"/>
          <w:color w:val="000000"/>
          <w:lang w:val="it-IT"/>
        </w:rPr>
        <w:t xml:space="preserve"> </w:t>
      </w:r>
      <w:r w:rsidR="00B34EC0" w:rsidRPr="00BC21A1">
        <w:rPr>
          <w:rFonts w:cstheme="minorHAnsi"/>
          <w:color w:val="000000"/>
          <w:lang w:val="it-IT"/>
        </w:rPr>
        <w:t>riscaldamento</w:t>
      </w:r>
      <w:r w:rsidR="007040C1" w:rsidRPr="00BC21A1">
        <w:rPr>
          <w:rFonts w:cstheme="minorHAnsi"/>
          <w:color w:val="000000"/>
          <w:lang w:val="it-IT"/>
        </w:rPr>
        <w:t xml:space="preserve"> (</w:t>
      </w:r>
      <w:r w:rsidR="00B34EC0" w:rsidRPr="00BC21A1">
        <w:rPr>
          <w:rFonts w:cstheme="minorHAnsi"/>
          <w:color w:val="000000"/>
          <w:lang w:val="it-IT"/>
        </w:rPr>
        <w:t>prima consulenza)</w:t>
      </w:r>
      <w:r w:rsidR="00FF28CA" w:rsidRPr="00BC21A1">
        <w:rPr>
          <w:rFonts w:cstheme="minorHAnsi"/>
          <w:color w:val="000000"/>
          <w:lang w:val="it-IT"/>
        </w:rPr>
        <w:t>.</w:t>
      </w:r>
    </w:p>
    <w:p w14:paraId="4C844555" w14:textId="20544AF2" w:rsidR="00F871AA" w:rsidRPr="00BC21A1" w:rsidRDefault="000C725C" w:rsidP="00FF28CA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lang w:val="it-IT"/>
        </w:rPr>
      </w:pPr>
      <w:r w:rsidRPr="00BC21A1">
        <w:rPr>
          <w:rFonts w:cstheme="minorHAnsi"/>
          <w:b/>
          <w:bCs/>
          <w:noProof/>
          <w:color w:val="000000"/>
          <w:sz w:val="28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12C7A" wp14:editId="57CD7566">
                <wp:simplePos x="0" y="0"/>
                <wp:positionH relativeFrom="column">
                  <wp:posOffset>3350343</wp:posOffset>
                </wp:positionH>
                <wp:positionV relativeFrom="paragraph">
                  <wp:posOffset>2503391</wp:posOffset>
                </wp:positionV>
                <wp:extent cx="2267712" cy="1982420"/>
                <wp:effectExtent l="0" t="0" r="18415" b="1206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19824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1FE76" w14:textId="77777777" w:rsidR="005C66F0" w:rsidRDefault="005C66F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6F0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25216FB2" w14:textId="1BE035F1" w:rsidR="00FF28CA" w:rsidRPr="00F871AA" w:rsidRDefault="005C66F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6F0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F871A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F28CA" w:rsidRPr="00F871AA">
                              <w:rPr>
                                <w:b/>
                                <w:bCs/>
                              </w:rPr>
                              <w:t>Informationen zum Anlass</w:t>
                            </w:r>
                          </w:p>
                          <w:p w14:paraId="5471435B" w14:textId="77777777" w:rsidR="00FF28CA" w:rsidRDefault="00FF28CA"/>
                          <w:p w14:paraId="4ABD6EAD" w14:textId="77777777" w:rsidR="00FF28CA" w:rsidRDefault="00FF28CA"/>
                          <w:p w14:paraId="52D7D186" w14:textId="77777777" w:rsidR="00FF28CA" w:rsidRPr="00FF28CA" w:rsidRDefault="00FF28CA" w:rsidP="00FF28CA">
                            <w:pPr>
                              <w:ind w:left="426"/>
                              <w:rPr>
                                <w:b/>
                                <w:bCs/>
                              </w:rPr>
                            </w:pPr>
                          </w:p>
                          <w:p w14:paraId="37FC83F8" w14:textId="25F60B9A" w:rsidR="00FF28CA" w:rsidRPr="00F871AA" w:rsidRDefault="00F871A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Datum</w:t>
                            </w:r>
                            <w:r w:rsidR="00FF28CA" w:rsidRPr="00F871AA">
                              <w:rPr>
                                <w:bCs/>
                              </w:rPr>
                              <w:t>:</w:t>
                            </w:r>
                          </w:p>
                          <w:p w14:paraId="06F2DE12" w14:textId="77777777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</w:p>
                          <w:p w14:paraId="501CF109" w14:textId="6D5F9563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 w:rsidRPr="00F871AA">
                              <w:rPr>
                                <w:bCs/>
                              </w:rPr>
                              <w:t>Zeit:</w:t>
                            </w:r>
                          </w:p>
                          <w:p w14:paraId="5BB31D95" w14:textId="0182CF06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</w:p>
                          <w:p w14:paraId="124CD041" w14:textId="445F6F35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 w:rsidRPr="00F871AA">
                              <w:rPr>
                                <w:bCs/>
                              </w:rPr>
                              <w:t xml:space="preserve">Ort: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12C7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3.8pt;margin-top:197.1pt;width:178.55pt;height:156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" filled="f" strokecolor="black [3213]" strokeweight=".25pt">
                <v:textbox inset="0,0,0,0">
                  <w:txbxContent>
                    <w:p w14:paraId="7F11FE76" w14:textId="77777777" w:rsidR="005C66F0" w:rsidRDefault="005C66F0">
                      <w:pPr>
                        <w:rPr>
                          <w:b/>
                          <w:bCs/>
                        </w:rPr>
                      </w:pPr>
                      <w:r w:rsidRPr="005C66F0"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25216FB2" w14:textId="1BE035F1" w:rsidR="00FF28CA" w:rsidRPr="00F871AA" w:rsidRDefault="005C66F0">
                      <w:pPr>
                        <w:rPr>
                          <w:b/>
                          <w:bCs/>
                        </w:rPr>
                      </w:pPr>
                      <w:r w:rsidRPr="005C66F0">
                        <w:rPr>
                          <w:b/>
                          <w:bCs/>
                        </w:rPr>
                        <w:t xml:space="preserve">  </w:t>
                      </w:r>
                      <w:r w:rsidRPr="00F871AA">
                        <w:rPr>
                          <w:b/>
                          <w:bCs/>
                        </w:rPr>
                        <w:t xml:space="preserve"> </w:t>
                      </w:r>
                      <w:r w:rsidR="00FF28CA" w:rsidRPr="00F871AA">
                        <w:rPr>
                          <w:b/>
                          <w:bCs/>
                        </w:rPr>
                        <w:t>Informationen zum Anlass</w:t>
                      </w:r>
                    </w:p>
                    <w:p w14:paraId="5471435B" w14:textId="77777777" w:rsidR="00FF28CA" w:rsidRDefault="00FF28CA"/>
                    <w:p w14:paraId="4ABD6EAD" w14:textId="77777777" w:rsidR="00FF28CA" w:rsidRDefault="00FF28CA"/>
                    <w:p w14:paraId="52D7D186" w14:textId="77777777" w:rsidR="00FF28CA" w:rsidRPr="00FF28CA" w:rsidRDefault="00FF28CA" w:rsidP="00FF28CA">
                      <w:pPr>
                        <w:ind w:left="426"/>
                        <w:rPr>
                          <w:b/>
                          <w:bCs/>
                        </w:rPr>
                      </w:pPr>
                    </w:p>
                    <w:p w14:paraId="37FC83F8" w14:textId="25F60B9A" w:rsidR="00FF28CA" w:rsidRPr="00F871AA" w:rsidRDefault="00F871AA" w:rsidP="005C66F0">
                      <w:pPr>
                        <w:ind w:left="284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Datum</w:t>
                      </w:r>
                      <w:r w:rsidR="00FF28CA" w:rsidRPr="00F871AA">
                        <w:rPr>
                          <w:bCs/>
                        </w:rPr>
                        <w:t>:</w:t>
                      </w:r>
                    </w:p>
                    <w:p w14:paraId="06F2DE12" w14:textId="77777777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</w:p>
                    <w:p w14:paraId="501CF109" w14:textId="6D5F9563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  <w:r w:rsidRPr="00F871AA">
                        <w:rPr>
                          <w:bCs/>
                        </w:rPr>
                        <w:t>Zeit:</w:t>
                      </w:r>
                    </w:p>
                    <w:p w14:paraId="5BB31D95" w14:textId="0182CF06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</w:p>
                    <w:p w14:paraId="124CD041" w14:textId="445F6F35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  <w:r w:rsidRPr="00F871AA">
                        <w:rPr>
                          <w:bCs/>
                        </w:rPr>
                        <w:t xml:space="preserve">Ort: </w:t>
                      </w:r>
                    </w:p>
                  </w:txbxContent>
                </v:textbox>
              </v:shape>
            </w:pict>
          </mc:Fallback>
        </mc:AlternateContent>
      </w:r>
      <w:r w:rsidR="008B7708" w:rsidRPr="00BC21A1">
        <w:rPr>
          <w:rFonts w:cstheme="minorHAnsi"/>
          <w:b/>
          <w:bCs/>
          <w:color w:val="000000"/>
          <w:lang w:val="it-IT"/>
        </w:rPr>
        <w:t>L</w:t>
      </w:r>
      <w:r w:rsidR="00C12138">
        <w:rPr>
          <w:rFonts w:cstheme="minorHAnsi"/>
          <w:b/>
          <w:bCs/>
          <w:color w:val="000000"/>
          <w:lang w:val="it-IT"/>
        </w:rPr>
        <w:t xml:space="preserve">a </w:t>
      </w:r>
      <w:r w:rsidR="008B7708" w:rsidRPr="00BC21A1">
        <w:rPr>
          <w:rFonts w:cstheme="minorHAnsi"/>
          <w:b/>
          <w:bCs/>
          <w:color w:val="000000"/>
          <w:lang w:val="it-IT"/>
        </w:rPr>
        <w:t xml:space="preserve">aspettiamo con piacere </w:t>
      </w:r>
      <w:r w:rsidR="00E51DFC">
        <w:rPr>
          <w:rFonts w:cstheme="minorHAnsi"/>
          <w:b/>
          <w:bCs/>
          <w:color w:val="000000"/>
          <w:lang w:val="it-IT"/>
        </w:rPr>
        <w:t xml:space="preserve">all’evento </w:t>
      </w:r>
      <w:r w:rsidR="008B7708" w:rsidRPr="00BC21A1">
        <w:rPr>
          <w:rFonts w:cstheme="minorHAnsi"/>
          <w:b/>
          <w:bCs/>
          <w:color w:val="000000"/>
          <w:lang w:val="it-IT"/>
        </w:rPr>
        <w:t>informativ</w:t>
      </w:r>
      <w:r w:rsidR="00E51DFC">
        <w:rPr>
          <w:rFonts w:cstheme="minorHAnsi"/>
          <w:b/>
          <w:bCs/>
          <w:color w:val="000000"/>
          <w:lang w:val="it-IT"/>
        </w:rPr>
        <w:t>o</w:t>
      </w:r>
      <w:r w:rsidR="008B7708" w:rsidRPr="00BC21A1">
        <w:rPr>
          <w:rFonts w:cstheme="minorHAnsi"/>
          <w:b/>
          <w:bCs/>
          <w:color w:val="000000"/>
          <w:lang w:val="it-IT"/>
        </w:rPr>
        <w:t xml:space="preserve"> «calore rinnovabile</w:t>
      </w:r>
      <w:r w:rsidR="00F01C30" w:rsidRPr="00BC21A1">
        <w:rPr>
          <w:rFonts w:cstheme="minorHAnsi"/>
          <w:b/>
          <w:bCs/>
          <w:color w:val="000000"/>
          <w:lang w:val="it-IT"/>
        </w:rPr>
        <w:t>»</w:t>
      </w:r>
      <w:r w:rsidR="007040C1" w:rsidRPr="00BC21A1">
        <w:rPr>
          <w:rFonts w:cstheme="minorHAnsi"/>
          <w:b/>
          <w:bCs/>
          <w:color w:val="000000"/>
          <w:lang w:val="it-IT"/>
        </w:rPr>
        <w:t>!</w:t>
      </w:r>
      <w:r w:rsidR="00232E84" w:rsidRPr="00BC21A1">
        <w:rPr>
          <w:rFonts w:cstheme="minorHAnsi"/>
          <w:b/>
          <w:bCs/>
          <w:color w:val="000000"/>
          <w:lang w:val="it-IT"/>
        </w:rPr>
        <w:t xml:space="preserve"> </w:t>
      </w:r>
      <w:r w:rsidR="008B7708" w:rsidRPr="00BC21A1">
        <w:rPr>
          <w:rFonts w:cstheme="minorHAnsi"/>
          <w:b/>
          <w:bCs/>
          <w:color w:val="000000"/>
          <w:lang w:val="it-IT"/>
        </w:rPr>
        <w:t>La partecipazione è gratuita</w:t>
      </w:r>
      <w:r w:rsidR="00232E84" w:rsidRPr="00BC21A1">
        <w:rPr>
          <w:rFonts w:cstheme="minorHAnsi"/>
          <w:b/>
          <w:bCs/>
          <w:color w:val="000000"/>
          <w:lang w:val="it-IT"/>
        </w:rPr>
        <w:t xml:space="preserve">. </w:t>
      </w:r>
    </w:p>
    <w:p w14:paraId="7F272DDD" w14:textId="3DE0460C" w:rsidR="009D3B46" w:rsidRPr="00AB2649" w:rsidRDefault="009D3B46" w:rsidP="00AB2649">
      <w:pPr>
        <w:pStyle w:val="Paragraphedeliste"/>
        <w:numPr>
          <w:ilvl w:val="0"/>
          <w:numId w:val="28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284" w:hanging="284"/>
        <w:rPr>
          <w:rFonts w:cstheme="minorHAnsi"/>
          <w:color w:val="000000" w:themeColor="text1"/>
          <w:lang w:val="it-IT"/>
        </w:rPr>
      </w:pPr>
      <w:r w:rsidRPr="00AB2649">
        <w:rPr>
          <w:color w:val="000000" w:themeColor="text1"/>
          <w:lang w:val="fr-CH"/>
        </w:rPr>
        <w:t>Dat</w:t>
      </w:r>
      <w:r w:rsidR="008B7708" w:rsidRPr="00AB2649">
        <w:rPr>
          <w:color w:val="000000" w:themeColor="text1"/>
          <w:lang w:val="fr-CH"/>
        </w:rPr>
        <w:t>a</w:t>
      </w:r>
      <w:r w:rsidRPr="00AB2649">
        <w:rPr>
          <w:rFonts w:cstheme="minorHAnsi"/>
          <w:color w:val="000000" w:themeColor="text1"/>
          <w:lang w:val="it-IT"/>
        </w:rPr>
        <w:tab/>
      </w:r>
      <w:r w:rsidR="008B7708" w:rsidRPr="00AB2649">
        <w:rPr>
          <w:rFonts w:cstheme="minorHAnsi"/>
          <w:color w:val="000000" w:themeColor="text1"/>
          <w:lang w:val="it-IT"/>
        </w:rPr>
        <w:t>martedì</w:t>
      </w:r>
      <w:r w:rsidRPr="00AB2649">
        <w:rPr>
          <w:rFonts w:cstheme="minorHAnsi"/>
          <w:color w:val="000000" w:themeColor="text1"/>
          <w:lang w:val="it-IT"/>
        </w:rPr>
        <w:t xml:space="preserve"> 21</w:t>
      </w:r>
      <w:r w:rsidR="008B7708" w:rsidRPr="00AB2649">
        <w:rPr>
          <w:rFonts w:cstheme="minorHAnsi"/>
          <w:color w:val="000000" w:themeColor="text1"/>
          <w:lang w:val="it-IT"/>
        </w:rPr>
        <w:t xml:space="preserve"> marzo</w:t>
      </w:r>
      <w:r w:rsidRPr="00AB2649">
        <w:rPr>
          <w:rFonts w:cstheme="minorHAnsi"/>
          <w:color w:val="000000" w:themeColor="text1"/>
          <w:lang w:val="it-IT"/>
        </w:rPr>
        <w:t xml:space="preserve"> 202</w:t>
      </w:r>
      <w:r w:rsidR="001C7500">
        <w:rPr>
          <w:rFonts w:cstheme="minorHAnsi"/>
          <w:color w:val="000000" w:themeColor="text1"/>
          <w:lang w:val="it-IT"/>
        </w:rPr>
        <w:t>4</w:t>
      </w:r>
      <w:r w:rsidRPr="00AB2649">
        <w:rPr>
          <w:rFonts w:cstheme="minorHAnsi"/>
          <w:color w:val="000000" w:themeColor="text1"/>
          <w:lang w:val="it-IT"/>
        </w:rPr>
        <w:tab/>
      </w:r>
    </w:p>
    <w:p w14:paraId="0BB6BD1B" w14:textId="132DABB6" w:rsidR="009D3B46" w:rsidRPr="00AB2649" w:rsidRDefault="008B7708" w:rsidP="00AB2649">
      <w:pPr>
        <w:pStyle w:val="Paragraphedeliste"/>
        <w:numPr>
          <w:ilvl w:val="0"/>
          <w:numId w:val="28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284" w:hanging="284"/>
        <w:rPr>
          <w:rFonts w:cstheme="minorHAnsi"/>
          <w:color w:val="000000" w:themeColor="text1"/>
          <w:lang w:val="it-IT"/>
        </w:rPr>
      </w:pPr>
      <w:r w:rsidRPr="00AB2649">
        <w:rPr>
          <w:rFonts w:cstheme="minorHAnsi"/>
          <w:color w:val="000000" w:themeColor="text1"/>
          <w:lang w:val="it-IT"/>
        </w:rPr>
        <w:t>Orario</w:t>
      </w:r>
      <w:r w:rsidR="009D3B46" w:rsidRPr="00AB2649">
        <w:rPr>
          <w:rFonts w:cstheme="minorHAnsi"/>
          <w:color w:val="000000" w:themeColor="text1"/>
          <w:lang w:val="it-IT"/>
        </w:rPr>
        <w:tab/>
      </w:r>
      <w:r w:rsidRPr="00AB2649">
        <w:rPr>
          <w:rFonts w:cstheme="minorHAnsi"/>
          <w:color w:val="000000" w:themeColor="text1"/>
          <w:lang w:val="it-IT"/>
        </w:rPr>
        <w:t xml:space="preserve">ore </w:t>
      </w:r>
      <w:r w:rsidR="009D3B46" w:rsidRPr="00AB2649">
        <w:rPr>
          <w:rFonts w:cstheme="minorHAnsi"/>
          <w:color w:val="000000" w:themeColor="text1"/>
          <w:lang w:val="it-IT"/>
        </w:rPr>
        <w:t>18.00</w:t>
      </w:r>
    </w:p>
    <w:p w14:paraId="2B3AF488" w14:textId="7DDEAACB" w:rsidR="009D3B46" w:rsidRPr="00AB2649" w:rsidRDefault="008B7708" w:rsidP="00AB2649">
      <w:pPr>
        <w:pStyle w:val="Paragraphedeliste"/>
        <w:numPr>
          <w:ilvl w:val="0"/>
          <w:numId w:val="28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284" w:hanging="284"/>
        <w:rPr>
          <w:rFonts w:cstheme="minorHAnsi"/>
          <w:color w:val="000000" w:themeColor="text1"/>
          <w:lang w:val="it-IT"/>
        </w:rPr>
      </w:pPr>
      <w:r w:rsidRPr="00AB2649">
        <w:rPr>
          <w:rFonts w:cstheme="minorHAnsi"/>
          <w:color w:val="000000" w:themeColor="text1"/>
          <w:lang w:val="it-IT"/>
        </w:rPr>
        <w:t>Luogo</w:t>
      </w:r>
      <w:r w:rsidR="009D3B46" w:rsidRPr="00AB2649">
        <w:rPr>
          <w:rFonts w:cstheme="minorHAnsi"/>
          <w:color w:val="000000" w:themeColor="text1"/>
          <w:lang w:val="it-IT"/>
        </w:rPr>
        <w:tab/>
      </w:r>
      <w:r w:rsidRPr="00AB2649">
        <w:rPr>
          <w:rFonts w:cstheme="minorHAnsi"/>
          <w:color w:val="000000" w:themeColor="text1"/>
          <w:lang w:val="it-IT"/>
        </w:rPr>
        <w:t>sala comunale</w:t>
      </w:r>
    </w:p>
    <w:p w14:paraId="644CD228" w14:textId="1D10E7B4" w:rsidR="009D3B46" w:rsidRPr="00AB2649" w:rsidRDefault="008B7708" w:rsidP="00AB2649">
      <w:pPr>
        <w:pStyle w:val="Paragraphedeliste"/>
        <w:numPr>
          <w:ilvl w:val="0"/>
          <w:numId w:val="28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284" w:hanging="284"/>
        <w:rPr>
          <w:rFonts w:cstheme="minorHAnsi"/>
          <w:color w:val="000000" w:themeColor="text1"/>
          <w:lang w:val="it-IT"/>
        </w:rPr>
      </w:pPr>
      <w:r w:rsidRPr="00AB2649">
        <w:rPr>
          <w:rFonts w:cstheme="minorHAnsi"/>
          <w:color w:val="000000" w:themeColor="text1"/>
          <w:lang w:val="it-IT"/>
        </w:rPr>
        <w:t>Iscrizione</w:t>
      </w:r>
      <w:r w:rsidR="009D3B46" w:rsidRPr="00AB2649">
        <w:rPr>
          <w:rFonts w:cstheme="minorHAnsi"/>
          <w:color w:val="000000" w:themeColor="text1"/>
          <w:lang w:val="it-IT"/>
        </w:rPr>
        <w:tab/>
        <w:t>xyz@xyz.ch</w:t>
      </w:r>
    </w:p>
    <w:sectPr w:rsidR="009D3B46" w:rsidRPr="00AB2649" w:rsidSect="005F7A7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410" w:right="1477" w:bottom="1134" w:left="144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80556" w14:textId="77777777" w:rsidR="005A6A85" w:rsidRDefault="005A6A85" w:rsidP="00F91D37">
      <w:pPr>
        <w:spacing w:line="240" w:lineRule="auto"/>
      </w:pPr>
      <w:r>
        <w:separator/>
      </w:r>
    </w:p>
  </w:endnote>
  <w:endnote w:type="continuationSeparator" w:id="0">
    <w:p w14:paraId="5FBABF04" w14:textId="77777777" w:rsidR="005A6A85" w:rsidRDefault="005A6A85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647A" w14:textId="77777777" w:rsidR="00870017" w:rsidRDefault="005C6148">
    <w:pPr>
      <w:pStyle w:val="Pieddepag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3" behindDoc="0" locked="1" layoutInCell="1" allowOverlap="1" wp14:anchorId="61AC820F" wp14:editId="3206537A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5CA42B" w14:textId="0CF87A23" w:rsidR="005C6148" w:rsidRPr="005C6148" w:rsidRDefault="005C6148" w:rsidP="00E8428A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4269D7" w:rsidRPr="004269D7">
                            <w:rPr>
                              <w:noProof/>
                              <w:lang w:val="de-DE"/>
                            </w:rPr>
                            <w:t>2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 w:rsidR="00452D49">
                            <w:rPr>
                              <w:noProof/>
                            </w:rPr>
                            <w:fldChar w:fldCharType="begin"/>
                          </w:r>
                          <w:r w:rsidR="00452D49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452D49">
                            <w:rPr>
                              <w:noProof/>
                            </w:rPr>
                            <w:fldChar w:fldCharType="separate"/>
                          </w:r>
                          <w:r w:rsidR="004269D7">
                            <w:rPr>
                              <w:noProof/>
                            </w:rPr>
                            <w:t>2</w:t>
                          </w:r>
                          <w:r w:rsidR="00452D49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324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C820F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-1.6pt;margin-top:0;width:49.6pt;height:44.8pt;z-index:2516592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" filled="f" stroked="f" strokeweight=".5pt">
              <v:textbox inset="0,0,0,9mm">
                <w:txbxContent>
                  <w:p w14:paraId="6A5CA42B" w14:textId="0CF87A23" w:rsidR="005C6148" w:rsidRPr="005C6148" w:rsidRDefault="005C6148" w:rsidP="00E8428A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4269D7" w:rsidRPr="004269D7">
                      <w:rPr>
                        <w:noProof/>
                        <w:lang w:val="de-DE"/>
                      </w:rPr>
                      <w:t>2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 w:rsidR="00452D49">
                      <w:rPr>
                        <w:noProof/>
                      </w:rPr>
                      <w:fldChar w:fldCharType="begin"/>
                    </w:r>
                    <w:r w:rsidR="00452D49">
                      <w:rPr>
                        <w:noProof/>
                      </w:rPr>
                      <w:instrText xml:space="preserve"> NUMPAGES   \* MERGEFORMAT </w:instrText>
                    </w:r>
                    <w:r w:rsidR="00452D49">
                      <w:rPr>
                        <w:noProof/>
                      </w:rPr>
                      <w:fldChar w:fldCharType="separate"/>
                    </w:r>
                    <w:r w:rsidR="004269D7">
                      <w:rPr>
                        <w:noProof/>
                      </w:rPr>
                      <w:t>2</w:t>
                    </w:r>
                    <w:r w:rsidR="00452D49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8098" w14:textId="1F838D0E" w:rsidR="00401FC6" w:rsidRDefault="004269D7" w:rsidP="00F871AA">
    <w:pPr>
      <w:pStyle w:val="Pieddepage"/>
      <w:tabs>
        <w:tab w:val="right" w:pos="8987"/>
      </w:tabs>
    </w:pPr>
    <w:r>
      <w:rPr>
        <w:noProof/>
        <w:lang w:eastAsia="de-CH"/>
      </w:rPr>
      <w:drawing>
        <wp:anchor distT="0" distB="0" distL="114300" distR="114300" simplePos="0" relativeHeight="251673599" behindDoc="0" locked="0" layoutInCell="1" allowOverlap="1" wp14:anchorId="05E68953" wp14:editId="1E188FEC">
          <wp:simplePos x="0" y="0"/>
          <wp:positionH relativeFrom="column">
            <wp:posOffset>3189605</wp:posOffset>
          </wp:positionH>
          <wp:positionV relativeFrom="paragraph">
            <wp:posOffset>-191472</wp:posOffset>
          </wp:positionV>
          <wp:extent cx="2513479" cy="413087"/>
          <wp:effectExtent l="0" t="0" r="1270" b="635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3710" cy="436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1A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2B6ED" w14:textId="77777777" w:rsidR="005A6A85" w:rsidRDefault="005A6A85" w:rsidP="00F91D37">
      <w:pPr>
        <w:spacing w:line="240" w:lineRule="auto"/>
      </w:pPr>
      <w:r>
        <w:separator/>
      </w:r>
    </w:p>
  </w:footnote>
  <w:footnote w:type="continuationSeparator" w:id="0">
    <w:p w14:paraId="7502B926" w14:textId="77777777" w:rsidR="005A6A85" w:rsidRDefault="005A6A85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34B5" w14:textId="77777777" w:rsidR="005C6148" w:rsidRDefault="00750AB0">
    <w:pPr>
      <w:pStyle w:val="En-tt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6431" behindDoc="0" locked="1" layoutInCell="1" allowOverlap="1" wp14:anchorId="006E6D11" wp14:editId="275ACE6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124800" cy="774000"/>
              <wp:effectExtent l="0" t="0" r="0" b="762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4800" cy="774000"/>
                        <a:chOff x="0" y="0"/>
                        <a:chExt cx="3124200" cy="772425"/>
                      </a:xfrm>
                    </wpg:grpSpPr>
                    <wps:wsp>
                      <wps:cNvPr id="4" name="Rechteck 4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60005"/>
                          <a:ext cx="3124200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F2948C" id="Gruppieren 9" o:spid="_x0000_s1026" style="position:absolute;margin-left:0;margin-top:0;width:246.05pt;height:60.95pt;z-index:251666431;mso-position-horizontal:center;mso-position-horizontal-relative:page;mso-position-vertical:top;mso-position-vertical-relative:page;mso-width-relative:margin;mso-height-relative:margin" coordsize="31242,7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">
              <v:rect id="Rechteck 4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8" type="#_x0000_t75" style="position:absolute;top:4600;width:3124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40B83" w14:textId="150CE971" w:rsidR="00EC5215" w:rsidRDefault="00D161FB">
    <w:pPr>
      <w:pStyle w:val="En-tte"/>
    </w:pPr>
    <w:r>
      <w:rPr>
        <w:noProof/>
        <w:lang w:eastAsia="de-CH"/>
      </w:rPr>
      <w:drawing>
        <wp:inline distT="0" distB="0" distL="0" distR="0" wp14:anchorId="2B6459D0" wp14:editId="7B560C8F">
          <wp:extent cx="3361319" cy="590843"/>
          <wp:effectExtent l="0" t="0" r="4445" b="635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/>
                  <a:srcRect r="28721"/>
                  <a:stretch/>
                </pic:blipFill>
                <pic:spPr bwMode="auto">
                  <a:xfrm>
                    <a:off x="0" y="0"/>
                    <a:ext cx="3454927" cy="6072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93FF6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2575" behindDoc="0" locked="0" layoutInCell="1" allowOverlap="1" wp14:anchorId="0B901801" wp14:editId="1CD43BF5">
              <wp:simplePos x="0" y="0"/>
              <wp:positionH relativeFrom="column">
                <wp:posOffset>4869180</wp:posOffset>
              </wp:positionH>
              <wp:positionV relativeFrom="paragraph">
                <wp:posOffset>46355</wp:posOffset>
              </wp:positionV>
              <wp:extent cx="1000760" cy="891540"/>
              <wp:effectExtent l="54610" t="40640" r="82550" b="101600"/>
              <wp:wrapNone/>
              <wp:docPr id="7" name="Flussdiagramm: Verzöger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 flipV="1">
                        <a:off x="0" y="0"/>
                        <a:ext cx="1000760" cy="891540"/>
                      </a:xfrm>
                      <a:prstGeom prst="flowChartDelay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340D69" w14:textId="6FBC41CA" w:rsidR="008B54FC" w:rsidRDefault="008B54FC" w:rsidP="00C93FF6">
                          <w:pPr>
                            <w:spacing w:line="240" w:lineRule="auto"/>
                            <w:rPr>
                              <w:sz w:val="18"/>
                              <w:lang w:val="it-IT"/>
                            </w:rPr>
                          </w:pPr>
                          <w:r>
                            <w:rPr>
                              <w:sz w:val="18"/>
                              <w:lang w:val="it-IT"/>
                            </w:rPr>
                            <w:t>Stemma</w:t>
                          </w:r>
                        </w:p>
                        <w:p w14:paraId="1BA472AE" w14:textId="099E19E8" w:rsidR="00C93FF6" w:rsidRPr="008B54FC" w:rsidRDefault="008B54FC" w:rsidP="00C93FF6">
                          <w:pPr>
                            <w:spacing w:line="240" w:lineRule="auto"/>
                            <w:rPr>
                              <w:sz w:val="18"/>
                              <w:lang w:val="it-IT"/>
                            </w:rPr>
                          </w:pPr>
                          <w:r>
                            <w:rPr>
                              <w:sz w:val="18"/>
                              <w:lang w:val="it-IT"/>
                            </w:rPr>
                            <w:t>c</w:t>
                          </w:r>
                          <w:r w:rsidRPr="008B54FC">
                            <w:rPr>
                              <w:sz w:val="18"/>
                              <w:lang w:val="it-IT"/>
                            </w:rPr>
                            <w:t>omun</w:t>
                          </w:r>
                          <w:r>
                            <w:rPr>
                              <w:sz w:val="18"/>
                              <w:lang w:val="it-IT"/>
                            </w:rPr>
                            <w:t>al</w:t>
                          </w:r>
                          <w:r w:rsidRPr="008B54FC">
                            <w:rPr>
                              <w:sz w:val="18"/>
                              <w:lang w:val="it-IT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01801"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Flussdiagramm: Verzögerung 7" o:spid="_x0000_s1028" type="#_x0000_t135" style="position:absolute;margin-left:383.4pt;margin-top:3.65pt;width:78.8pt;height:70.2pt;rotation:-90;flip:y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" fillcolor="gray [1616]" strokecolor="black [3040]">
              <v:fill color2="#d9d9d9 [496]" rotate="t" angle="180" colors="0 #bcbcbc;22938f #d0d0d0;1 #ededed" focus="100%" type="gradient"/>
              <v:shadow on="t" color="black" opacity="24903f" origin=",.5" offset="0,.55556mm"/>
              <v:textbox style="layout-flow:vertical">
                <w:txbxContent>
                  <w:p w14:paraId="22340D69" w14:textId="6FBC41CA" w:rsidR="008B54FC" w:rsidRDefault="008B54FC" w:rsidP="00C93FF6">
                    <w:pPr>
                      <w:spacing w:line="240" w:lineRule="auto"/>
                      <w:rPr>
                        <w:sz w:val="18"/>
                        <w:lang w:val="it-IT"/>
                      </w:rPr>
                    </w:pPr>
                    <w:r>
                      <w:rPr>
                        <w:sz w:val="18"/>
                        <w:lang w:val="it-IT"/>
                      </w:rPr>
                      <w:t>Stemma</w:t>
                    </w:r>
                  </w:p>
                  <w:p w14:paraId="1BA472AE" w14:textId="099E19E8" w:rsidR="00C93FF6" w:rsidRPr="008B54FC" w:rsidRDefault="008B54FC" w:rsidP="00C93FF6">
                    <w:pPr>
                      <w:spacing w:line="240" w:lineRule="auto"/>
                      <w:rPr>
                        <w:sz w:val="18"/>
                        <w:lang w:val="it-IT"/>
                      </w:rPr>
                    </w:pPr>
                    <w:r>
                      <w:rPr>
                        <w:sz w:val="18"/>
                        <w:lang w:val="it-IT"/>
                      </w:rPr>
                      <w:t>c</w:t>
                    </w:r>
                    <w:r w:rsidRPr="008B54FC">
                      <w:rPr>
                        <w:sz w:val="18"/>
                        <w:lang w:val="it-IT"/>
                      </w:rPr>
                      <w:t>omun</w:t>
                    </w:r>
                    <w:r>
                      <w:rPr>
                        <w:sz w:val="18"/>
                        <w:lang w:val="it-IT"/>
                      </w:rPr>
                      <w:t>al</w:t>
                    </w:r>
                    <w:r w:rsidRPr="008B54FC">
                      <w:rPr>
                        <w:sz w:val="18"/>
                        <w:lang w:val="it-IT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154C5D"/>
    <w:multiLevelType w:val="hybridMultilevel"/>
    <w:tmpl w:val="9580ED98"/>
    <w:lvl w:ilvl="0" w:tplc="06D6B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4C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1832E05"/>
    <w:multiLevelType w:val="hybridMultilevel"/>
    <w:tmpl w:val="6BC24FEC"/>
    <w:lvl w:ilvl="0" w:tplc="609E22DC">
      <w:start w:val="1"/>
      <w:numFmt w:val="lowerLetter"/>
      <w:pStyle w:val="Nummerierungabc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D46FD"/>
    <w:multiLevelType w:val="multilevel"/>
    <w:tmpl w:val="478AEFDC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18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E06DE1"/>
    <w:multiLevelType w:val="multilevel"/>
    <w:tmpl w:val="5808B4DE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18"/>
  </w:num>
  <w:num w:numId="13">
    <w:abstractNumId w:val="15"/>
  </w:num>
  <w:num w:numId="14">
    <w:abstractNumId w:val="26"/>
  </w:num>
  <w:num w:numId="15">
    <w:abstractNumId w:val="25"/>
  </w:num>
  <w:num w:numId="16">
    <w:abstractNumId w:val="11"/>
  </w:num>
  <w:num w:numId="17">
    <w:abstractNumId w:val="16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4"/>
  </w:num>
  <w:num w:numId="21">
    <w:abstractNumId w:val="21"/>
  </w:num>
  <w:num w:numId="22">
    <w:abstractNumId w:val="20"/>
  </w:num>
  <w:num w:numId="23">
    <w:abstractNumId w:val="12"/>
  </w:num>
  <w:num w:numId="24">
    <w:abstractNumId w:val="17"/>
  </w:num>
  <w:num w:numId="25">
    <w:abstractNumId w:val="22"/>
  </w:num>
  <w:num w:numId="26">
    <w:abstractNumId w:val="19"/>
  </w:num>
  <w:num w:numId="27">
    <w:abstractNumId w:val="1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6" w:nlCheck="1" w:checkStyle="0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9DF"/>
    <w:rsid w:val="00002978"/>
    <w:rsid w:val="0001010F"/>
    <w:rsid w:val="00025CEC"/>
    <w:rsid w:val="000266B7"/>
    <w:rsid w:val="00032B92"/>
    <w:rsid w:val="000409C8"/>
    <w:rsid w:val="00041700"/>
    <w:rsid w:val="00063BC2"/>
    <w:rsid w:val="000701F1"/>
    <w:rsid w:val="00071780"/>
    <w:rsid w:val="00096E8E"/>
    <w:rsid w:val="000A1884"/>
    <w:rsid w:val="000B595D"/>
    <w:rsid w:val="000C49C1"/>
    <w:rsid w:val="000C4DD7"/>
    <w:rsid w:val="000C725C"/>
    <w:rsid w:val="000D1743"/>
    <w:rsid w:val="000E756F"/>
    <w:rsid w:val="0010021F"/>
    <w:rsid w:val="00102345"/>
    <w:rsid w:val="00106688"/>
    <w:rsid w:val="00107F09"/>
    <w:rsid w:val="001134C7"/>
    <w:rsid w:val="00113CB8"/>
    <w:rsid w:val="0012151C"/>
    <w:rsid w:val="001375AB"/>
    <w:rsid w:val="00144122"/>
    <w:rsid w:val="00154677"/>
    <w:rsid w:val="00167916"/>
    <w:rsid w:val="00187E5F"/>
    <w:rsid w:val="001C7500"/>
    <w:rsid w:val="001D4922"/>
    <w:rsid w:val="001D6E28"/>
    <w:rsid w:val="001F4A7E"/>
    <w:rsid w:val="001F4B8C"/>
    <w:rsid w:val="002102A6"/>
    <w:rsid w:val="0022685B"/>
    <w:rsid w:val="0023205B"/>
    <w:rsid w:val="00232E84"/>
    <w:rsid w:val="0025644A"/>
    <w:rsid w:val="00267F71"/>
    <w:rsid w:val="002726D9"/>
    <w:rsid w:val="00290E37"/>
    <w:rsid w:val="002D272F"/>
    <w:rsid w:val="002D38AE"/>
    <w:rsid w:val="002F06AA"/>
    <w:rsid w:val="002F68A2"/>
    <w:rsid w:val="0030245A"/>
    <w:rsid w:val="00314601"/>
    <w:rsid w:val="0032330D"/>
    <w:rsid w:val="00333A1B"/>
    <w:rsid w:val="00341E39"/>
    <w:rsid w:val="00343150"/>
    <w:rsid w:val="003475CF"/>
    <w:rsid w:val="003514EE"/>
    <w:rsid w:val="00363671"/>
    <w:rsid w:val="00364EE3"/>
    <w:rsid w:val="003757E4"/>
    <w:rsid w:val="00375834"/>
    <w:rsid w:val="003C3D32"/>
    <w:rsid w:val="003D0FAA"/>
    <w:rsid w:val="003F1A56"/>
    <w:rsid w:val="00401FC6"/>
    <w:rsid w:val="004269D7"/>
    <w:rsid w:val="00452D49"/>
    <w:rsid w:val="00476F39"/>
    <w:rsid w:val="00486DBB"/>
    <w:rsid w:val="00494FD7"/>
    <w:rsid w:val="00495F83"/>
    <w:rsid w:val="004A039B"/>
    <w:rsid w:val="004B0FDB"/>
    <w:rsid w:val="004C1329"/>
    <w:rsid w:val="004C3880"/>
    <w:rsid w:val="004D0F2F"/>
    <w:rsid w:val="004D179F"/>
    <w:rsid w:val="004D4F67"/>
    <w:rsid w:val="004D5B31"/>
    <w:rsid w:val="00500294"/>
    <w:rsid w:val="00526C93"/>
    <w:rsid w:val="00535EA2"/>
    <w:rsid w:val="00537410"/>
    <w:rsid w:val="00550787"/>
    <w:rsid w:val="00557EFF"/>
    <w:rsid w:val="00591832"/>
    <w:rsid w:val="00592841"/>
    <w:rsid w:val="005A37AD"/>
    <w:rsid w:val="005A6A85"/>
    <w:rsid w:val="005B49DF"/>
    <w:rsid w:val="005B4DEC"/>
    <w:rsid w:val="005B6FD0"/>
    <w:rsid w:val="005C6148"/>
    <w:rsid w:val="005C66F0"/>
    <w:rsid w:val="005E3A64"/>
    <w:rsid w:val="005F7A75"/>
    <w:rsid w:val="006044D5"/>
    <w:rsid w:val="00622FDC"/>
    <w:rsid w:val="00625020"/>
    <w:rsid w:val="00642F26"/>
    <w:rsid w:val="0065274C"/>
    <w:rsid w:val="00686D14"/>
    <w:rsid w:val="00687ED7"/>
    <w:rsid w:val="006C144C"/>
    <w:rsid w:val="006E0F4E"/>
    <w:rsid w:val="006E4AF1"/>
    <w:rsid w:val="006F0345"/>
    <w:rsid w:val="006F0469"/>
    <w:rsid w:val="007040B6"/>
    <w:rsid w:val="007040C1"/>
    <w:rsid w:val="00705076"/>
    <w:rsid w:val="00711147"/>
    <w:rsid w:val="007277E3"/>
    <w:rsid w:val="00731A17"/>
    <w:rsid w:val="00734458"/>
    <w:rsid w:val="007419CF"/>
    <w:rsid w:val="0074241C"/>
    <w:rsid w:val="0074487E"/>
    <w:rsid w:val="00746273"/>
    <w:rsid w:val="00750AB0"/>
    <w:rsid w:val="007721BF"/>
    <w:rsid w:val="00774E70"/>
    <w:rsid w:val="00781A31"/>
    <w:rsid w:val="00796CEE"/>
    <w:rsid w:val="007A5EBA"/>
    <w:rsid w:val="007A6A64"/>
    <w:rsid w:val="007C0B2A"/>
    <w:rsid w:val="007C6529"/>
    <w:rsid w:val="007E0460"/>
    <w:rsid w:val="0080029F"/>
    <w:rsid w:val="00841B44"/>
    <w:rsid w:val="00857D8A"/>
    <w:rsid w:val="00870017"/>
    <w:rsid w:val="00870576"/>
    <w:rsid w:val="00883CC4"/>
    <w:rsid w:val="008B4694"/>
    <w:rsid w:val="008B54FC"/>
    <w:rsid w:val="008B7708"/>
    <w:rsid w:val="00916BAA"/>
    <w:rsid w:val="0093619F"/>
    <w:rsid w:val="009427E5"/>
    <w:rsid w:val="009454B7"/>
    <w:rsid w:val="009613D8"/>
    <w:rsid w:val="009619D0"/>
    <w:rsid w:val="00974275"/>
    <w:rsid w:val="009804FC"/>
    <w:rsid w:val="0098474B"/>
    <w:rsid w:val="00995CBA"/>
    <w:rsid w:val="0099678C"/>
    <w:rsid w:val="00997D00"/>
    <w:rsid w:val="009B0C96"/>
    <w:rsid w:val="009C222B"/>
    <w:rsid w:val="009C67A8"/>
    <w:rsid w:val="009D201B"/>
    <w:rsid w:val="009D3B46"/>
    <w:rsid w:val="009D5D9C"/>
    <w:rsid w:val="009E0BD6"/>
    <w:rsid w:val="009E2171"/>
    <w:rsid w:val="00A06F53"/>
    <w:rsid w:val="00A43EDD"/>
    <w:rsid w:val="00A5451D"/>
    <w:rsid w:val="00A55C83"/>
    <w:rsid w:val="00A57815"/>
    <w:rsid w:val="00A62F82"/>
    <w:rsid w:val="00A70CDC"/>
    <w:rsid w:val="00A7133D"/>
    <w:rsid w:val="00A718C2"/>
    <w:rsid w:val="00AB2649"/>
    <w:rsid w:val="00AC2D5B"/>
    <w:rsid w:val="00AC521C"/>
    <w:rsid w:val="00AD36B2"/>
    <w:rsid w:val="00AE26AA"/>
    <w:rsid w:val="00AF47AE"/>
    <w:rsid w:val="00AF496A"/>
    <w:rsid w:val="00AF7CA8"/>
    <w:rsid w:val="00B11A9B"/>
    <w:rsid w:val="00B24B2A"/>
    <w:rsid w:val="00B32ABB"/>
    <w:rsid w:val="00B34EC0"/>
    <w:rsid w:val="00B41FD3"/>
    <w:rsid w:val="00B426D3"/>
    <w:rsid w:val="00B431DE"/>
    <w:rsid w:val="00B452C0"/>
    <w:rsid w:val="00B70D03"/>
    <w:rsid w:val="00B803E7"/>
    <w:rsid w:val="00B82E14"/>
    <w:rsid w:val="00BA4DDE"/>
    <w:rsid w:val="00BC21A1"/>
    <w:rsid w:val="00BC655F"/>
    <w:rsid w:val="00BE1E62"/>
    <w:rsid w:val="00BF7052"/>
    <w:rsid w:val="00C05FAB"/>
    <w:rsid w:val="00C12138"/>
    <w:rsid w:val="00C3674D"/>
    <w:rsid w:val="00C43EDE"/>
    <w:rsid w:val="00C51D2F"/>
    <w:rsid w:val="00C93FF6"/>
    <w:rsid w:val="00CA348A"/>
    <w:rsid w:val="00CB2CE6"/>
    <w:rsid w:val="00CE2D51"/>
    <w:rsid w:val="00CF08BB"/>
    <w:rsid w:val="00CF1E53"/>
    <w:rsid w:val="00CF6492"/>
    <w:rsid w:val="00D066C0"/>
    <w:rsid w:val="00D161FB"/>
    <w:rsid w:val="00D30E68"/>
    <w:rsid w:val="00D47A0E"/>
    <w:rsid w:val="00D56C46"/>
    <w:rsid w:val="00D57397"/>
    <w:rsid w:val="00D61996"/>
    <w:rsid w:val="00D654CD"/>
    <w:rsid w:val="00D655D2"/>
    <w:rsid w:val="00D66E88"/>
    <w:rsid w:val="00D9415C"/>
    <w:rsid w:val="00DA469E"/>
    <w:rsid w:val="00DB7675"/>
    <w:rsid w:val="00E25DCD"/>
    <w:rsid w:val="00E269E1"/>
    <w:rsid w:val="00E45A64"/>
    <w:rsid w:val="00E45F13"/>
    <w:rsid w:val="00E510BC"/>
    <w:rsid w:val="00E51DFC"/>
    <w:rsid w:val="00E52BA4"/>
    <w:rsid w:val="00E61256"/>
    <w:rsid w:val="00E73CB2"/>
    <w:rsid w:val="00E839BA"/>
    <w:rsid w:val="00E8428A"/>
    <w:rsid w:val="00EA59B8"/>
    <w:rsid w:val="00EA5A01"/>
    <w:rsid w:val="00EC2DF9"/>
    <w:rsid w:val="00EC5215"/>
    <w:rsid w:val="00EE6E36"/>
    <w:rsid w:val="00F016BC"/>
    <w:rsid w:val="00F01C30"/>
    <w:rsid w:val="00F0660B"/>
    <w:rsid w:val="00F123AE"/>
    <w:rsid w:val="00F1581A"/>
    <w:rsid w:val="00F16C91"/>
    <w:rsid w:val="00F32B93"/>
    <w:rsid w:val="00F5551A"/>
    <w:rsid w:val="00F653B0"/>
    <w:rsid w:val="00F664DB"/>
    <w:rsid w:val="00F73331"/>
    <w:rsid w:val="00F85DF7"/>
    <w:rsid w:val="00F87174"/>
    <w:rsid w:val="00F871AA"/>
    <w:rsid w:val="00F910F5"/>
    <w:rsid w:val="00F91D37"/>
    <w:rsid w:val="00F9610D"/>
    <w:rsid w:val="00FB657F"/>
    <w:rsid w:val="00FC432D"/>
    <w:rsid w:val="00FD55CD"/>
    <w:rsid w:val="00FE7D09"/>
    <w:rsid w:val="00FF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671B356"/>
  <w15:docId w15:val="{1A0948F2-1999-3A47-B8BA-35BCA3FD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6C0"/>
  </w:style>
  <w:style w:type="paragraph" w:styleId="Titre1">
    <w:name w:val="heading 1"/>
    <w:basedOn w:val="Normal"/>
    <w:next w:val="Normal"/>
    <w:link w:val="Titre1Car"/>
    <w:uiPriority w:val="9"/>
    <w:qFormat/>
    <w:rsid w:val="00AD3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14EE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14E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426D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semiHidden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79"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79"/>
    <w:rsid w:val="00AF496A"/>
  </w:style>
  <w:style w:type="paragraph" w:styleId="Pieddepage">
    <w:name w:val="footer"/>
    <w:basedOn w:val="Normal"/>
    <w:link w:val="PieddepageCar"/>
    <w:uiPriority w:val="80"/>
    <w:semiHidden/>
    <w:rsid w:val="00071780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semiHidden/>
    <w:rsid w:val="00AF496A"/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Paragraphedeliste">
    <w:name w:val="List Paragraph"/>
    <w:basedOn w:val="Normal"/>
    <w:uiPriority w:val="34"/>
    <w:semiHidden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D36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514E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EC5215"/>
    <w:pPr>
      <w:spacing w:before="2440" w:after="560"/>
      <w:contextualSpacing/>
    </w:pPr>
    <w:rPr>
      <w:rFonts w:asciiTheme="majorHAnsi" w:eastAsiaTheme="majorEastAsia" w:hAnsiTheme="majorHAnsi" w:cstheme="majorBidi"/>
      <w:b/>
      <w:kern w:val="28"/>
      <w:lang w:val="en-US"/>
    </w:rPr>
  </w:style>
  <w:style w:type="character" w:customStyle="1" w:styleId="TitreCar">
    <w:name w:val="Titre Car"/>
    <w:basedOn w:val="Policepardfaut"/>
    <w:link w:val="Titre"/>
    <w:uiPriority w:val="11"/>
    <w:rsid w:val="00EC5215"/>
    <w:rPr>
      <w:rFonts w:asciiTheme="majorHAnsi" w:eastAsiaTheme="majorEastAsia" w:hAnsiTheme="majorHAnsi" w:cstheme="majorBidi"/>
      <w:b/>
      <w:kern w:val="28"/>
      <w:lang w:val="en-US"/>
    </w:rPr>
  </w:style>
  <w:style w:type="paragraph" w:customStyle="1" w:styleId="Brieftitel">
    <w:name w:val="Brieftitel"/>
    <w:basedOn w:val="Normal"/>
    <w:link w:val="BrieftitelZchn"/>
    <w:uiPriority w:val="14"/>
    <w:semiHidden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AF496A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3514EE"/>
    <w:rPr>
      <w:rFonts w:asciiTheme="majorHAnsi" w:eastAsiaTheme="majorEastAsia" w:hAnsiTheme="majorHAnsi" w:cstheme="majorBidi"/>
      <w:b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426D3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B426D3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semiHidden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2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2"/>
    <w:rsid w:val="00A06F53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semiHidden/>
    <w:rsid w:val="00BF7052"/>
    <w:pPr>
      <w:spacing w:before="480" w:after="480"/>
    </w:pPr>
  </w:style>
  <w:style w:type="character" w:customStyle="1" w:styleId="DateCar">
    <w:name w:val="Date Car"/>
    <w:basedOn w:val="Policepardfaut"/>
    <w:link w:val="Date"/>
    <w:uiPriority w:val="15"/>
    <w:semiHidden/>
    <w:rsid w:val="00AF496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4FD7"/>
    <w:pPr>
      <w:spacing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Pieddepag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Titre1"/>
    <w:next w:val="Normal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Titre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134" w:hanging="567"/>
    </w:pPr>
  </w:style>
  <w:style w:type="paragraph" w:styleId="TM3">
    <w:name w:val="toc 3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701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Absenderzeile">
    <w:name w:val="Absenderzeile"/>
    <w:basedOn w:val="Normal"/>
    <w:uiPriority w:val="84"/>
    <w:semiHidden/>
    <w:qFormat/>
    <w:rsid w:val="00E52BA4"/>
    <w:pPr>
      <w:pBdr>
        <w:bottom w:val="single" w:sz="2" w:space="1" w:color="auto"/>
      </w:pBdr>
    </w:pPr>
    <w:rPr>
      <w:sz w:val="12"/>
    </w:rPr>
  </w:style>
  <w:style w:type="paragraph" w:customStyle="1" w:styleId="Nummerierung1">
    <w:name w:val="Nummerierung 1"/>
    <w:basedOn w:val="Normal"/>
    <w:uiPriority w:val="3"/>
    <w:qFormat/>
    <w:rsid w:val="009804FC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9804FC"/>
    <w:pPr>
      <w:numPr>
        <w:ilvl w:val="8"/>
      </w:numPr>
    </w:pPr>
  </w:style>
  <w:style w:type="character" w:styleId="Numrodepage">
    <w:name w:val="page number"/>
    <w:basedOn w:val="Policepardfaut"/>
    <w:uiPriority w:val="99"/>
    <w:semiHidden/>
    <w:rsid w:val="00E8428A"/>
  </w:style>
  <w:style w:type="paragraph" w:customStyle="1" w:styleId="Nummerierungabc">
    <w:name w:val="Nummerierung abc"/>
    <w:basedOn w:val="Paragraphedeliste"/>
    <w:uiPriority w:val="4"/>
    <w:qFormat/>
    <w:rsid w:val="00CF1E53"/>
    <w:pPr>
      <w:numPr>
        <w:numId w:val="27"/>
      </w:numPr>
      <w:ind w:left="425" w:hanging="425"/>
    </w:pPr>
  </w:style>
  <w:style w:type="character" w:styleId="Marquedecommentaire">
    <w:name w:val="annotation reference"/>
    <w:basedOn w:val="Policepardfaut"/>
    <w:uiPriority w:val="99"/>
    <w:semiHidden/>
    <w:unhideWhenUsed/>
    <w:rsid w:val="000C72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725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C725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725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72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80855739\AppData\Roaming\Microsoft\Templates\document_arial_de_20210318.dotx" TargetMode="External"/></Relationships>
</file>

<file path=word/theme/theme1.xml><?xml version="1.0" encoding="utf-8"?>
<a:theme xmlns:a="http://schemas.openxmlformats.org/drawingml/2006/main" name="Larissa-Design">
  <a:themeElements>
    <a:clrScheme name="ErneuerbarHeizen">
      <a:dk1>
        <a:sysClr val="windowText" lastClr="000000"/>
      </a:dk1>
      <a:lt1>
        <a:sysClr val="window" lastClr="FFFFFF"/>
      </a:lt1>
      <a:dk2>
        <a:srgbClr val="595959"/>
      </a:dk2>
      <a:lt2>
        <a:srgbClr val="B2B2B2"/>
      </a:lt2>
      <a:accent1>
        <a:srgbClr val="E84E0F"/>
      </a:accent1>
      <a:accent2>
        <a:srgbClr val="15934C"/>
      </a:accent2>
      <a:accent3>
        <a:srgbClr val="A05D45"/>
      </a:accent3>
      <a:accent4>
        <a:srgbClr val="F0B327"/>
      </a:accent4>
      <a:accent5>
        <a:srgbClr val="A5B1C2"/>
      </a:accent5>
      <a:accent6>
        <a:srgbClr val="296297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886ae9-3f43-46a4-a350-81a5f6bb12cf" xsi:nil="true"/>
    <lcf76f155ced4ddcb4097134ff3c332f xmlns="f4d3e30e-a30f-47af-b67b-60bdcd69c3f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4C8748B2ED38418F0EECD74C917886" ma:contentTypeVersion="17" ma:contentTypeDescription="Crée un document." ma:contentTypeScope="" ma:versionID="65974e94be6003e41392f0c983294bed">
  <xsd:schema xmlns:xsd="http://www.w3.org/2001/XMLSchema" xmlns:xs="http://www.w3.org/2001/XMLSchema" xmlns:p="http://schemas.microsoft.com/office/2006/metadata/properties" xmlns:ns2="f4d3e30e-a30f-47af-b67b-60bdcd69c3f4" xmlns:ns3="a2886ae9-3f43-46a4-a350-81a5f6bb12cf" targetNamespace="http://schemas.microsoft.com/office/2006/metadata/properties" ma:root="true" ma:fieldsID="3b18348287569466c4413389f4a5ebd1" ns2:_="" ns3:_="">
    <xsd:import namespace="f4d3e30e-a30f-47af-b67b-60bdcd69c3f4"/>
    <xsd:import namespace="a2886ae9-3f43-46a4-a350-81a5f6bb1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3e30e-a30f-47af-b67b-60bdcd69c3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c8b572ca-3eb9-4bb4-b613-c72ef08702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86ae9-3f43-46a4-a350-81a5f6bb12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caa6e5d-c2fb-4331-b5a2-1ae8c32c4bf9}" ma:internalName="TaxCatchAll" ma:showField="CatchAllData" ma:web="a2886ae9-3f43-46a4-a350-81a5f6bb1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9108DF-C3A4-43AB-91FB-9ABCABD5C9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9577C3-BF59-40CB-B7E0-22BF43E536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B36909-A2E9-4856-B801-9B5DC85F7052}"/>
</file>

<file path=customXml/itemProps4.xml><?xml version="1.0" encoding="utf-8"?>
<ds:datastoreItem xmlns:ds="http://schemas.openxmlformats.org/officeDocument/2006/customXml" ds:itemID="{A886679D-6A10-45D5-8FA8-C7CC79814D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document_arial_de_20210318</Template>
  <TotalTime>0</TotalTime>
  <Pages>1</Pages>
  <Words>148</Words>
  <Characters>818</Characters>
  <Application>Microsoft Office Word</Application>
  <DocSecurity>0</DocSecurity>
  <Lines>6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VORLAGENBAUER.ch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 Glantschnig</dc:creator>
  <cp:lastModifiedBy>Tria Bellinda BFE</cp:lastModifiedBy>
  <cp:revision>5</cp:revision>
  <cp:lastPrinted>2016-12-09T10:10:00Z</cp:lastPrinted>
  <dcterms:created xsi:type="dcterms:W3CDTF">2022-04-12T07:52:00Z</dcterms:created>
  <dcterms:modified xsi:type="dcterms:W3CDTF">2024-02-09T11:23:00Z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0x0101003A4C8748B2ED38418F0EECD74C917886</vt:lpwstr>
  </property>
</Properties>
</file>