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35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8"/>
        <w:gridCol w:w="4193"/>
      </w:tblGrid>
      <w:tr w:rsidR="00A54099" w:rsidRPr="005C5F32" w14:paraId="74FB2953" w14:textId="77777777" w:rsidTr="00E446D0">
        <w:trPr>
          <w:cantSplit/>
          <w:trHeight w:hRule="exact" w:val="1568"/>
        </w:trPr>
        <w:tc>
          <w:tcPr>
            <w:tcW w:w="2537" w:type="pct"/>
          </w:tcPr>
          <w:p w14:paraId="6B0AAA3D" w14:textId="16CAF1DB" w:rsidR="00E17718" w:rsidRPr="005C5F32" w:rsidRDefault="001520B4" w:rsidP="00DE1524">
            <w:pPr>
              <w:spacing w:line="276" w:lineRule="auto"/>
              <w:jc w:val="both"/>
              <w:rPr>
                <w:rFonts w:ascii="Arial" w:eastAsia="MS Mincho" w:hAnsi="Arial" w:cs="Arial"/>
                <w:i/>
                <w:color w:val="000000" w:themeColor="text1"/>
                <w:sz w:val="22"/>
                <w:szCs w:val="22"/>
                <w:lang w:val="it-IT" w:eastAsia="ja-JP"/>
              </w:rPr>
            </w:pPr>
            <w:r w:rsidRPr="005C5F32">
              <w:rPr>
                <w:rFonts w:ascii="Arial" w:eastAsia="MS Mincho" w:hAnsi="Arial" w:cs="Arial"/>
                <w:i/>
                <w:color w:val="000000" w:themeColor="text1"/>
                <w:sz w:val="22"/>
                <w:szCs w:val="22"/>
                <w:lang w:val="it-IT" w:eastAsia="ja-JP"/>
              </w:rPr>
              <w:t>Indirizzo mittente</w:t>
            </w:r>
          </w:p>
          <w:p w14:paraId="1ED0E1EE" w14:textId="5AB072B2" w:rsidR="00A7798E" w:rsidRPr="005C5F32" w:rsidRDefault="001520B4" w:rsidP="00DE1524">
            <w:pPr>
              <w:spacing w:line="276" w:lineRule="auto"/>
              <w:jc w:val="both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it-IT"/>
              </w:rPr>
            </w:pPr>
            <w:r w:rsidRPr="005C5F32">
              <w:rPr>
                <w:rFonts w:ascii="Arial" w:eastAsia="MS Mincho" w:hAnsi="Arial" w:cs="Arial"/>
                <w:i/>
                <w:color w:val="000000" w:themeColor="text1"/>
                <w:sz w:val="22"/>
                <w:szCs w:val="22"/>
                <w:lang w:val="it-IT" w:eastAsia="ja-JP"/>
              </w:rPr>
              <w:t>Comune</w:t>
            </w:r>
            <w:r w:rsidR="008C6957" w:rsidRPr="005C5F32">
              <w:rPr>
                <w:rFonts w:ascii="Arial" w:eastAsia="MS Mincho" w:hAnsi="Arial" w:cs="Arial"/>
                <w:i/>
                <w:color w:val="000000" w:themeColor="text1"/>
                <w:sz w:val="22"/>
                <w:szCs w:val="22"/>
                <w:lang w:val="it-IT" w:eastAsia="ja-JP"/>
              </w:rPr>
              <w:t>.</w:t>
            </w:r>
          </w:p>
        </w:tc>
        <w:tc>
          <w:tcPr>
            <w:tcW w:w="2463" w:type="pct"/>
          </w:tcPr>
          <w:p w14:paraId="512C4A4B" w14:textId="696F27E6" w:rsidR="000D2CF4" w:rsidRPr="005C5F32" w:rsidRDefault="00747A2A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Fami</w:t>
            </w:r>
            <w:r w:rsidR="001520B4"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glia</w:t>
            </w: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/</w:t>
            </w:r>
            <w:r w:rsidR="001520B4"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Signora</w:t>
            </w: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/</w:t>
            </w:r>
            <w:r w:rsidR="001520B4"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Signor</w:t>
            </w: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 xml:space="preserve"> </w:t>
            </w:r>
          </w:p>
          <w:p w14:paraId="69B76D0E" w14:textId="3BF8C1B6" w:rsidR="00B91BF8" w:rsidRPr="005C5F32" w:rsidRDefault="00B91BF8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 xml:space="preserve">Felix </w:t>
            </w:r>
            <w:proofErr w:type="spellStart"/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Muster</w:t>
            </w:r>
            <w:proofErr w:type="spellEnd"/>
          </w:p>
          <w:p w14:paraId="6D266E49" w14:textId="498560DD" w:rsidR="00B91BF8" w:rsidRPr="005C5F32" w:rsidRDefault="00B91BF8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  <w:proofErr w:type="spellStart"/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Ried</w:t>
            </w:r>
            <w:proofErr w:type="spellEnd"/>
          </w:p>
          <w:p w14:paraId="1CE1ECE2" w14:textId="55A0D15A" w:rsidR="00B91BF8" w:rsidRPr="005C5F32" w:rsidRDefault="00B91BF8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 xml:space="preserve">8888 </w:t>
            </w:r>
            <w:proofErr w:type="spellStart"/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Musterwilen</w:t>
            </w:r>
            <w:proofErr w:type="spellEnd"/>
          </w:p>
          <w:p w14:paraId="4E7837A2" w14:textId="17D1E128" w:rsidR="00A7798E" w:rsidRPr="005C5F32" w:rsidRDefault="00A7798E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</w:p>
        </w:tc>
      </w:tr>
    </w:tbl>
    <w:p w14:paraId="428DD077" w14:textId="379CDB59" w:rsidR="00CF3614" w:rsidRPr="005C5F32" w:rsidRDefault="00CF3614" w:rsidP="00DE1524">
      <w:pPr>
        <w:pStyle w:val="Corpsdetexte"/>
        <w:spacing w:line="276" w:lineRule="auto"/>
        <w:rPr>
          <w:rFonts w:cs="Arial"/>
          <w:b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A</w:t>
      </w:r>
      <w:r w:rsidR="005E187F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i</w:t>
      </w:r>
      <w:r w:rsidR="001520B4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3D216E51" w14:textId="70AF089B" w:rsidR="00E446D0" w:rsidRPr="005C5F32" w:rsidRDefault="001520B4" w:rsidP="00DE1524">
      <w:pPr>
        <w:pStyle w:val="Corpsdetexte"/>
        <w:spacing w:line="276" w:lineRule="auto"/>
        <w:rPr>
          <w:rFonts w:cs="Arial"/>
          <w:b/>
          <w:color w:val="000000" w:themeColor="text1"/>
          <w:sz w:val="22"/>
          <w:szCs w:val="22"/>
          <w:lang w:val="it-IT"/>
        </w:rPr>
      </w:pP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proprietari e </w:t>
      </w:r>
      <w:r w:rsidR="005C5F32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alle </w:t>
      </w: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proprietari</w:t>
      </w:r>
      <w:r w:rsidR="005E187F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e</w:t>
      </w:r>
    </w:p>
    <w:p w14:paraId="362E262E" w14:textId="6BE99990" w:rsidR="000B06B1" w:rsidRPr="005C5F32" w:rsidRDefault="001520B4" w:rsidP="00DE1524">
      <w:pPr>
        <w:pStyle w:val="Corpsdetexte"/>
        <w:spacing w:before="14" w:line="276" w:lineRule="auto"/>
        <w:rPr>
          <w:rFonts w:cs="Arial"/>
          <w:b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di sistemi di riscaldamento</w:t>
      </w:r>
      <w:r w:rsidR="00E446D0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 </w:t>
      </w:r>
      <w:r w:rsidR="000B06B1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(</w:t>
      </w: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di oltre 10 anni</w:t>
      </w:r>
      <w:r w:rsidR="000B06B1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) </w:t>
      </w:r>
    </w:p>
    <w:p w14:paraId="4691F104" w14:textId="55E48301" w:rsidR="00E446D0" w:rsidRPr="005C5F32" w:rsidRDefault="001520B4" w:rsidP="00DE1524">
      <w:pPr>
        <w:pStyle w:val="Corpsdetexte"/>
        <w:spacing w:before="14" w:line="276" w:lineRule="auto"/>
        <w:rPr>
          <w:rFonts w:cs="Arial"/>
          <w:b/>
          <w:color w:val="000000" w:themeColor="text1"/>
          <w:sz w:val="22"/>
          <w:szCs w:val="22"/>
          <w:lang w:val="it-IT"/>
        </w:rPr>
      </w:pP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a energia fossile o elettrici diretti</w:t>
      </w:r>
    </w:p>
    <w:p w14:paraId="67D80D41" w14:textId="77777777" w:rsidR="00E446D0" w:rsidRPr="005C5F32" w:rsidRDefault="00E446D0" w:rsidP="00DE1524">
      <w:pPr>
        <w:pStyle w:val="Corpsdetexte"/>
        <w:spacing w:line="276" w:lineRule="auto"/>
        <w:rPr>
          <w:rFonts w:cs="Arial"/>
          <w:color w:val="000000" w:themeColor="text1"/>
          <w:sz w:val="22"/>
          <w:szCs w:val="22"/>
          <w:lang w:val="it-IT"/>
        </w:rPr>
      </w:pPr>
    </w:p>
    <w:p w14:paraId="015C43C5" w14:textId="69BEFBC4" w:rsidR="00E446D0" w:rsidRPr="005C5F32" w:rsidRDefault="0077402E" w:rsidP="00DE1524">
      <w:pPr>
        <w:pStyle w:val="Corpsdetexte"/>
        <w:spacing w:line="276" w:lineRule="auto"/>
        <w:rPr>
          <w:rFonts w:cs="Arial"/>
          <w:color w:val="000000" w:themeColor="text1"/>
          <w:sz w:val="22"/>
          <w:szCs w:val="22"/>
          <w:lang w:val="it-IT"/>
        </w:rPr>
      </w:pPr>
      <w:r>
        <w:rPr>
          <w:rFonts w:cs="Arial"/>
          <w:i/>
          <w:color w:val="000000" w:themeColor="text1"/>
          <w:w w:val="105"/>
          <w:sz w:val="22"/>
          <w:szCs w:val="22"/>
          <w:lang w:val="it-IT"/>
        </w:rPr>
        <w:t>[</w:t>
      </w:r>
      <w:r w:rsidR="001520B4" w:rsidRPr="0077402E">
        <w:rPr>
          <w:rFonts w:cs="Arial"/>
          <w:i/>
          <w:color w:val="000000" w:themeColor="text1"/>
          <w:w w:val="105"/>
          <w:sz w:val="22"/>
          <w:szCs w:val="22"/>
          <w:lang w:val="it-IT"/>
        </w:rPr>
        <w:t>Comune</w:t>
      </w:r>
      <w:r w:rsidR="00E446D0" w:rsidRPr="0077402E">
        <w:rPr>
          <w:rFonts w:cs="Arial"/>
          <w:i/>
          <w:color w:val="000000" w:themeColor="text1"/>
          <w:w w:val="105"/>
          <w:sz w:val="22"/>
          <w:szCs w:val="22"/>
          <w:lang w:val="it-IT"/>
        </w:rPr>
        <w:t xml:space="preserve">, </w:t>
      </w:r>
      <w:r w:rsidRPr="0077402E">
        <w:rPr>
          <w:rFonts w:cs="Arial"/>
          <w:i/>
          <w:color w:val="000000" w:themeColor="text1"/>
          <w:w w:val="105"/>
          <w:sz w:val="22"/>
          <w:szCs w:val="22"/>
          <w:lang w:val="it-IT"/>
        </w:rPr>
        <w:t>data]</w:t>
      </w:r>
    </w:p>
    <w:p w14:paraId="34DA78D1" w14:textId="77777777" w:rsidR="00E446D0" w:rsidRPr="005C5F32" w:rsidRDefault="00E446D0" w:rsidP="00DE1524">
      <w:pPr>
        <w:pStyle w:val="Corpsdetexte"/>
        <w:spacing w:before="2" w:line="276" w:lineRule="auto"/>
        <w:rPr>
          <w:rFonts w:cs="Arial"/>
          <w:color w:val="000000" w:themeColor="text1"/>
          <w:sz w:val="22"/>
          <w:szCs w:val="22"/>
          <w:lang w:val="it-IT"/>
        </w:rPr>
      </w:pPr>
    </w:p>
    <w:p w14:paraId="3C59AFAF" w14:textId="24491E52" w:rsidR="00E446D0" w:rsidRPr="005C5F32" w:rsidRDefault="00E446D0" w:rsidP="00DE1524">
      <w:pPr>
        <w:spacing w:before="1" w:line="276" w:lineRule="auto"/>
        <w:rPr>
          <w:rFonts w:ascii="Arial" w:hAnsi="Arial" w:cs="Arial"/>
          <w:b/>
          <w:color w:val="000000" w:themeColor="text1"/>
          <w:sz w:val="22"/>
          <w:szCs w:val="22"/>
          <w:lang w:val="it-IT"/>
        </w:rPr>
      </w:pPr>
    </w:p>
    <w:p w14:paraId="57B5AA88" w14:textId="1D9BD8B5" w:rsidR="00E446D0" w:rsidRPr="005C5F32" w:rsidRDefault="00F0622E" w:rsidP="00DE1524">
      <w:pPr>
        <w:spacing w:before="61" w:line="276" w:lineRule="auto"/>
        <w:rPr>
          <w:rFonts w:ascii="Arial" w:hAnsi="Arial" w:cs="Arial"/>
          <w:b/>
          <w:color w:val="000000" w:themeColor="text1"/>
          <w:sz w:val="28"/>
          <w:szCs w:val="22"/>
          <w:lang w:val="it-IT"/>
        </w:rPr>
      </w:pPr>
      <w:r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>Prima consulenza per la sostituzione del riscaldamento</w:t>
      </w:r>
      <w:r w:rsidR="005E187F"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>:</w:t>
      </w:r>
      <w:r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 xml:space="preserve"> ora gratis</w:t>
      </w:r>
      <w:r w:rsidR="00CC4A33"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 xml:space="preserve"> per voi</w:t>
      </w:r>
      <w:r w:rsidR="0092412A"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 xml:space="preserve"> </w:t>
      </w:r>
    </w:p>
    <w:p w14:paraId="2DBCA42A" w14:textId="77777777" w:rsidR="000B2476" w:rsidRPr="005C5F32" w:rsidRDefault="000B2476" w:rsidP="000B2476">
      <w:pPr>
        <w:rPr>
          <w:rFonts w:ascii="Arial" w:hAnsi="Arial" w:cs="Arial"/>
          <w:color w:val="000000" w:themeColor="text1"/>
          <w:sz w:val="22"/>
          <w:szCs w:val="22"/>
          <w:lang w:val="it-IT"/>
        </w:rPr>
      </w:pPr>
    </w:p>
    <w:p w14:paraId="01E5B595" w14:textId="24E36812" w:rsidR="005C1A33" w:rsidRPr="005C5F32" w:rsidRDefault="00F0622E" w:rsidP="00B9194A">
      <w:pPr>
        <w:spacing w:after="120"/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sz w:val="22"/>
          <w:szCs w:val="22"/>
          <w:lang w:val="it-IT" w:eastAsia="ja-JP"/>
        </w:rPr>
        <w:t xml:space="preserve">In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Svizzera ancora circa due terzi degli edifici dispongono di sistemi di riscaldamento a 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energia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fossile oppure 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elettrici diretti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Se si riuscisse a sostituirli con sistemi di riscaldamento a energia rinnovabile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,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si ridurrebbero notevolmente le emissioni di 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CO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vertAlign w:val="subscript"/>
          <w:lang w:val="it-IT" w:eastAsia="ja-JP"/>
        </w:rPr>
        <w:t>2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e il consumo di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elettricità</w:t>
      </w:r>
      <w:r w:rsidR="00452309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In tal modo contribuiremmo in maniera significativa a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proteggere il clima e ad assicurare l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’approvvigionamento del nostro Paese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  <w:r w:rsidR="007259CC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452309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A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nche il nostro Comune desidera fare la sua parte aiutando i/le proprietari/e di sistemi di riscaldamento a energia fossile o di riscaldamenti elettrici diretti a passare a un sistema di riscaldamento a energi</w:t>
      </w:r>
      <w:r w:rsidR="003E6B14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a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rinnovabil</w:t>
      </w:r>
      <w:r w:rsidR="003E6B14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</w:t>
      </w:r>
      <w:r w:rsidR="000E77FF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  <w:r w:rsidR="000C7F8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</w:p>
    <w:p w14:paraId="43FC222B" w14:textId="34718F04" w:rsidR="00BA6BE7" w:rsidRPr="005C5F32" w:rsidRDefault="001D54D5" w:rsidP="00B9194A">
      <w:pPr>
        <w:spacing w:after="120"/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Come 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proprietari/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di un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vecchio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sistema di riscaldamento 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a energia fossile o elettrico conviene pensare per tempo a</w:t>
      </w:r>
      <w:r w:rsidR="005E187F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una 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sostituzione del riscaldamento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(si veda anche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hyperlink r:id="rId11" w:history="1">
        <w:r w:rsidR="009B46A8" w:rsidRPr="005C5F32">
          <w:rPr>
            <w:rStyle w:val="Lienhypertexte"/>
            <w:rFonts w:ascii="Arial" w:eastAsia="MS Mincho" w:hAnsi="Arial" w:cs="Arial"/>
            <w:w w:val="105"/>
            <w:sz w:val="22"/>
            <w:szCs w:val="22"/>
            <w:lang w:val="it-IT" w:eastAsia="ja-JP"/>
          </w:rPr>
          <w:t>www.calo</w:t>
        </w:r>
        <w:r w:rsidR="009B46A8" w:rsidRPr="005C5F32">
          <w:rPr>
            <w:rStyle w:val="Lienhypertexte"/>
            <w:rFonts w:ascii="Arial" w:eastAsia="MS Mincho" w:hAnsi="Arial" w:cs="Arial"/>
            <w:w w:val="105"/>
            <w:sz w:val="22"/>
            <w:szCs w:val="22"/>
            <w:lang w:val="it-IT" w:eastAsia="ja-JP"/>
          </w:rPr>
          <w:t>r</w:t>
        </w:r>
        <w:r w:rsidR="009B46A8" w:rsidRPr="005C5F32">
          <w:rPr>
            <w:rStyle w:val="Lienhypertexte"/>
            <w:rFonts w:ascii="Arial" w:eastAsia="MS Mincho" w:hAnsi="Arial" w:cs="Arial"/>
            <w:w w:val="105"/>
            <w:sz w:val="22"/>
            <w:szCs w:val="22"/>
            <w:lang w:val="it-IT" w:eastAsia="ja-JP"/>
          </w:rPr>
          <w:t>erinnovabile.ch</w:t>
        </w:r>
      </w:hyperlink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)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Ciò</w:t>
      </w:r>
      <w:r w:rsidR="009B46A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permette di</w:t>
      </w:r>
      <w:r w:rsidR="004125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9B46A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informarsi sulle varie soluzioni di riscaldamento appropriate e di fare chiarezza sulle possibilità di finanziamento</w:t>
      </w:r>
      <w:r w:rsidR="00CF6AC0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="009B46A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Un/una esperto/a «prima consulenza» che ha ricevuto un’apposita formazione in materia vi fornirà assistenza per ridurre i costi di riscaldamento a lungo termine 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nonché le emissioni di CO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vertAlign w:val="subscript"/>
          <w:lang w:val="it-IT" w:eastAsia="ja-JP"/>
        </w:rPr>
        <w:t>2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9B46A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con il tipo di riscaldamento giusto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</w:p>
    <w:p w14:paraId="533AFA33" w14:textId="627BEE3B" w:rsidR="00FF0823" w:rsidRPr="005C5F32" w:rsidRDefault="005211B3">
      <w:pPr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Siamo lieti di presentarvi brevemente questa offerta di consulenza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:</w:t>
      </w:r>
    </w:p>
    <w:p w14:paraId="3139BE37" w14:textId="266403A0" w:rsidR="00BA6BE7" w:rsidRPr="005C5F32" w:rsidRDefault="005211B3" w:rsidP="00B9194A">
      <w:pPr>
        <w:spacing w:after="120"/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nell’ambito di una</w:t>
      </w:r>
      <w:r w:rsidR="00E936EA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prima consulenza del programma </w:t>
      </w:r>
      <w:r w:rsidR="00E936EA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«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calore rinnovabile</w:t>
      </w:r>
      <w:r w:rsidR="00E936EA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» 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dell’Ufficio federale dell’energia</w:t>
      </w:r>
      <w:r w:rsidR="00E936EA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viene analizzato lo stato del vostro impianto di riscaldamento</w:t>
      </w:r>
      <w:r w:rsidR="005C1A3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Su tale base vi verranno </w:t>
      </w:r>
      <w:r w:rsidR="0019449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sottoposte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proposte concrete per un sistema di riscaldamento a energia rinnovabile adeguato alla vostra situazione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Riceverete un rapporto con i risultati della consulenza </w:t>
      </w:r>
      <w:r w:rsidR="002D474D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che includerà un</w:t>
      </w:r>
      <w:r w:rsidR="003E6B14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a valutazione </w:t>
      </w:r>
      <w:r w:rsidR="002D474D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dei costi</w:t>
      </w:r>
      <w:r w:rsidR="00A1791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="002D474D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Potete utilizzare questi dati per poi richiedere due o tre offerte per la sostituzione del vostro riscaldamento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</w:p>
    <w:p w14:paraId="4E87C6ED" w14:textId="56C36B04" w:rsidR="005D4997" w:rsidRPr="005C5F32" w:rsidRDefault="003E6B14" w:rsidP="00B9194A">
      <w:pPr>
        <w:spacing w:after="120"/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La prima consulenza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7B4599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«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calore rinnovabile</w:t>
      </w:r>
      <w:r w:rsidR="007B4599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»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del valore di </w:t>
      </w:r>
      <w:r w:rsidR="009A2ED0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CHF </w:t>
      </w:r>
      <w:r w:rsidR="00AB0F4A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450</w:t>
      </w:r>
      <w:r w:rsidR="00E46C5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.-</w:t>
      </w:r>
      <w:r w:rsidR="00AB0F4A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per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le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case unifamiliari e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le case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plurifamiliari fino a 6 unità abitative oppure di</w:t>
      </w:r>
      <w:r w:rsidR="00A621F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AB0F4A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CHF 1'800.-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per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le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case plu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lastRenderedPageBreak/>
        <w:t xml:space="preserve">rifamiliari con più di 6 unità abitative </w:t>
      </w:r>
      <w:r w:rsidR="00A97AD0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o proprietà condominiali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viene </w:t>
      </w:r>
      <w:r w:rsidR="002B0E3B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finanziata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dalla Confederazione</w:t>
      </w:r>
      <w:r w:rsidR="005D499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  <w:r w:rsidR="002753BB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B07AFE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Come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 proprietari</w:t>
      </w:r>
      <w:r w:rsidR="00EC0031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/e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 di cas</w:t>
      </w:r>
      <w:r w:rsidR="002B0E3B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e</w:t>
      </w:r>
      <w:r w:rsidR="00B07AFE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,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B07AFE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per voi 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una prima consulenza «calore rinnovabile» è gratuita</w:t>
      </w:r>
      <w:r w:rsidR="00BA6BE7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.</w:t>
      </w:r>
    </w:p>
    <w:p w14:paraId="02BCAB04" w14:textId="524D0FC0" w:rsidR="002753BB" w:rsidRPr="005C5F32" w:rsidRDefault="00D0766C" w:rsidP="00B9194A">
      <w:pPr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Il requisito è che la consulenza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si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a fornita da un/a esperto/a «prima consulenza» che figuri sulla lista di </w:t>
      </w:r>
      <w:r w:rsidR="00A1791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«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calore rinnovabile</w:t>
      </w:r>
      <w:r w:rsidR="00A1791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»</w:t>
      </w:r>
      <w:r w:rsidR="001F5A7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</w:p>
    <w:p w14:paraId="6D64411D" w14:textId="77777777" w:rsidR="00B9194A" w:rsidRPr="005C5F32" w:rsidRDefault="00B9194A" w:rsidP="00B9194A">
      <w:pPr>
        <w:rPr>
          <w:rFonts w:ascii="Arial" w:hAnsi="Arial" w:cs="Arial"/>
          <w:color w:val="000000" w:themeColor="text1"/>
          <w:w w:val="105"/>
          <w:sz w:val="22"/>
          <w:szCs w:val="22"/>
          <w:lang w:val="it-IT"/>
        </w:rPr>
      </w:pPr>
    </w:p>
    <w:p w14:paraId="08816D64" w14:textId="681D1F41" w:rsidR="00831B69" w:rsidRPr="005C5F32" w:rsidRDefault="00D0766C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Se si desidera considerare questa offerta, </w:t>
      </w:r>
      <w:r w:rsidR="005C5F32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la 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proced</w:t>
      </w:r>
      <w:r w:rsidR="005C5F32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ura è la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segu</w:t>
      </w:r>
      <w:r w:rsidR="005C5F32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ent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e</w:t>
      </w:r>
      <w:r w:rsidR="00CC4A33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.</w:t>
      </w:r>
    </w:p>
    <w:p w14:paraId="65CC8601" w14:textId="7C852D49" w:rsidR="001F5A71" w:rsidRPr="005C5F32" w:rsidRDefault="00D0766C" w:rsidP="00831B69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Fissare un appuntamento con un/a esperto/a «prima consulenza» a scelta</w:t>
      </w:r>
      <w:r w:rsidR="00314279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: </w:t>
      </w:r>
    </w:p>
    <w:p w14:paraId="65C6B2D9" w14:textId="248B6D81" w:rsidR="00831B69" w:rsidRPr="005C5F32" w:rsidRDefault="00976816" w:rsidP="001F5A71">
      <w:pPr>
        <w:pStyle w:val="Corpsdetexte"/>
        <w:spacing w:before="94" w:line="276" w:lineRule="auto"/>
        <w:ind w:left="720"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hyperlink r:id="rId12" w:history="1">
        <w:r w:rsidR="00D0766C" w:rsidRPr="005C5F32">
          <w:rPr>
            <w:rStyle w:val="Lienhypertexte"/>
            <w:rFonts w:cs="Arial"/>
            <w:w w:val="105"/>
            <w:sz w:val="22"/>
            <w:szCs w:val="22"/>
            <w:lang w:val="it-IT"/>
          </w:rPr>
          <w:t>www.calorerinnovabile.ch</w:t>
        </w:r>
      </w:hyperlink>
      <w:r w:rsidR="00FF0823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6C7F8C2D" w14:textId="633B52A8" w:rsidR="00AB0F4A" w:rsidRPr="005C5F32" w:rsidRDefault="00D0766C" w:rsidP="00AB0F4A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Farsi consigliare</w:t>
      </w:r>
      <w:r w:rsidR="002753BB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593E1A06" w14:textId="362BAFC3" w:rsidR="00831B69" w:rsidRPr="005C5F32" w:rsidRDefault="00EC0031" w:rsidP="002753BB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Chiedere</w:t>
      </w:r>
      <w:r w:rsidR="00D0766C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  <w:r w:rsidR="00AB0F4A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2</w:t>
      </w:r>
      <w:r w:rsidR="000337ED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  <w:r w:rsidR="00D0766C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o 3 offerte</w:t>
      </w:r>
    </w:p>
    <w:p w14:paraId="012DE099" w14:textId="117B3DFB" w:rsidR="002753BB" w:rsidRPr="005C5F32" w:rsidRDefault="00D0766C" w:rsidP="002753BB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Informare le autorità</w:t>
      </w:r>
      <w:r w:rsidR="00B9095D" w:rsidRPr="005C5F32">
        <w:rPr>
          <w:rStyle w:val="Appelnotedebasdep"/>
          <w:rFonts w:cs="Arial"/>
          <w:color w:val="000000" w:themeColor="text1"/>
          <w:w w:val="105"/>
          <w:sz w:val="22"/>
          <w:szCs w:val="22"/>
          <w:lang w:val="it-IT"/>
        </w:rPr>
        <w:footnoteReference w:id="1"/>
      </w:r>
    </w:p>
    <w:p w14:paraId="7EAB0580" w14:textId="7615FA11" w:rsidR="002753BB" w:rsidRPr="005C5F32" w:rsidRDefault="00D0766C" w:rsidP="002753BB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Richiedere gli incentivi</w:t>
      </w:r>
      <w:r w:rsidR="002753BB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(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per la sostituzione del riscaldamento</w:t>
      </w:r>
      <w:r w:rsidR="002753BB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)</w:t>
      </w:r>
    </w:p>
    <w:p w14:paraId="55221DA5" w14:textId="0B96C0C7" w:rsidR="002753BB" w:rsidRPr="005C5F32" w:rsidRDefault="00D0766C" w:rsidP="002753BB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Sostituire il riscaldamento</w:t>
      </w:r>
    </w:p>
    <w:p w14:paraId="415CD985" w14:textId="2FC9CEDD" w:rsidR="005D7CE9" w:rsidRPr="005C5F32" w:rsidRDefault="005D7CE9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</w:p>
    <w:p w14:paraId="71050AAC" w14:textId="284A656C" w:rsidR="00700F77" w:rsidRPr="005C5F32" w:rsidRDefault="004E64BB" w:rsidP="00DE1524">
      <w:pPr>
        <w:pStyle w:val="Corpsdetexte"/>
        <w:spacing w:before="94" w:line="276" w:lineRule="auto"/>
        <w:ind w:right="609"/>
        <w:rPr>
          <w:rStyle w:val="Lienhypertexte"/>
          <w:rFonts w:cs="Arial"/>
          <w:color w:val="000000" w:themeColor="text1"/>
          <w:w w:val="105"/>
          <w:sz w:val="22"/>
          <w:szCs w:val="22"/>
          <w:lang w:val="it-IT"/>
        </w:rPr>
      </w:pPr>
      <w:bookmarkStart w:id="0" w:name="_Hlk97104619"/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Su </w:t>
      </w:r>
      <w:hyperlink r:id="rId13" w:history="1">
        <w:r w:rsidRPr="005C5F32">
          <w:rPr>
            <w:rStyle w:val="Lienhypertexte"/>
            <w:rFonts w:cs="Arial"/>
            <w:w w:val="105"/>
            <w:sz w:val="22"/>
            <w:szCs w:val="22"/>
            <w:lang w:val="it-IT"/>
          </w:rPr>
          <w:t>www.calorerinnovabile.ch</w:t>
        </w:r>
      </w:hyperlink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trovate m</w:t>
      </w:r>
      <w:r w:rsidR="00D0766C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aggiori informazioni sul programma «calore rinnovabile</w:t>
      </w:r>
      <w:r w:rsidR="009400C4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» </w:t>
      </w:r>
      <w:bookmarkStart w:id="1" w:name="_Hlk97104577"/>
      <w:r w:rsidR="00D0766C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(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calcolatore dei costi di riscaldamento</w:t>
      </w:r>
      <w:r w:rsidR="009400C4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, 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prima consulenza</w:t>
      </w:r>
      <w:r w:rsidR="009400C4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, 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informazioni sul finanziamento e </w:t>
      </w:r>
      <w:r w:rsidR="00EC0031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su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gli incentivi, buoni esempi</w:t>
      </w:r>
      <w:r w:rsidR="00EC0031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ecc.</w:t>
      </w:r>
      <w:r w:rsidR="009400C4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)</w:t>
      </w:r>
      <w:bookmarkEnd w:id="1"/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.</w:t>
      </w:r>
      <w:bookmarkEnd w:id="0"/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7B91172B" w14:textId="7AACDCC8" w:rsidR="00E46C56" w:rsidRPr="005C5F32" w:rsidRDefault="00E46C56" w:rsidP="00DE1524">
      <w:pPr>
        <w:pStyle w:val="Corpsdetexte"/>
        <w:spacing w:before="94" w:line="276" w:lineRule="auto"/>
        <w:ind w:right="609"/>
        <w:rPr>
          <w:rStyle w:val="Lienhypertexte"/>
          <w:rFonts w:cs="Arial"/>
          <w:color w:val="000000" w:themeColor="text1"/>
          <w:w w:val="105"/>
          <w:sz w:val="22"/>
          <w:szCs w:val="22"/>
          <w:lang w:val="it-IT"/>
        </w:rPr>
      </w:pPr>
    </w:p>
    <w:p w14:paraId="549ECD2E" w14:textId="57352DF0" w:rsidR="00E46C56" w:rsidRPr="005C5F32" w:rsidRDefault="00B259F5" w:rsidP="00DE1524">
      <w:pPr>
        <w:pStyle w:val="Corpsdetexte"/>
        <w:spacing w:before="94" w:line="276" w:lineRule="auto"/>
        <w:ind w:right="609"/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</w:pPr>
      <w:r w:rsidRPr="0077402E">
        <w:rPr>
          <w:rStyle w:val="Lienhypertexte"/>
          <w:rFonts w:cs="Arial"/>
          <w:i/>
          <w:iCs/>
          <w:color w:val="000000" w:themeColor="text1"/>
          <w:w w:val="105"/>
          <w:sz w:val="22"/>
          <w:szCs w:val="22"/>
          <w:u w:val="none"/>
          <w:lang w:val="it-IT"/>
        </w:rPr>
        <w:t>[</w:t>
      </w:r>
      <w:r w:rsidR="004E64BB" w:rsidRPr="0077402E">
        <w:rPr>
          <w:rStyle w:val="Lienhypertexte"/>
          <w:rFonts w:cs="Arial"/>
          <w:i/>
          <w:iCs/>
          <w:color w:val="000000" w:themeColor="text1"/>
          <w:w w:val="105"/>
          <w:sz w:val="22"/>
          <w:szCs w:val="22"/>
          <w:u w:val="none"/>
          <w:lang w:val="it-IT"/>
        </w:rPr>
        <w:t>Facoltativo</w:t>
      </w:r>
      <w:r w:rsidRPr="0077402E">
        <w:rPr>
          <w:rStyle w:val="Lienhypertexte"/>
          <w:rFonts w:cs="Arial"/>
          <w:i/>
          <w:iCs/>
          <w:color w:val="000000" w:themeColor="text1"/>
          <w:w w:val="105"/>
          <w:sz w:val="22"/>
          <w:szCs w:val="22"/>
          <w:u w:val="none"/>
          <w:lang w:val="it-IT"/>
        </w:rPr>
        <w:t>]</w:t>
      </w:r>
      <w:r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Invito</w:t>
      </w:r>
      <w:r w:rsidR="00E46C56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: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se volete saperne di più </w:t>
      </w:r>
      <w:r w:rsidR="008E1CB9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su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l programma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«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calore rinnovabile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»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e </w:t>
      </w:r>
      <w:r w:rsidR="008E1CB9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su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lla prima consulenza, siamo </w:t>
      </w:r>
      <w:r w:rsidR="008E1CB9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lieti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di invitarvi </w:t>
      </w:r>
      <w:r w:rsidR="003150BE" w:rsidRPr="003150BE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>all’evento</w:t>
      </w:r>
      <w:r w:rsidR="004E64BB" w:rsidRPr="005C5F32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 xml:space="preserve"> informativ</w:t>
      </w:r>
      <w:r w:rsidR="003150BE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>o</w:t>
      </w:r>
      <w:r w:rsidR="004E64BB" w:rsidRPr="005C5F32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bCs/>
          <w:color w:val="000000" w:themeColor="text1"/>
          <w:w w:val="105"/>
          <w:sz w:val="22"/>
          <w:szCs w:val="22"/>
          <w:u w:val="none"/>
          <w:lang w:val="it-IT"/>
        </w:rPr>
        <w:t>che si terrà</w:t>
      </w:r>
      <w:r w:rsidR="004E64BB" w:rsidRPr="005C5F32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in data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77402E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[data]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alle ore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77402E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[ore]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al </w:t>
      </w:r>
      <w:r w:rsidR="0077402E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[luogo]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.</w:t>
      </w:r>
    </w:p>
    <w:p w14:paraId="368AD8A7" w14:textId="5F97E777" w:rsidR="005D4997" w:rsidRPr="005C5F32" w:rsidRDefault="005D4997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</w:p>
    <w:p w14:paraId="19F8E223" w14:textId="712BAB6E" w:rsidR="00700F77" w:rsidRPr="005C5F32" w:rsidRDefault="00CC4A33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Augurandoci che abbiate gradito </w:t>
      </w:r>
      <w:r w:rsidR="00EC0031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questa 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offerta, attendiamo la vostra iscrizione</w:t>
      </w:r>
      <w:r w:rsidR="00B9194A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!</w:t>
      </w:r>
    </w:p>
    <w:p w14:paraId="238AEA09" w14:textId="001753DC" w:rsidR="00700F77" w:rsidRPr="005C5F32" w:rsidRDefault="00700F77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4F4B0E5A" w14:textId="0AC40978" w:rsidR="00E446D0" w:rsidRPr="005C5F32" w:rsidRDefault="007279E8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Cordiali saluti</w:t>
      </w:r>
    </w:p>
    <w:p w14:paraId="34B15F40" w14:textId="501CCB75" w:rsidR="00E446D0" w:rsidRPr="005C5F32" w:rsidRDefault="0077402E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sz w:val="22"/>
          <w:szCs w:val="22"/>
          <w:lang w:val="it-IT"/>
        </w:rPr>
      </w:pPr>
      <w:r>
        <w:rPr>
          <w:rFonts w:cs="Arial"/>
          <w:i/>
          <w:color w:val="000000" w:themeColor="text1"/>
          <w:w w:val="105"/>
          <w:sz w:val="22"/>
          <w:szCs w:val="22"/>
          <w:lang w:val="it-IT"/>
        </w:rPr>
        <w:t>[Comune]</w:t>
      </w:r>
    </w:p>
    <w:p w14:paraId="7A0E5FD2" w14:textId="16A84D71" w:rsidR="005D6E64" w:rsidRPr="005C5F32" w:rsidRDefault="0077402E" w:rsidP="00DE1524">
      <w:pPr>
        <w:spacing w:line="276" w:lineRule="auto"/>
        <w:jc w:val="both"/>
        <w:rPr>
          <w:rFonts w:ascii="Arial" w:hAnsi="Arial" w:cs="Arial"/>
          <w:i/>
          <w:color w:val="000000" w:themeColor="text1"/>
          <w:sz w:val="22"/>
          <w:szCs w:val="22"/>
          <w:lang w:val="it-IT"/>
        </w:rPr>
      </w:pPr>
      <w:r>
        <w:rPr>
          <w:rFonts w:ascii="Arial" w:hAnsi="Arial" w:cs="Arial"/>
          <w:i/>
          <w:color w:val="000000" w:themeColor="text1"/>
          <w:sz w:val="22"/>
          <w:szCs w:val="22"/>
          <w:lang w:val="it-IT"/>
        </w:rPr>
        <w:t>[</w:t>
      </w:r>
      <w:r w:rsidR="007279E8" w:rsidRPr="005C5F32">
        <w:rPr>
          <w:rFonts w:ascii="Arial" w:hAnsi="Arial" w:cs="Arial"/>
          <w:i/>
          <w:color w:val="000000" w:themeColor="text1"/>
          <w:sz w:val="22"/>
          <w:szCs w:val="22"/>
          <w:lang w:val="it-IT"/>
        </w:rPr>
        <w:t>Persona responsabile</w:t>
      </w:r>
      <w:r>
        <w:rPr>
          <w:rFonts w:ascii="Arial" w:hAnsi="Arial" w:cs="Arial"/>
          <w:i/>
          <w:color w:val="000000" w:themeColor="text1"/>
          <w:sz w:val="22"/>
          <w:szCs w:val="22"/>
          <w:lang w:val="it-IT"/>
        </w:rPr>
        <w:t>]</w:t>
      </w:r>
    </w:p>
    <w:sectPr w:rsidR="005D6E64" w:rsidRPr="005C5F32" w:rsidSect="00EC5215">
      <w:headerReference w:type="default" r:id="rId14"/>
      <w:headerReference w:type="first" r:id="rId15"/>
      <w:footerReference w:type="first" r:id="rId16"/>
      <w:pgSz w:w="11906" w:h="16838"/>
      <w:pgMar w:top="2292" w:right="1477" w:bottom="1134" w:left="144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715ED" w14:textId="77777777" w:rsidR="00976816" w:rsidRDefault="00976816" w:rsidP="00F91D37">
      <w:pPr>
        <w:spacing w:line="240" w:lineRule="auto"/>
      </w:pPr>
      <w:r>
        <w:separator/>
      </w:r>
    </w:p>
  </w:endnote>
  <w:endnote w:type="continuationSeparator" w:id="0">
    <w:p w14:paraId="1BCC0BF7" w14:textId="77777777" w:rsidR="00976816" w:rsidRDefault="00976816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on Norm">
    <w:altName w:val="Sitka Small"/>
    <w:panose1 w:val="00000000000000000000"/>
    <w:charset w:val="4D"/>
    <w:family w:val="swiss"/>
    <w:notTrueType/>
    <w:pitch w:val="variable"/>
    <w:sig w:usb0="00000001" w:usb1="4000207B" w:usb2="00000000" w:usb3="00000000" w:csb0="00000093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Simplon Norm Bold">
    <w:altName w:val="Impact"/>
    <w:panose1 w:val="00000000000000000000"/>
    <w:charset w:val="4D"/>
    <w:family w:val="swiss"/>
    <w:notTrueType/>
    <w:pitch w:val="variable"/>
    <w:sig w:usb0="00000001" w:usb1="4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8FB2" w14:textId="519E7989" w:rsidR="00EC5215" w:rsidRPr="005D6E64" w:rsidRDefault="0000104E" w:rsidP="005D6E64">
    <w:pPr>
      <w:tabs>
        <w:tab w:val="left" w:pos="4536"/>
      </w:tabs>
      <w:rPr>
        <w:sz w:val="18"/>
        <w:szCs w:val="18"/>
      </w:rPr>
    </w:pPr>
    <w:r>
      <w:rPr>
        <w:noProof/>
        <w:lang w:eastAsia="de-CH"/>
      </w:rPr>
      <w:drawing>
        <wp:anchor distT="0" distB="0" distL="114300" distR="114300" simplePos="0" relativeHeight="251669503" behindDoc="0" locked="0" layoutInCell="1" allowOverlap="1" wp14:anchorId="22B40575" wp14:editId="4F754F42">
          <wp:simplePos x="0" y="0"/>
          <wp:positionH relativeFrom="column">
            <wp:posOffset>3406761</wp:posOffset>
          </wp:positionH>
          <wp:positionV relativeFrom="paragraph">
            <wp:posOffset>-172085</wp:posOffset>
          </wp:positionV>
          <wp:extent cx="2287027" cy="375869"/>
          <wp:effectExtent l="0" t="0" r="0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7027" cy="375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84F87" w14:textId="77777777" w:rsidR="00976816" w:rsidRDefault="00976816" w:rsidP="00F91D37">
      <w:pPr>
        <w:spacing w:line="240" w:lineRule="auto"/>
      </w:pPr>
      <w:r>
        <w:separator/>
      </w:r>
    </w:p>
  </w:footnote>
  <w:footnote w:type="continuationSeparator" w:id="0">
    <w:p w14:paraId="6B2C38F6" w14:textId="77777777" w:rsidR="00976816" w:rsidRDefault="00976816" w:rsidP="00F91D37">
      <w:pPr>
        <w:spacing w:line="240" w:lineRule="auto"/>
      </w:pPr>
      <w:r>
        <w:continuationSeparator/>
      </w:r>
    </w:p>
  </w:footnote>
  <w:footnote w:id="1">
    <w:p w14:paraId="42C21013" w14:textId="06FB9D38" w:rsidR="00B9095D" w:rsidRPr="007279E8" w:rsidRDefault="00B9095D">
      <w:pPr>
        <w:pStyle w:val="Notedebasdepage"/>
        <w:rPr>
          <w:lang w:val="it-IT"/>
        </w:rPr>
      </w:pPr>
      <w:r>
        <w:rPr>
          <w:rStyle w:val="Appelnotedebasdep"/>
        </w:rPr>
        <w:footnoteRef/>
      </w:r>
      <w:r w:rsidRPr="007279E8">
        <w:rPr>
          <w:lang w:val="it-IT"/>
        </w:rPr>
        <w:t xml:space="preserve"> </w:t>
      </w:r>
      <w:r w:rsidRPr="007279E8">
        <w:rPr>
          <w:rFonts w:ascii="Simplon Norm" w:hAnsi="Simplon Norm"/>
          <w:color w:val="000000"/>
          <w:lang w:val="it-IT"/>
        </w:rPr>
        <w:t> </w:t>
      </w:r>
      <w:r w:rsidR="007279E8" w:rsidRPr="007279E8">
        <w:rPr>
          <w:rFonts w:ascii="Simplon Norm" w:hAnsi="Simplon Norm"/>
          <w:color w:val="000000"/>
          <w:lang w:val="it-IT"/>
        </w:rPr>
        <w:t>A</w:t>
      </w:r>
      <w:r w:rsidRPr="007279E8">
        <w:rPr>
          <w:rFonts w:ascii="Simplon Norm" w:hAnsi="Simplon Norm"/>
          <w:color w:val="000000"/>
          <w:lang w:val="it-IT"/>
        </w:rPr>
        <w:t xml:space="preserve"> </w:t>
      </w:r>
      <w:r w:rsidR="007279E8" w:rsidRPr="007279E8">
        <w:rPr>
          <w:rFonts w:ascii="Simplon Norm" w:hAnsi="Simplon Norm"/>
          <w:color w:val="000000"/>
          <w:lang w:val="it-IT"/>
        </w:rPr>
        <w:t xml:space="preserve">seconda della tecnologia e della sede occorre un’autorizzazione edilizia del </w:t>
      </w:r>
      <w:r w:rsidR="007279E8">
        <w:rPr>
          <w:rFonts w:ascii="Simplon Norm" w:hAnsi="Simplon Norm"/>
          <w:color w:val="000000"/>
          <w:lang w:val="it-IT"/>
        </w:rPr>
        <w:t>Comune</w:t>
      </w:r>
      <w:r w:rsidRPr="007279E8">
        <w:rPr>
          <w:rFonts w:ascii="Simplon Norm" w:hAnsi="Simplon Norm"/>
          <w:color w:val="000000"/>
          <w:lang w:val="it-I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8FAF" w14:textId="13A51C30" w:rsidR="005C6148" w:rsidRDefault="00750AB0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8479" behindDoc="0" locked="1" layoutInCell="1" allowOverlap="1" wp14:anchorId="44318FB3" wp14:editId="39F5997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4800" cy="774000"/>
                        <a:chOff x="0" y="0"/>
                        <a:chExt cx="3124200" cy="772425"/>
                      </a:xfrm>
                    </wpg:grpSpPr>
                    <wps:wsp>
                      <wps:cNvPr id="4" name="Rechteck 4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60005"/>
                          <a:ext cx="3124200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93362A" id="Gruppieren 9" o:spid="_x0000_s1026" style="position:absolute;margin-left:0;margin-top:0;width:246.05pt;height:60.95pt;z-index:251668479;mso-position-horizontal:center;mso-position-horizontal-relative:page;mso-position-vertical:top;mso-position-vertical-relative:page;mso-width-relative:margin;mso-height-relative:margin" coordsize="31242,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">
              <v:rect id="Rechteck 4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8" type="#_x0000_t75" style="position:absolute;top:4600;width:3124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8FB1" w14:textId="09268055" w:rsidR="00EC5215" w:rsidRDefault="0077402E" w:rsidP="0077402E">
    <w:pPr>
      <w:pStyle w:val="En-tte"/>
      <w:jc w:val="center"/>
    </w:pPr>
    <w:r>
      <w:rPr>
        <w:noProof/>
        <w:lang w:eastAsia="de-CH"/>
      </w:rPr>
      <w:drawing>
        <wp:inline distT="0" distB="0" distL="0" distR="0" wp14:anchorId="2515EDBC" wp14:editId="554E0942">
          <wp:extent cx="3361319" cy="590843"/>
          <wp:effectExtent l="0" t="0" r="4445" b="63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/>
                  <a:srcRect r="28721"/>
                  <a:stretch/>
                </pic:blipFill>
                <pic:spPr bwMode="auto">
                  <a:xfrm>
                    <a:off x="0" y="0"/>
                    <a:ext cx="3454927" cy="6072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D02A52"/>
    <w:multiLevelType w:val="hybridMultilevel"/>
    <w:tmpl w:val="9B3E3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17D03"/>
    <w:multiLevelType w:val="hybridMultilevel"/>
    <w:tmpl w:val="50FC6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C767DB"/>
    <w:multiLevelType w:val="hybridMultilevel"/>
    <w:tmpl w:val="FEFA6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46B67"/>
    <w:multiLevelType w:val="hybridMultilevel"/>
    <w:tmpl w:val="1BE473D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A57DEE"/>
    <w:multiLevelType w:val="hybridMultilevel"/>
    <w:tmpl w:val="EB2A4D4A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31CCD"/>
    <w:multiLevelType w:val="hybridMultilevel"/>
    <w:tmpl w:val="1B641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97F5A"/>
    <w:multiLevelType w:val="hybridMultilevel"/>
    <w:tmpl w:val="6640182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82D6F97"/>
    <w:multiLevelType w:val="hybridMultilevel"/>
    <w:tmpl w:val="95A0A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D6A32"/>
    <w:multiLevelType w:val="hybridMultilevel"/>
    <w:tmpl w:val="8842D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65099"/>
    <w:multiLevelType w:val="hybridMultilevel"/>
    <w:tmpl w:val="7E3A172E"/>
    <w:lvl w:ilvl="0" w:tplc="0807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6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27" w15:restartNumberingAfterBreak="0">
    <w:nsid w:val="4E4025AE"/>
    <w:multiLevelType w:val="hybridMultilevel"/>
    <w:tmpl w:val="778C9B78"/>
    <w:lvl w:ilvl="0" w:tplc="B0F89CDC">
      <w:start w:val="1"/>
      <w:numFmt w:val="decimal"/>
      <w:lvlText w:val="%1."/>
      <w:lvlJc w:val="left"/>
      <w:pPr>
        <w:ind w:left="887" w:hanging="359"/>
      </w:pPr>
      <w:rPr>
        <w:rFonts w:ascii="Arial" w:eastAsia="Arial" w:hAnsi="Arial" w:cs="Arial" w:hint="default"/>
        <w:color w:val="3D3D3D"/>
        <w:spacing w:val="-1"/>
        <w:w w:val="105"/>
        <w:sz w:val="21"/>
        <w:szCs w:val="21"/>
      </w:rPr>
    </w:lvl>
    <w:lvl w:ilvl="1" w:tplc="1A523CA4">
      <w:numFmt w:val="bullet"/>
      <w:lvlText w:val="•"/>
      <w:lvlJc w:val="left"/>
      <w:pPr>
        <w:ind w:left="1740" w:hanging="359"/>
      </w:pPr>
      <w:rPr>
        <w:rFonts w:hint="default"/>
      </w:rPr>
    </w:lvl>
    <w:lvl w:ilvl="2" w:tplc="C4D813A6">
      <w:numFmt w:val="bullet"/>
      <w:lvlText w:val="•"/>
      <w:lvlJc w:val="left"/>
      <w:pPr>
        <w:ind w:left="2600" w:hanging="359"/>
      </w:pPr>
      <w:rPr>
        <w:rFonts w:hint="default"/>
      </w:rPr>
    </w:lvl>
    <w:lvl w:ilvl="3" w:tplc="2118F1CA">
      <w:numFmt w:val="bullet"/>
      <w:lvlText w:val="•"/>
      <w:lvlJc w:val="left"/>
      <w:pPr>
        <w:ind w:left="3461" w:hanging="359"/>
      </w:pPr>
      <w:rPr>
        <w:rFonts w:hint="default"/>
      </w:rPr>
    </w:lvl>
    <w:lvl w:ilvl="4" w:tplc="7E668822">
      <w:numFmt w:val="bullet"/>
      <w:lvlText w:val="•"/>
      <w:lvlJc w:val="left"/>
      <w:pPr>
        <w:ind w:left="4321" w:hanging="359"/>
      </w:pPr>
      <w:rPr>
        <w:rFonts w:hint="default"/>
      </w:rPr>
    </w:lvl>
    <w:lvl w:ilvl="5" w:tplc="DF66072C">
      <w:numFmt w:val="bullet"/>
      <w:lvlText w:val="•"/>
      <w:lvlJc w:val="left"/>
      <w:pPr>
        <w:ind w:left="5182" w:hanging="359"/>
      </w:pPr>
      <w:rPr>
        <w:rFonts w:hint="default"/>
      </w:rPr>
    </w:lvl>
    <w:lvl w:ilvl="6" w:tplc="706A188E">
      <w:numFmt w:val="bullet"/>
      <w:lvlText w:val="•"/>
      <w:lvlJc w:val="left"/>
      <w:pPr>
        <w:ind w:left="6042" w:hanging="359"/>
      </w:pPr>
      <w:rPr>
        <w:rFonts w:hint="default"/>
      </w:rPr>
    </w:lvl>
    <w:lvl w:ilvl="7" w:tplc="484871DC">
      <w:numFmt w:val="bullet"/>
      <w:lvlText w:val="•"/>
      <w:lvlJc w:val="left"/>
      <w:pPr>
        <w:ind w:left="6902" w:hanging="359"/>
      </w:pPr>
      <w:rPr>
        <w:rFonts w:hint="default"/>
      </w:rPr>
    </w:lvl>
    <w:lvl w:ilvl="8" w:tplc="8E828178">
      <w:numFmt w:val="bullet"/>
      <w:lvlText w:val="•"/>
      <w:lvlJc w:val="left"/>
      <w:pPr>
        <w:ind w:left="7763" w:hanging="359"/>
      </w:pPr>
      <w:rPr>
        <w:rFonts w:hint="default"/>
      </w:rPr>
    </w:lvl>
  </w:abstractNum>
  <w:abstractNum w:abstractNumId="28" w15:restartNumberingAfterBreak="0">
    <w:nsid w:val="4F844A6F"/>
    <w:multiLevelType w:val="hybridMultilevel"/>
    <w:tmpl w:val="9E9651E0"/>
    <w:lvl w:ilvl="0" w:tplc="040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9" w15:restartNumberingAfterBreak="0">
    <w:nsid w:val="53702413"/>
    <w:multiLevelType w:val="hybridMultilevel"/>
    <w:tmpl w:val="30C0A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06DE1"/>
    <w:multiLevelType w:val="multilevel"/>
    <w:tmpl w:val="42DEBBD4"/>
    <w:lvl w:ilvl="0">
      <w:start w:val="1"/>
      <w:numFmt w:val="bullet"/>
      <w:pStyle w:val="Aufzhlung1"/>
      <w:lvlText w:val="−"/>
      <w:lvlJc w:val="left"/>
      <w:pPr>
        <w:ind w:left="284" w:hanging="284"/>
      </w:pPr>
      <w:rPr>
        <w:rFonts w:ascii="Simplon Norm" w:hAnsi="Simplon Norm" w:hint="default"/>
      </w:rPr>
    </w:lvl>
    <w:lvl w:ilvl="1">
      <w:start w:val="1"/>
      <w:numFmt w:val="bullet"/>
      <w:pStyle w:val="Aufzhlung2"/>
      <w:lvlText w:val="−"/>
      <w:lvlJc w:val="left"/>
      <w:pPr>
        <w:ind w:left="567" w:hanging="283"/>
      </w:pPr>
      <w:rPr>
        <w:rFonts w:ascii="Simplon Norm" w:hAnsi="Simplon Norm" w:hint="default"/>
      </w:rPr>
    </w:lvl>
    <w:lvl w:ilvl="2">
      <w:start w:val="1"/>
      <w:numFmt w:val="bullet"/>
      <w:pStyle w:val="Aufzhlung3"/>
      <w:lvlText w:val="−"/>
      <w:lvlJc w:val="left"/>
      <w:pPr>
        <w:ind w:left="851" w:hanging="284"/>
      </w:pPr>
      <w:rPr>
        <w:rFonts w:ascii="Simplon Norm" w:hAnsi="Simplon Norm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6A7D23"/>
    <w:multiLevelType w:val="hybridMultilevel"/>
    <w:tmpl w:val="0B029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C9E0E42"/>
    <w:multiLevelType w:val="hybridMultilevel"/>
    <w:tmpl w:val="46B4F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7"/>
  </w:num>
  <w:num w:numId="12">
    <w:abstractNumId w:val="30"/>
  </w:num>
  <w:num w:numId="13">
    <w:abstractNumId w:val="22"/>
  </w:num>
  <w:num w:numId="14">
    <w:abstractNumId w:val="40"/>
  </w:num>
  <w:num w:numId="15">
    <w:abstractNumId w:val="38"/>
  </w:num>
  <w:num w:numId="16">
    <w:abstractNumId w:val="15"/>
  </w:num>
  <w:num w:numId="17">
    <w:abstractNumId w:val="24"/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</w:num>
  <w:num w:numId="20">
    <w:abstractNumId w:val="21"/>
  </w:num>
  <w:num w:numId="21">
    <w:abstractNumId w:val="33"/>
  </w:num>
  <w:num w:numId="22">
    <w:abstractNumId w:val="32"/>
  </w:num>
  <w:num w:numId="23">
    <w:abstractNumId w:val="18"/>
  </w:num>
  <w:num w:numId="24">
    <w:abstractNumId w:val="26"/>
  </w:num>
  <w:num w:numId="25">
    <w:abstractNumId w:val="34"/>
  </w:num>
  <w:num w:numId="26">
    <w:abstractNumId w:val="31"/>
  </w:num>
  <w:num w:numId="27">
    <w:abstractNumId w:val="20"/>
  </w:num>
  <w:num w:numId="28">
    <w:abstractNumId w:val="16"/>
  </w:num>
  <w:num w:numId="29">
    <w:abstractNumId w:val="23"/>
  </w:num>
  <w:num w:numId="30">
    <w:abstractNumId w:val="19"/>
  </w:num>
  <w:num w:numId="31">
    <w:abstractNumId w:val="14"/>
  </w:num>
  <w:num w:numId="32">
    <w:abstractNumId w:val="29"/>
  </w:num>
  <w:num w:numId="33">
    <w:abstractNumId w:val="10"/>
  </w:num>
  <w:num w:numId="34">
    <w:abstractNumId w:val="25"/>
  </w:num>
  <w:num w:numId="35">
    <w:abstractNumId w:val="28"/>
  </w:num>
  <w:num w:numId="36">
    <w:abstractNumId w:val="39"/>
  </w:num>
  <w:num w:numId="37">
    <w:abstractNumId w:val="12"/>
  </w:num>
  <w:num w:numId="38">
    <w:abstractNumId w:val="11"/>
  </w:num>
  <w:num w:numId="39">
    <w:abstractNumId w:val="36"/>
  </w:num>
  <w:num w:numId="40">
    <w:abstractNumId w:val="27"/>
  </w:num>
  <w:num w:numId="41">
    <w:abstractNumId w:val="13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4096" w:nlCheck="1" w:checkStyle="0"/>
  <w:activeWritingStyle w:appName="MSWord" w:lang="de-CH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6" w:nlCheck="1" w:checkStyle="0"/>
  <w:proofState w:spelling="clean" w:grammar="clean"/>
  <w:attachedTemplate r:id="rId1"/>
  <w:trackRevisions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F8A"/>
    <w:rsid w:val="0000104E"/>
    <w:rsid w:val="00002978"/>
    <w:rsid w:val="0000716C"/>
    <w:rsid w:val="0001010F"/>
    <w:rsid w:val="000219C5"/>
    <w:rsid w:val="00025CEC"/>
    <w:rsid w:val="000266B7"/>
    <w:rsid w:val="00032B92"/>
    <w:rsid w:val="000337ED"/>
    <w:rsid w:val="000409C8"/>
    <w:rsid w:val="00041700"/>
    <w:rsid w:val="00046CF2"/>
    <w:rsid w:val="000475A3"/>
    <w:rsid w:val="00063BC2"/>
    <w:rsid w:val="000701F1"/>
    <w:rsid w:val="00071780"/>
    <w:rsid w:val="00096E8E"/>
    <w:rsid w:val="000A1884"/>
    <w:rsid w:val="000A2136"/>
    <w:rsid w:val="000B00ED"/>
    <w:rsid w:val="000B06B1"/>
    <w:rsid w:val="000B2476"/>
    <w:rsid w:val="000B346E"/>
    <w:rsid w:val="000B595D"/>
    <w:rsid w:val="000C23C5"/>
    <w:rsid w:val="000C49C1"/>
    <w:rsid w:val="000C7F88"/>
    <w:rsid w:val="000D04CA"/>
    <w:rsid w:val="000D13EF"/>
    <w:rsid w:val="000D1743"/>
    <w:rsid w:val="000D2CF4"/>
    <w:rsid w:val="000E756F"/>
    <w:rsid w:val="000E77FF"/>
    <w:rsid w:val="000F5459"/>
    <w:rsid w:val="0010021F"/>
    <w:rsid w:val="00102345"/>
    <w:rsid w:val="00106688"/>
    <w:rsid w:val="00107F09"/>
    <w:rsid w:val="001134C7"/>
    <w:rsid w:val="00113CB8"/>
    <w:rsid w:val="00117574"/>
    <w:rsid w:val="0012151C"/>
    <w:rsid w:val="0012445D"/>
    <w:rsid w:val="00133A28"/>
    <w:rsid w:val="001357D4"/>
    <w:rsid w:val="001375AB"/>
    <w:rsid w:val="00144122"/>
    <w:rsid w:val="0015147E"/>
    <w:rsid w:val="001520B4"/>
    <w:rsid w:val="00152CD9"/>
    <w:rsid w:val="001540C8"/>
    <w:rsid w:val="00154677"/>
    <w:rsid w:val="00167916"/>
    <w:rsid w:val="00170F84"/>
    <w:rsid w:val="00174050"/>
    <w:rsid w:val="001769BD"/>
    <w:rsid w:val="001814F3"/>
    <w:rsid w:val="00194492"/>
    <w:rsid w:val="001C0366"/>
    <w:rsid w:val="001D54D5"/>
    <w:rsid w:val="001F4A7E"/>
    <w:rsid w:val="001F4B8C"/>
    <w:rsid w:val="001F5A71"/>
    <w:rsid w:val="00211017"/>
    <w:rsid w:val="0021478D"/>
    <w:rsid w:val="0022362C"/>
    <w:rsid w:val="0022685B"/>
    <w:rsid w:val="0023205B"/>
    <w:rsid w:val="002463B5"/>
    <w:rsid w:val="0025644A"/>
    <w:rsid w:val="00267F71"/>
    <w:rsid w:val="002719F6"/>
    <w:rsid w:val="002726D9"/>
    <w:rsid w:val="002753BB"/>
    <w:rsid w:val="002872D3"/>
    <w:rsid w:val="00290E37"/>
    <w:rsid w:val="002B0E3B"/>
    <w:rsid w:val="002B4CFD"/>
    <w:rsid w:val="002B5E59"/>
    <w:rsid w:val="002C627A"/>
    <w:rsid w:val="002D272F"/>
    <w:rsid w:val="002D38AE"/>
    <w:rsid w:val="002D474D"/>
    <w:rsid w:val="002E4431"/>
    <w:rsid w:val="002E54DD"/>
    <w:rsid w:val="002F06AA"/>
    <w:rsid w:val="002F68A2"/>
    <w:rsid w:val="002F73AE"/>
    <w:rsid w:val="0030245A"/>
    <w:rsid w:val="0031256C"/>
    <w:rsid w:val="00314279"/>
    <w:rsid w:val="00314601"/>
    <w:rsid w:val="003150BE"/>
    <w:rsid w:val="0032330D"/>
    <w:rsid w:val="00333A1B"/>
    <w:rsid w:val="0034699F"/>
    <w:rsid w:val="0034751E"/>
    <w:rsid w:val="003514EE"/>
    <w:rsid w:val="00363671"/>
    <w:rsid w:val="00364EE3"/>
    <w:rsid w:val="003726B9"/>
    <w:rsid w:val="003757E4"/>
    <w:rsid w:val="00375834"/>
    <w:rsid w:val="003833D9"/>
    <w:rsid w:val="00391260"/>
    <w:rsid w:val="00394D22"/>
    <w:rsid w:val="00397808"/>
    <w:rsid w:val="003B164F"/>
    <w:rsid w:val="003C3D32"/>
    <w:rsid w:val="003D0FAA"/>
    <w:rsid w:val="003E2F71"/>
    <w:rsid w:val="003E6B14"/>
    <w:rsid w:val="003F1A56"/>
    <w:rsid w:val="003F2F48"/>
    <w:rsid w:val="00406FF6"/>
    <w:rsid w:val="00412532"/>
    <w:rsid w:val="00444AF6"/>
    <w:rsid w:val="00452309"/>
    <w:rsid w:val="00452D49"/>
    <w:rsid w:val="00461698"/>
    <w:rsid w:val="00466B5B"/>
    <w:rsid w:val="0047031D"/>
    <w:rsid w:val="00471191"/>
    <w:rsid w:val="00476F39"/>
    <w:rsid w:val="00486DBB"/>
    <w:rsid w:val="004878D0"/>
    <w:rsid w:val="00494FD7"/>
    <w:rsid w:val="00495F83"/>
    <w:rsid w:val="004A039B"/>
    <w:rsid w:val="004B04AF"/>
    <w:rsid w:val="004B0827"/>
    <w:rsid w:val="004B0C34"/>
    <w:rsid w:val="004B0FDB"/>
    <w:rsid w:val="004C1329"/>
    <w:rsid w:val="004C3880"/>
    <w:rsid w:val="004D0F2F"/>
    <w:rsid w:val="004D179F"/>
    <w:rsid w:val="004D5B31"/>
    <w:rsid w:val="004D5D84"/>
    <w:rsid w:val="004E030A"/>
    <w:rsid w:val="004E631B"/>
    <w:rsid w:val="004E64BB"/>
    <w:rsid w:val="004F5004"/>
    <w:rsid w:val="00500294"/>
    <w:rsid w:val="005011D1"/>
    <w:rsid w:val="00515CF2"/>
    <w:rsid w:val="005211B3"/>
    <w:rsid w:val="005251F1"/>
    <w:rsid w:val="00526C93"/>
    <w:rsid w:val="00535EA2"/>
    <w:rsid w:val="00537410"/>
    <w:rsid w:val="00543394"/>
    <w:rsid w:val="00544B81"/>
    <w:rsid w:val="00550787"/>
    <w:rsid w:val="00551B3E"/>
    <w:rsid w:val="00572A94"/>
    <w:rsid w:val="005912E5"/>
    <w:rsid w:val="00591832"/>
    <w:rsid w:val="00592841"/>
    <w:rsid w:val="00593DEA"/>
    <w:rsid w:val="005946AB"/>
    <w:rsid w:val="005A1837"/>
    <w:rsid w:val="005B4DEC"/>
    <w:rsid w:val="005B6FD0"/>
    <w:rsid w:val="005C1A33"/>
    <w:rsid w:val="005C5F32"/>
    <w:rsid w:val="005C6148"/>
    <w:rsid w:val="005D4557"/>
    <w:rsid w:val="005D4997"/>
    <w:rsid w:val="005D6E64"/>
    <w:rsid w:val="005D7CE9"/>
    <w:rsid w:val="005E187F"/>
    <w:rsid w:val="006044D5"/>
    <w:rsid w:val="00622FDC"/>
    <w:rsid w:val="00625020"/>
    <w:rsid w:val="00641321"/>
    <w:rsid w:val="00642F26"/>
    <w:rsid w:val="006510B2"/>
    <w:rsid w:val="0065274C"/>
    <w:rsid w:val="00661844"/>
    <w:rsid w:val="00665751"/>
    <w:rsid w:val="006833B4"/>
    <w:rsid w:val="00686D14"/>
    <w:rsid w:val="00687ED7"/>
    <w:rsid w:val="00692016"/>
    <w:rsid w:val="0069719F"/>
    <w:rsid w:val="006C144C"/>
    <w:rsid w:val="006E0F4E"/>
    <w:rsid w:val="006E4AF1"/>
    <w:rsid w:val="006F0345"/>
    <w:rsid w:val="006F0469"/>
    <w:rsid w:val="006F2734"/>
    <w:rsid w:val="006F515D"/>
    <w:rsid w:val="00700F77"/>
    <w:rsid w:val="007040B6"/>
    <w:rsid w:val="00705076"/>
    <w:rsid w:val="00711147"/>
    <w:rsid w:val="00717855"/>
    <w:rsid w:val="007259CC"/>
    <w:rsid w:val="007277E3"/>
    <w:rsid w:val="007279E8"/>
    <w:rsid w:val="00731A17"/>
    <w:rsid w:val="00734458"/>
    <w:rsid w:val="007419CF"/>
    <w:rsid w:val="0074241C"/>
    <w:rsid w:val="0074487E"/>
    <w:rsid w:val="00746273"/>
    <w:rsid w:val="00747A2A"/>
    <w:rsid w:val="00750AB0"/>
    <w:rsid w:val="007516D3"/>
    <w:rsid w:val="007579F0"/>
    <w:rsid w:val="007721BF"/>
    <w:rsid w:val="0077402E"/>
    <w:rsid w:val="00774E70"/>
    <w:rsid w:val="007950FD"/>
    <w:rsid w:val="00796CEE"/>
    <w:rsid w:val="007A5EC8"/>
    <w:rsid w:val="007B1B0A"/>
    <w:rsid w:val="007B4599"/>
    <w:rsid w:val="007B6708"/>
    <w:rsid w:val="007C0B2A"/>
    <w:rsid w:val="007D006F"/>
    <w:rsid w:val="007E0460"/>
    <w:rsid w:val="007E056C"/>
    <w:rsid w:val="007E2E72"/>
    <w:rsid w:val="007E39B4"/>
    <w:rsid w:val="00821734"/>
    <w:rsid w:val="00824BC6"/>
    <w:rsid w:val="00830210"/>
    <w:rsid w:val="00831B69"/>
    <w:rsid w:val="00841B44"/>
    <w:rsid w:val="00857C06"/>
    <w:rsid w:val="00857D8A"/>
    <w:rsid w:val="008651C9"/>
    <w:rsid w:val="00870017"/>
    <w:rsid w:val="00871BB7"/>
    <w:rsid w:val="00883CC4"/>
    <w:rsid w:val="008A45CF"/>
    <w:rsid w:val="008C6957"/>
    <w:rsid w:val="008D5772"/>
    <w:rsid w:val="008E1CB9"/>
    <w:rsid w:val="008E379E"/>
    <w:rsid w:val="008F33FA"/>
    <w:rsid w:val="008F547C"/>
    <w:rsid w:val="00905DC2"/>
    <w:rsid w:val="009067DD"/>
    <w:rsid w:val="00917F8A"/>
    <w:rsid w:val="0092412A"/>
    <w:rsid w:val="0093392D"/>
    <w:rsid w:val="0093619F"/>
    <w:rsid w:val="009400C4"/>
    <w:rsid w:val="009427E5"/>
    <w:rsid w:val="00943B0D"/>
    <w:rsid w:val="00943F97"/>
    <w:rsid w:val="009454B7"/>
    <w:rsid w:val="009613D8"/>
    <w:rsid w:val="00974275"/>
    <w:rsid w:val="00976816"/>
    <w:rsid w:val="00977805"/>
    <w:rsid w:val="009804FC"/>
    <w:rsid w:val="009813FB"/>
    <w:rsid w:val="0098474B"/>
    <w:rsid w:val="00995CBA"/>
    <w:rsid w:val="0099678C"/>
    <w:rsid w:val="009A2ED0"/>
    <w:rsid w:val="009A6DBA"/>
    <w:rsid w:val="009B0C96"/>
    <w:rsid w:val="009B2163"/>
    <w:rsid w:val="009B46A8"/>
    <w:rsid w:val="009C222B"/>
    <w:rsid w:val="009C67A8"/>
    <w:rsid w:val="009C6B17"/>
    <w:rsid w:val="009C7C6C"/>
    <w:rsid w:val="009D201B"/>
    <w:rsid w:val="009D5D9C"/>
    <w:rsid w:val="009E2171"/>
    <w:rsid w:val="00A06F53"/>
    <w:rsid w:val="00A16D29"/>
    <w:rsid w:val="00A17918"/>
    <w:rsid w:val="00A23320"/>
    <w:rsid w:val="00A27096"/>
    <w:rsid w:val="00A374EB"/>
    <w:rsid w:val="00A43EDD"/>
    <w:rsid w:val="00A54099"/>
    <w:rsid w:val="00A5451D"/>
    <w:rsid w:val="00A54BA7"/>
    <w:rsid w:val="00A55C83"/>
    <w:rsid w:val="00A57815"/>
    <w:rsid w:val="00A60D99"/>
    <w:rsid w:val="00A611AF"/>
    <w:rsid w:val="00A621F1"/>
    <w:rsid w:val="00A62F82"/>
    <w:rsid w:val="00A6657D"/>
    <w:rsid w:val="00A67B1B"/>
    <w:rsid w:val="00A70CDC"/>
    <w:rsid w:val="00A7133D"/>
    <w:rsid w:val="00A7798E"/>
    <w:rsid w:val="00A97AD0"/>
    <w:rsid w:val="00AB0F4A"/>
    <w:rsid w:val="00AB5D83"/>
    <w:rsid w:val="00AC2D5B"/>
    <w:rsid w:val="00AC6BF9"/>
    <w:rsid w:val="00AD36B2"/>
    <w:rsid w:val="00AF47AE"/>
    <w:rsid w:val="00AF7CA8"/>
    <w:rsid w:val="00B02362"/>
    <w:rsid w:val="00B07AFE"/>
    <w:rsid w:val="00B11A9B"/>
    <w:rsid w:val="00B12786"/>
    <w:rsid w:val="00B17A13"/>
    <w:rsid w:val="00B24B2A"/>
    <w:rsid w:val="00B259F5"/>
    <w:rsid w:val="00B32ABB"/>
    <w:rsid w:val="00B37F3B"/>
    <w:rsid w:val="00B4033E"/>
    <w:rsid w:val="00B41A99"/>
    <w:rsid w:val="00B41FD3"/>
    <w:rsid w:val="00B426D3"/>
    <w:rsid w:val="00B431DE"/>
    <w:rsid w:val="00B452C0"/>
    <w:rsid w:val="00B57190"/>
    <w:rsid w:val="00B57DD4"/>
    <w:rsid w:val="00B62F2F"/>
    <w:rsid w:val="00B67281"/>
    <w:rsid w:val="00B70D03"/>
    <w:rsid w:val="00B803E7"/>
    <w:rsid w:val="00B82E14"/>
    <w:rsid w:val="00B87B93"/>
    <w:rsid w:val="00B9095D"/>
    <w:rsid w:val="00B9194A"/>
    <w:rsid w:val="00B91BF8"/>
    <w:rsid w:val="00B9283F"/>
    <w:rsid w:val="00BA4DDE"/>
    <w:rsid w:val="00BA6BE7"/>
    <w:rsid w:val="00BB1CC7"/>
    <w:rsid w:val="00BC655F"/>
    <w:rsid w:val="00BD525B"/>
    <w:rsid w:val="00BE1E62"/>
    <w:rsid w:val="00BF7052"/>
    <w:rsid w:val="00C05FAB"/>
    <w:rsid w:val="00C0759B"/>
    <w:rsid w:val="00C211B2"/>
    <w:rsid w:val="00C3674D"/>
    <w:rsid w:val="00C4031D"/>
    <w:rsid w:val="00C43EDE"/>
    <w:rsid w:val="00C51D2F"/>
    <w:rsid w:val="00C6477E"/>
    <w:rsid w:val="00C65861"/>
    <w:rsid w:val="00C722E4"/>
    <w:rsid w:val="00C839C2"/>
    <w:rsid w:val="00C849D1"/>
    <w:rsid w:val="00CA348A"/>
    <w:rsid w:val="00CB2CE6"/>
    <w:rsid w:val="00CB4992"/>
    <w:rsid w:val="00CC42E0"/>
    <w:rsid w:val="00CC4A33"/>
    <w:rsid w:val="00CE0042"/>
    <w:rsid w:val="00CE0561"/>
    <w:rsid w:val="00CE701F"/>
    <w:rsid w:val="00CF08BB"/>
    <w:rsid w:val="00CF1E53"/>
    <w:rsid w:val="00CF3614"/>
    <w:rsid w:val="00CF6AC0"/>
    <w:rsid w:val="00D0766C"/>
    <w:rsid w:val="00D15C88"/>
    <w:rsid w:val="00D17979"/>
    <w:rsid w:val="00D30E68"/>
    <w:rsid w:val="00D344FD"/>
    <w:rsid w:val="00D43FB5"/>
    <w:rsid w:val="00D57397"/>
    <w:rsid w:val="00D61996"/>
    <w:rsid w:val="00D654CD"/>
    <w:rsid w:val="00D80465"/>
    <w:rsid w:val="00D82F74"/>
    <w:rsid w:val="00D85437"/>
    <w:rsid w:val="00D9415C"/>
    <w:rsid w:val="00D95581"/>
    <w:rsid w:val="00DA2FB2"/>
    <w:rsid w:val="00DA469E"/>
    <w:rsid w:val="00DB12B6"/>
    <w:rsid w:val="00DB578A"/>
    <w:rsid w:val="00DB61BB"/>
    <w:rsid w:val="00DB7675"/>
    <w:rsid w:val="00DC0361"/>
    <w:rsid w:val="00DC3195"/>
    <w:rsid w:val="00DD1096"/>
    <w:rsid w:val="00DE1524"/>
    <w:rsid w:val="00DE5A28"/>
    <w:rsid w:val="00DF4BED"/>
    <w:rsid w:val="00E16B99"/>
    <w:rsid w:val="00E17718"/>
    <w:rsid w:val="00E17BFB"/>
    <w:rsid w:val="00E23D36"/>
    <w:rsid w:val="00E25C45"/>
    <w:rsid w:val="00E25DCD"/>
    <w:rsid w:val="00E269E1"/>
    <w:rsid w:val="00E27897"/>
    <w:rsid w:val="00E278CF"/>
    <w:rsid w:val="00E35B7C"/>
    <w:rsid w:val="00E446D0"/>
    <w:rsid w:val="00E45F13"/>
    <w:rsid w:val="00E46C56"/>
    <w:rsid w:val="00E510BC"/>
    <w:rsid w:val="00E52BA4"/>
    <w:rsid w:val="00E61256"/>
    <w:rsid w:val="00E61D43"/>
    <w:rsid w:val="00E73CB2"/>
    <w:rsid w:val="00E76E0B"/>
    <w:rsid w:val="00E839BA"/>
    <w:rsid w:val="00E8428A"/>
    <w:rsid w:val="00E84367"/>
    <w:rsid w:val="00E936EA"/>
    <w:rsid w:val="00EA59B8"/>
    <w:rsid w:val="00EA5A01"/>
    <w:rsid w:val="00EB4CC0"/>
    <w:rsid w:val="00EB6682"/>
    <w:rsid w:val="00EC0031"/>
    <w:rsid w:val="00EC2DF9"/>
    <w:rsid w:val="00EC5215"/>
    <w:rsid w:val="00EC72B0"/>
    <w:rsid w:val="00EC7333"/>
    <w:rsid w:val="00ED7D5B"/>
    <w:rsid w:val="00EE6E36"/>
    <w:rsid w:val="00EF58C7"/>
    <w:rsid w:val="00F016BC"/>
    <w:rsid w:val="00F0622E"/>
    <w:rsid w:val="00F0660B"/>
    <w:rsid w:val="00F123AE"/>
    <w:rsid w:val="00F16C91"/>
    <w:rsid w:val="00F17F73"/>
    <w:rsid w:val="00F32B93"/>
    <w:rsid w:val="00F5551A"/>
    <w:rsid w:val="00F654D1"/>
    <w:rsid w:val="00F73331"/>
    <w:rsid w:val="00F8668A"/>
    <w:rsid w:val="00F87174"/>
    <w:rsid w:val="00F91D37"/>
    <w:rsid w:val="00F9610D"/>
    <w:rsid w:val="00FA0FC8"/>
    <w:rsid w:val="00FB657F"/>
    <w:rsid w:val="00FC3E31"/>
    <w:rsid w:val="00FD6D24"/>
    <w:rsid w:val="00FE7D09"/>
    <w:rsid w:val="00FF0548"/>
    <w:rsid w:val="00F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4318FAA"/>
  <w15:docId w15:val="{AC5F042E-4B61-43D8-AB80-A847E6EA5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4" w:unhideWhenUsed="1"/>
    <w:lsdException w:name="FollowedHyperlink" w:semiHidden="1" w:unhideWhenUsed="1"/>
    <w:lsdException w:name="Strong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9C2"/>
  </w:style>
  <w:style w:type="paragraph" w:styleId="Titre1">
    <w:name w:val="heading 1"/>
    <w:basedOn w:val="Normal"/>
    <w:next w:val="Normal"/>
    <w:link w:val="Titre1Car"/>
    <w:uiPriority w:val="9"/>
    <w:qFormat/>
    <w:rsid w:val="007B67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B6708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B6708"/>
    <w:pPr>
      <w:keepNext/>
      <w:keepLines/>
      <w:spacing w:before="240"/>
      <w:outlineLvl w:val="2"/>
    </w:pPr>
    <w:rPr>
      <w:rFonts w:asciiTheme="majorHAnsi" w:eastAsiaTheme="majorEastAsia" w:hAnsiTheme="majorHAnsi" w:cstheme="majorBidi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79"/>
    <w:semiHidden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79"/>
    <w:semiHidden/>
    <w:rsid w:val="00C839C2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C839C2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1"/>
    <w:qFormat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7B6708"/>
    <w:rPr>
      <w:rFonts w:asciiTheme="majorHAnsi" w:eastAsiaTheme="majorEastAsia" w:hAnsiTheme="majorHAnsi" w:cstheme="majorBidi"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B6708"/>
    <w:rPr>
      <w:rFonts w:asciiTheme="majorHAnsi" w:eastAsiaTheme="majorEastAsia" w:hAnsiTheme="majorHAnsi" w:cstheme="majorBidi"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7B6708"/>
    <w:pPr>
      <w:spacing w:before="2440" w:after="560"/>
      <w:contextualSpacing/>
    </w:pPr>
    <w:rPr>
      <w:rFonts w:asciiTheme="majorHAnsi" w:eastAsiaTheme="majorEastAsia" w:hAnsiTheme="majorHAnsi" w:cstheme="majorBidi"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7B6708"/>
    <w:rPr>
      <w:rFonts w:asciiTheme="majorHAnsi" w:eastAsiaTheme="majorEastAsia" w:hAnsiTheme="majorHAnsi" w:cstheme="majorBidi"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7B6708"/>
    <w:pPr>
      <w:contextualSpacing/>
    </w:pPr>
    <w:rPr>
      <w:rFonts w:asciiTheme="majorHAnsi" w:hAnsiTheme="majorHAnsi"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C839C2"/>
    <w:rPr>
      <w:rFonts w:asciiTheme="majorHAnsi" w:hAnsiTheme="majorHAnsi"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7B6708"/>
    <w:rPr>
      <w:rFonts w:asciiTheme="majorHAnsi" w:eastAsiaTheme="majorEastAsia" w:hAnsiTheme="majorHAnsi" w:cstheme="majorBidi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47031D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semiHidden/>
    <w:rsid w:val="00C839C2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7031D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7031D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character" w:styleId="lev">
    <w:name w:val="Strong"/>
    <w:basedOn w:val="Policepardfaut"/>
    <w:uiPriority w:val="1"/>
    <w:qFormat/>
    <w:rsid w:val="007B6708"/>
    <w:rPr>
      <w:rFonts w:asciiTheme="majorHAnsi" w:hAnsiTheme="majorHAnsi"/>
      <w:b w:val="0"/>
      <w:bCs/>
    </w:rPr>
  </w:style>
  <w:style w:type="character" w:customStyle="1" w:styleId="fDate">
    <w:name w:val="fDate"/>
    <w:basedOn w:val="Policepardfaut"/>
    <w:semiHidden/>
    <w:rsid w:val="00A7798E"/>
  </w:style>
  <w:style w:type="paragraph" w:styleId="Corpsdetexte">
    <w:name w:val="Body Text"/>
    <w:basedOn w:val="Normal"/>
    <w:link w:val="CorpsdetexteCar"/>
    <w:rsid w:val="00A7798E"/>
    <w:pPr>
      <w:spacing w:after="120" w:line="260" w:lineRule="atLeast"/>
    </w:pPr>
    <w:rPr>
      <w:rFonts w:ascii="Arial" w:eastAsia="MS Mincho" w:hAnsi="Arial" w:cs="Times New Roman"/>
      <w:sz w:val="20"/>
      <w:lang w:eastAsia="ja-JP"/>
    </w:rPr>
  </w:style>
  <w:style w:type="character" w:customStyle="1" w:styleId="CorpsdetexteCar">
    <w:name w:val="Corps de texte Car"/>
    <w:basedOn w:val="Policepardfaut"/>
    <w:link w:val="Corpsdetexte"/>
    <w:rsid w:val="00A7798E"/>
    <w:rPr>
      <w:rFonts w:ascii="Arial" w:eastAsia="MS Mincho" w:hAnsi="Arial" w:cs="Times New Roman"/>
      <w:sz w:val="20"/>
      <w:lang w:eastAsia="ja-JP"/>
    </w:rPr>
  </w:style>
  <w:style w:type="paragraph" w:styleId="Adressedestinataire">
    <w:name w:val="envelope address"/>
    <w:basedOn w:val="Normal"/>
    <w:rsid w:val="00A7798E"/>
    <w:pPr>
      <w:spacing w:line="260" w:lineRule="atLeast"/>
    </w:pPr>
    <w:rPr>
      <w:rFonts w:ascii="Arial" w:eastAsia="MS Mincho" w:hAnsi="Arial" w:cs="Arial"/>
      <w:sz w:val="20"/>
      <w:lang w:eastAsia="ja-JP"/>
    </w:rPr>
  </w:style>
  <w:style w:type="character" w:styleId="Marquedecommentaire">
    <w:name w:val="annotation reference"/>
    <w:basedOn w:val="Policepardfaut"/>
    <w:uiPriority w:val="99"/>
    <w:semiHidden/>
    <w:unhideWhenUsed/>
    <w:rsid w:val="00B4033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4033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4033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033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033E"/>
    <w:rPr>
      <w:b/>
      <w:bCs/>
      <w:sz w:val="20"/>
      <w:szCs w:val="20"/>
    </w:rPr>
  </w:style>
  <w:style w:type="paragraph" w:customStyle="1" w:styleId="ParagrapheLignebleue">
    <w:name w:val="Paragraphe+Ligne bleue"/>
    <w:basedOn w:val="Corpsdetexte"/>
    <w:link w:val="ParagrapheLignebleueCar"/>
    <w:uiPriority w:val="2"/>
    <w:rsid w:val="00D80465"/>
    <w:pPr>
      <w:spacing w:before="120" w:after="0" w:line="240" w:lineRule="auto"/>
    </w:pPr>
    <w:rPr>
      <w:rFonts w:asciiTheme="minorHAnsi" w:hAnsiTheme="minorHAnsi" w:cs="Tahoma"/>
      <w:noProof/>
      <w:sz w:val="24"/>
      <w:lang w:val="fr-CH"/>
    </w:rPr>
  </w:style>
  <w:style w:type="character" w:customStyle="1" w:styleId="ParagrapheLignebleueCar">
    <w:name w:val="Paragraphe+Ligne bleue Car"/>
    <w:basedOn w:val="Policepardfaut"/>
    <w:link w:val="ParagrapheLignebleue"/>
    <w:uiPriority w:val="2"/>
    <w:rsid w:val="00D80465"/>
    <w:rPr>
      <w:rFonts w:eastAsia="MS Mincho" w:cs="Tahoma"/>
      <w:noProof/>
      <w:lang w:val="fr-CH" w:eastAsia="ja-JP"/>
    </w:rPr>
  </w:style>
  <w:style w:type="paragraph" w:customStyle="1" w:styleId="Text">
    <w:name w:val="Text"/>
    <w:basedOn w:val="Normal"/>
    <w:link w:val="TextZchn"/>
    <w:uiPriority w:val="6"/>
    <w:qFormat/>
    <w:rsid w:val="000B06B1"/>
    <w:pPr>
      <w:spacing w:after="113" w:line="280" w:lineRule="exact"/>
      <w:jc w:val="both"/>
    </w:pPr>
    <w:rPr>
      <w:rFonts w:ascii="Arial" w:eastAsia="Calibri" w:hAnsi="Arial"/>
      <w:color w:val="000000" w:themeColor="text1"/>
      <w:spacing w:val="4"/>
      <w:sz w:val="21"/>
      <w:szCs w:val="20"/>
    </w:rPr>
  </w:style>
  <w:style w:type="character" w:customStyle="1" w:styleId="TextZchn">
    <w:name w:val="Text Zchn"/>
    <w:basedOn w:val="Policepardfaut"/>
    <w:link w:val="Text"/>
    <w:uiPriority w:val="6"/>
    <w:rsid w:val="000B06B1"/>
    <w:rPr>
      <w:rFonts w:ascii="Arial" w:eastAsia="Calibri" w:hAnsi="Arial"/>
      <w:color w:val="000000" w:themeColor="text1"/>
      <w:spacing w:val="4"/>
      <w:sz w:val="21"/>
      <w:szCs w:val="20"/>
    </w:rPr>
  </w:style>
  <w:style w:type="paragraph" w:styleId="Rvision">
    <w:name w:val="Revision"/>
    <w:hidden/>
    <w:uiPriority w:val="99"/>
    <w:semiHidden/>
    <w:rsid w:val="00452309"/>
    <w:pPr>
      <w:spacing w:line="240" w:lineRule="auto"/>
    </w:p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9B4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alorerinnovabile.ch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alorerinnovabile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lorerinnovabile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80855~1\AppData\Local\Temp\$$_AB80\document_simplon_de_20191003.dotx" TargetMode="External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ErneuerbarHeizen">
      <a:majorFont>
        <a:latin typeface="Simplon Norm Bold"/>
        <a:ea typeface=""/>
        <a:cs typeface=""/>
      </a:majorFont>
      <a:minorFont>
        <a:latin typeface="Simplon Nor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4C8748B2ED38418F0EECD74C917886" ma:contentTypeVersion="17" ma:contentTypeDescription="Crée un document." ma:contentTypeScope="" ma:versionID="65974e94be6003e41392f0c983294bed">
  <xsd:schema xmlns:xsd="http://www.w3.org/2001/XMLSchema" xmlns:xs="http://www.w3.org/2001/XMLSchema" xmlns:p="http://schemas.microsoft.com/office/2006/metadata/properties" xmlns:ns2="f4d3e30e-a30f-47af-b67b-60bdcd69c3f4" xmlns:ns3="a2886ae9-3f43-46a4-a350-81a5f6bb12cf" targetNamespace="http://schemas.microsoft.com/office/2006/metadata/properties" ma:root="true" ma:fieldsID="3b18348287569466c4413389f4a5ebd1" ns2:_="" ns3:_="">
    <xsd:import namespace="f4d3e30e-a30f-47af-b67b-60bdcd69c3f4"/>
    <xsd:import namespace="a2886ae9-3f43-46a4-a350-81a5f6bb1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3e30e-a30f-47af-b67b-60bdcd69c3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c8b572ca-3eb9-4bb4-b613-c72ef0870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86ae9-3f43-46a4-a350-81a5f6bb1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caa6e5d-c2fb-4331-b5a2-1ae8c32c4bf9}" ma:internalName="TaxCatchAll" ma:showField="CatchAllData" ma:web="a2886ae9-3f43-46a4-a350-81a5f6bb1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886ae9-3f43-46a4-a350-81a5f6bb12cf">
      <Value>3</Value>
      <Value>2</Value>
      <Value>1</Value>
    </TaxCatchAll>
    <lcf76f155ced4ddcb4097134ff3c332f xmlns="f4d3e30e-a30f-47af-b67b-60bdcd69c3f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511F95-6110-4DF6-AC94-774099681A42}"/>
</file>

<file path=customXml/itemProps2.xml><?xml version="1.0" encoding="utf-8"?>
<ds:datastoreItem xmlns:ds="http://schemas.openxmlformats.org/officeDocument/2006/customXml" ds:itemID="{80A35663-513A-4DAB-9C5E-8764C70717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9FC9D7-4660-4DB9-A7A5-566D67994D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298D9C-D459-4FB1-AEF3-4F82B77CF8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document_simplon_de_20191003</Template>
  <TotalTime>0</TotalTime>
  <Pages>2</Pages>
  <Words>559</Words>
  <Characters>3078</Characters>
  <Application>Microsoft Office Word</Application>
  <DocSecurity>0</DocSecurity>
  <Lines>25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VORLAGENBAUER.ch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Siegenthaler Esther BFE</dc:creator>
  <cp:lastModifiedBy>Tria Bellinda BFE</cp:lastModifiedBy>
  <cp:revision>5</cp:revision>
  <cp:lastPrinted>2020-05-25T14:04:00Z</cp:lastPrinted>
  <dcterms:created xsi:type="dcterms:W3CDTF">2022-04-12T08:09:00Z</dcterms:created>
  <dcterms:modified xsi:type="dcterms:W3CDTF">2024-02-09T11:18:00Z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D_MD_Domaine0">
    <vt:lpwstr>C2|b236c6a0-eab5-4e1e-9aa6-19d61de7496c</vt:lpwstr>
  </property>
  <property fmtid="{D5CDD505-2E9C-101B-9397-08002B2CF9AE}" pid="3" name="CSD_MD_Succursale">
    <vt:lpwstr>3;#Gebäude DCH|277e4233-b2fa-43ed-860e-d114eaf98b84</vt:lpwstr>
  </property>
  <property fmtid="{D5CDD505-2E9C-101B-9397-08002B2CF9AE}" pid="4" name="CSD_MD_NoProjetOffre">
    <vt:lpwstr>DG01454.100</vt:lpwstr>
  </property>
  <property fmtid="{D5CDD505-2E9C-101B-9397-08002B2CF9AE}" pid="5" name="CSD_MD_NomProjet">
    <vt:lpwstr>DG01454.100</vt:lpwstr>
  </property>
  <property fmtid="{D5CDD505-2E9C-101B-9397-08002B2CF9AE}" pid="6" name="CSD_MD_ObjetTitre">
    <vt:lpwstr>Diverse</vt:lpwstr>
  </property>
  <property fmtid="{D5CDD505-2E9C-101B-9397-08002B2CF9AE}" pid="7" name="CSD_MD_Coreferent">
    <vt:lpwstr>23</vt:lpwstr>
  </property>
  <property fmtid="{D5CDD505-2E9C-101B-9397-08002B2CF9AE}" pid="8" name="CSD_MD_Activite">
    <vt:lpwstr>1;#C22|db62f8f2-1eff-4bb2-b261-f3651fdf2eb6</vt:lpwstr>
  </property>
  <property fmtid="{D5CDD505-2E9C-101B-9397-08002B2CF9AE}" pid="9" name="CSD_MD_ChefProjet">
    <vt:lpwstr>24</vt:lpwstr>
  </property>
  <property fmtid="{D5CDD505-2E9C-101B-9397-08002B2CF9AE}" pid="10" name="ContentTypeId">
    <vt:lpwstr>0x0101003A4C8748B2ED38418F0EECD74C917886</vt:lpwstr>
  </property>
  <property fmtid="{D5CDD505-2E9C-101B-9397-08002B2CF9AE}" pid="11" name="CSD_MD_Date">
    <vt:filetime>2020-03-20T06:00:00Z</vt:filetime>
  </property>
  <property fmtid="{D5CDD505-2E9C-101B-9397-08002B2CF9AE}" pid="12" name="CSD_MD_ChefProjet_Text">
    <vt:lpwstr>Compte système CSDING\dia_csd_users CSDING\dia_global_admins i:0#.w|csding\servicedesk NT AUTHORITY\authenticated users ROGNON Fabrice SCHLETTI Bruno SOMMERHALDER Markus SPSearchCrawl SPSuperReader SPSuperUser Tout le monde</vt:lpwstr>
  </property>
  <property fmtid="{D5CDD505-2E9C-101B-9397-08002B2CF9AE}" pid="13" name="CSD_MD_Coreferent_Text">
    <vt:lpwstr>Compte système CSDING\dia_csd_users CSDING\dia_global_admins i:0#.w|csding\servicedesk NT AUTHORITY\authenticated users ROGNON Fabrice SCHLETTI Bruno SOMMERHALDER Markus SPSearchCrawl SPSuperReader SPSuperUser Tout le monde</vt:lpwstr>
  </property>
  <property fmtid="{D5CDD505-2E9C-101B-9397-08002B2CF9AE}" pid="14" name="CSD_MD_Domaine">
    <vt:lpwstr>2;#C2|b236c6a0-eab5-4e1e-9aa6-19d61de7496c</vt:lpwstr>
  </property>
  <property fmtid="{D5CDD505-2E9C-101B-9397-08002B2CF9AE}" pid="15" name="TaxCatchAll">
    <vt:lpwstr>3;#Gebäude DCH|277e4233-b2fa-43ed-860e-d114eaf98b84;#2;#C2|b236c6a0-eab5-4e1e-9aa6-19d61de7496c;#1;#C22|db62f8f2-1eff-4bb2-b261-f3651fdf2eb6</vt:lpwstr>
  </property>
  <property fmtid="{D5CDD505-2E9C-101B-9397-08002B2CF9AE}" pid="16" name="CSD_MD_NomAdrClient">
    <vt:lpwstr>Bundesamt für Energie _x000d_
z.H. Rita Kobler _x000d_
Sektion erneuerbare Energien _x000d_
Postfach _x000d_
Mühlestrasse 4 _x000d_
3063 Ittigen bei Bern  </vt:lpwstr>
  </property>
  <property fmtid="{D5CDD505-2E9C-101B-9397-08002B2CF9AE}" pid="17" name="CSD_MD_Activite0">
    <vt:lpwstr>C22|db62f8f2-1eff-4bb2-b261-f3651fdf2eb6</vt:lpwstr>
  </property>
  <property fmtid="{D5CDD505-2E9C-101B-9397-08002B2CF9AE}" pid="18" name="CSD_MD_Succursale0">
    <vt:lpwstr>Gebäude DCH|277e4233-b2fa-43ed-860e-d114eaf98b84</vt:lpwstr>
  </property>
</Properties>
</file>