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2FCC80C6" w14:textId="77777777" w:rsidR="002B17FC" w:rsidRDefault="002B17FC" w:rsidP="00305ADE">
      <w:pPr>
        <w:pStyle w:val="Titel"/>
        <w:spacing w:line="720" w:lineRule="auto"/>
        <w:rPr>
          <w:sz w:val="22"/>
        </w:rPr>
      </w:pPr>
    </w:p>
    <w:p w14:paraId="7A000354" w14:textId="702E4080" w:rsidR="00E11189" w:rsidRPr="00E11189" w:rsidRDefault="00633C28" w:rsidP="00E11189">
      <w:pPr>
        <w:pStyle w:val="Titel"/>
        <w:rPr>
          <w:sz w:val="22"/>
        </w:rPr>
      </w:pPr>
      <w:r w:rsidRPr="00D2259F">
        <w:rPr>
          <w:sz w:val="22"/>
        </w:rPr>
        <w:t>Bestätigung</w:t>
      </w:r>
      <w:r w:rsidR="00C30591">
        <w:rPr>
          <w:sz w:val="22"/>
        </w:rPr>
        <w:t xml:space="preserve"> der</w:t>
      </w:r>
      <w:r w:rsidRPr="00D2259F">
        <w:rPr>
          <w:sz w:val="22"/>
        </w:rPr>
        <w:t xml:space="preserve"> </w:t>
      </w:r>
      <w:r w:rsidR="000A7101" w:rsidRPr="00D2259F">
        <w:rPr>
          <w:sz w:val="22"/>
        </w:rPr>
        <w:t>Risiko</w:t>
      </w:r>
      <w:r w:rsidR="000A7101">
        <w:rPr>
          <w:sz w:val="22"/>
        </w:rPr>
        <w:t xml:space="preserve">tragung </w:t>
      </w:r>
      <w:r w:rsidR="009163C2">
        <w:rPr>
          <w:sz w:val="22"/>
        </w:rPr>
        <w:t xml:space="preserve">nach Art. 30 Abs. 2 </w:t>
      </w:r>
      <w:r w:rsidR="005376FC">
        <w:rPr>
          <w:sz w:val="22"/>
        </w:rPr>
        <w:t xml:space="preserve">des </w:t>
      </w:r>
      <w:r w:rsidR="00C26B84">
        <w:rPr>
          <w:sz w:val="22"/>
        </w:rPr>
        <w:t>Energiegesetz</w:t>
      </w:r>
      <w:r w:rsidR="005376FC">
        <w:rPr>
          <w:sz w:val="22"/>
        </w:rPr>
        <w:t>es</w:t>
      </w:r>
      <w:r w:rsidR="00C26B84">
        <w:rPr>
          <w:sz w:val="22"/>
        </w:rPr>
        <w:t xml:space="preserve"> </w:t>
      </w:r>
      <w:r w:rsidR="00BF15C3">
        <w:rPr>
          <w:sz w:val="22"/>
        </w:rPr>
        <w:t xml:space="preserve">(EnG) </w:t>
      </w:r>
    </w:p>
    <w:p w14:paraId="6D8CAC5E" w14:textId="77777777" w:rsidR="00D2259F" w:rsidRDefault="00D2259F" w:rsidP="003A60DA">
      <w:pPr>
        <w:spacing w:line="600" w:lineRule="auto"/>
        <w:rPr>
          <w:lang w:eastAsia="de-CH"/>
        </w:rPr>
      </w:pPr>
    </w:p>
    <w:p w14:paraId="4C0D3B58" w14:textId="77777777" w:rsidR="003A60DA" w:rsidRDefault="003A60DA" w:rsidP="003A60DA">
      <w:pPr>
        <w:spacing w:line="600" w:lineRule="auto"/>
        <w:rPr>
          <w:lang w:eastAsia="de-CH"/>
        </w:rPr>
      </w:pPr>
    </w:p>
    <w:p w14:paraId="28E13842" w14:textId="6196ECF2" w:rsidR="00D2259F" w:rsidRPr="00D2259F" w:rsidRDefault="00D2259F" w:rsidP="003A60DA">
      <w:pPr>
        <w:spacing w:line="600" w:lineRule="auto"/>
        <w:rPr>
          <w:rStyle w:val="Fett"/>
          <w:lang w:eastAsia="de-CH"/>
        </w:rPr>
      </w:pPr>
      <w:r>
        <w:rPr>
          <w:rStyle w:val="Fett"/>
        </w:rPr>
        <w:t xml:space="preserve">Übertragung des Risikos von Betreiber auf </w:t>
      </w:r>
      <w:r w:rsidR="00F901D6">
        <w:rPr>
          <w:rStyle w:val="Fett"/>
        </w:rPr>
        <w:t>Eigner</w:t>
      </w:r>
    </w:p>
    <w:p w14:paraId="33DF16DC" w14:textId="7A107128" w:rsidR="00F901D6" w:rsidRPr="00F901D6" w:rsidRDefault="00F901D6" w:rsidP="003A60DA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 w:rsidRPr="00F901D6">
        <w:rPr>
          <w:rFonts w:eastAsia="Calibri"/>
          <w:sz w:val="20"/>
          <w:szCs w:val="22"/>
          <w:lang w:eastAsia="en-US"/>
        </w:rPr>
        <w:t>Hiermit bestätigt der/die</w:t>
      </w:r>
      <w:r w:rsidR="00116394">
        <w:rPr>
          <w:rFonts w:eastAsia="Calibri"/>
          <w:sz w:val="20"/>
          <w:szCs w:val="22"/>
          <w:lang w:eastAsia="en-US"/>
        </w:rPr>
        <w:t xml:space="preserve"> </w:t>
      </w:r>
      <w:sdt>
        <w:sdtPr>
          <w:rPr>
            <w:rFonts w:eastAsia="Calibri"/>
            <w:sz w:val="20"/>
            <w:szCs w:val="22"/>
            <w:lang w:eastAsia="en-US"/>
          </w:rPr>
          <w:id w:val="500175837"/>
          <w:placeholder>
            <w:docPart w:val="E72D9D1D06674FD388EB0CEBC873EA7D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[Name Betreiber/in]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 xml:space="preserve">, Betreiber/in der </w:t>
      </w:r>
      <w:sdt>
        <w:sdtPr>
          <w:rPr>
            <w:rFonts w:eastAsia="Calibri"/>
            <w:sz w:val="20"/>
            <w:szCs w:val="22"/>
            <w:lang w:eastAsia="en-US"/>
          </w:rPr>
          <w:id w:val="1729649701"/>
          <w:placeholder>
            <w:docPart w:val="D0117842145D40E38036C40191C2E0C0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</w:t>
          </w:r>
          <w:r w:rsidR="00116394">
            <w:rPr>
              <w:rStyle w:val="Platzhaltertext"/>
              <w:sz w:val="20"/>
            </w:rPr>
            <w:t>Name Kraftwerksanlage</w:t>
          </w:r>
          <w:r w:rsidR="00116394" w:rsidRPr="00116394">
            <w:rPr>
              <w:rStyle w:val="Platzhaltertext"/>
              <w:sz w:val="20"/>
            </w:rPr>
            <w:t>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>, dass er/sie das Risiko der nicht gedeckten Gestehungskosten im</w:t>
      </w:r>
      <w:r w:rsidR="00116394">
        <w:rPr>
          <w:rFonts w:eastAsia="Calibri"/>
          <w:sz w:val="20"/>
          <w:szCs w:val="22"/>
          <w:lang w:eastAsia="en-US"/>
        </w:rPr>
        <w:t xml:space="preserve"> </w:t>
      </w:r>
      <w:sdt>
        <w:sdtPr>
          <w:rPr>
            <w:rFonts w:eastAsia="Calibri"/>
            <w:sz w:val="20"/>
            <w:szCs w:val="22"/>
            <w:lang w:eastAsia="en-US"/>
          </w:rPr>
          <w:id w:val="-1590681044"/>
          <w:placeholder>
            <w:docPart w:val="4584D564066A4A798AB2EA7EEA6D95D3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[Geschäftsjahr/hydrologischen Jahr]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 xml:space="preserve"> a</w:t>
      </w:r>
      <w:r w:rsidR="00A3483B">
        <w:rPr>
          <w:rFonts w:eastAsia="Calibri"/>
          <w:sz w:val="20"/>
          <w:szCs w:val="22"/>
          <w:lang w:eastAsia="en-US"/>
        </w:rPr>
        <w:t>uf</w:t>
      </w:r>
      <w:r w:rsidRPr="00F901D6">
        <w:rPr>
          <w:rFonts w:eastAsia="Calibri"/>
          <w:sz w:val="20"/>
          <w:szCs w:val="22"/>
          <w:lang w:eastAsia="en-US"/>
        </w:rPr>
        <w:t xml:space="preserve"> </w:t>
      </w:r>
      <w:r w:rsidR="002B03C1">
        <w:rPr>
          <w:rFonts w:eastAsia="Calibri"/>
          <w:sz w:val="20"/>
          <w:szCs w:val="22"/>
          <w:lang w:eastAsia="en-US"/>
        </w:rPr>
        <w:t>den/</w:t>
      </w:r>
      <w:r w:rsidRPr="00F901D6">
        <w:rPr>
          <w:rFonts w:eastAsia="Calibri"/>
          <w:sz w:val="20"/>
          <w:szCs w:val="22"/>
          <w:lang w:eastAsia="en-US"/>
        </w:rPr>
        <w:t>die</w:t>
      </w:r>
      <w:r w:rsidR="00116394">
        <w:rPr>
          <w:rFonts w:eastAsia="Calibri"/>
          <w:sz w:val="20"/>
          <w:szCs w:val="22"/>
          <w:lang w:eastAsia="en-US"/>
        </w:rPr>
        <w:t xml:space="preserve"> </w:t>
      </w:r>
      <w:sdt>
        <w:sdtPr>
          <w:rPr>
            <w:rFonts w:eastAsia="Calibri"/>
            <w:sz w:val="20"/>
            <w:lang w:eastAsia="en-US"/>
          </w:rPr>
          <w:id w:val="1349145093"/>
          <w:placeholder>
            <w:docPart w:val="8581E4FF64AB4ECD83A4B06DD0DC5110"/>
          </w:placeholder>
          <w:showingPlcHdr/>
          <w:text/>
        </w:sdtPr>
        <w:sdtEndPr/>
        <w:sdtContent>
          <w:r w:rsidR="00116394" w:rsidRPr="00116394">
            <w:rPr>
              <w:rStyle w:val="Platzhaltertext"/>
              <w:sz w:val="20"/>
            </w:rPr>
            <w:t>[</w:t>
          </w:r>
          <w:r w:rsidR="00116394">
            <w:rPr>
              <w:rStyle w:val="Platzhaltertext"/>
              <w:sz w:val="20"/>
            </w:rPr>
            <w:t>Name Eigner/in</w:t>
          </w:r>
          <w:r w:rsidR="00116394" w:rsidRPr="00116394">
            <w:rPr>
              <w:rStyle w:val="Platzhaltertext"/>
              <w:sz w:val="20"/>
            </w:rPr>
            <w:t>]</w:t>
          </w:r>
        </w:sdtContent>
      </w:sdt>
      <w:r w:rsidRPr="00F901D6">
        <w:rPr>
          <w:rFonts w:eastAsia="Calibri"/>
          <w:sz w:val="20"/>
          <w:szCs w:val="22"/>
          <w:lang w:eastAsia="en-US"/>
        </w:rPr>
        <w:t xml:space="preserve"> als Eigner/in übertragen hat.</w:t>
      </w:r>
    </w:p>
    <w:p w14:paraId="107CCFB0" w14:textId="77777777" w:rsidR="00F901D6" w:rsidRPr="00F901D6" w:rsidRDefault="00F901D6" w:rsidP="0041269F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p w14:paraId="1F385DA5" w14:textId="77777777" w:rsidR="00D2259F" w:rsidRDefault="00D2259F" w:rsidP="0041269F">
      <w:pPr>
        <w:spacing w:line="600" w:lineRule="auto"/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B56B58" w14:paraId="3A9F3DA0" w14:textId="77777777" w:rsidTr="00B56B58">
        <w:sdt>
          <w:sdtPr>
            <w:id w:val="1159119656"/>
            <w:placeholder>
              <w:docPart w:val="AA43E33E87FC4D2A8A4B31A98A368A7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506D3A17" w14:textId="77777777" w:rsidR="00B56B58" w:rsidRDefault="00E11189" w:rsidP="00D0504B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>
                  <w:rPr>
                    <w:rStyle w:val="Platzhaltertext"/>
                  </w:rPr>
                  <w:t>O</w:t>
                </w:r>
                <w:r w:rsidR="00D0504B">
                  <w:rPr>
                    <w:rStyle w:val="Platzhaltertext"/>
                  </w:rPr>
                  <w:t>rt, Datum</w:t>
                </w:r>
                <w:r w:rsidR="00BF548B" w:rsidRPr="00BF548B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095A5236" w14:textId="77777777" w:rsidR="00B56B58" w:rsidRDefault="00B56B58" w:rsidP="00633C28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69108A87" w14:textId="77777777" w:rsidR="00B56B58" w:rsidRDefault="00B56B58" w:rsidP="00633C28">
            <w:pPr>
              <w:spacing w:line="276" w:lineRule="auto"/>
            </w:pPr>
          </w:p>
        </w:tc>
      </w:tr>
      <w:tr w:rsidR="00B56B58" w14:paraId="5D30C26A" w14:textId="77777777" w:rsidTr="00B56B58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0A0C0223" w14:textId="77777777" w:rsidR="00B56B58" w:rsidRDefault="00B56B58" w:rsidP="00B56B58">
            <w:pPr>
              <w:spacing w:before="120" w:line="276" w:lineRule="auto"/>
            </w:pPr>
            <w:r>
              <w:t>Ort, Datum</w:t>
            </w:r>
          </w:p>
        </w:tc>
        <w:tc>
          <w:tcPr>
            <w:tcW w:w="1440" w:type="dxa"/>
          </w:tcPr>
          <w:p w14:paraId="09BAB87C" w14:textId="77777777" w:rsidR="00B56B58" w:rsidRDefault="00B56B58" w:rsidP="00B56B58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B441043" w14:textId="77777777" w:rsidR="00B56B58" w:rsidRDefault="00B56B58" w:rsidP="00B56B58">
            <w:pPr>
              <w:spacing w:before="120" w:line="276" w:lineRule="auto"/>
            </w:pPr>
            <w:r>
              <w:t>Unterschrift</w:t>
            </w:r>
          </w:p>
        </w:tc>
      </w:tr>
      <w:tr w:rsidR="000A7101" w14:paraId="75469E15" w14:textId="77777777" w:rsidTr="000A7101">
        <w:tc>
          <w:tcPr>
            <w:tcW w:w="3865" w:type="dxa"/>
            <w:tcBorders>
              <w:bottom w:val="single" w:sz="4" w:space="0" w:color="auto"/>
            </w:tcBorders>
          </w:tcPr>
          <w:p w14:paraId="329F41D0" w14:textId="77777777" w:rsidR="000A7101" w:rsidRDefault="000A7101" w:rsidP="000A7101">
            <w:pPr>
              <w:spacing w:line="276" w:lineRule="auto"/>
            </w:pPr>
          </w:p>
          <w:p w14:paraId="22AC9238" w14:textId="77777777" w:rsidR="000A7101" w:rsidRDefault="000A7101" w:rsidP="000A7101">
            <w:pPr>
              <w:spacing w:line="276" w:lineRule="auto"/>
            </w:pPr>
          </w:p>
          <w:p w14:paraId="36350B98" w14:textId="77777777" w:rsidR="0041269F" w:rsidRDefault="0041269F" w:rsidP="000A7101">
            <w:pPr>
              <w:spacing w:line="276" w:lineRule="auto"/>
            </w:pPr>
          </w:p>
          <w:sdt>
            <w:sdtPr>
              <w:id w:val="487600031"/>
              <w:placeholder>
                <w:docPart w:val="457E6C3E828D43E5B036FD201533D990"/>
              </w:placeholder>
              <w:showingPlcHdr/>
              <w:text/>
            </w:sdtPr>
            <w:sdtEndPr/>
            <w:sdtContent>
              <w:p w14:paraId="51723706" w14:textId="77777777" w:rsidR="000A7101" w:rsidRDefault="000A7101" w:rsidP="000A7101">
                <w:pPr>
                  <w:spacing w:line="276" w:lineRule="auto"/>
                </w:pPr>
                <w:r w:rsidRPr="00E11189">
                  <w:rPr>
                    <w:rStyle w:val="Platzhaltertext"/>
                  </w:rPr>
                  <w:t>[</w:t>
                </w:r>
                <w:r>
                  <w:rPr>
                    <w:rStyle w:val="Platzhaltertext"/>
                  </w:rPr>
                  <w:t>Ort, Datum</w:t>
                </w:r>
                <w:r w:rsidRPr="00BF548B"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25B5C25D" w14:textId="77777777" w:rsidR="000A7101" w:rsidRDefault="000A7101" w:rsidP="000A7101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8EE33D0" w14:textId="77777777" w:rsidR="000A7101" w:rsidRDefault="000A7101" w:rsidP="000A7101">
            <w:pPr>
              <w:spacing w:line="276" w:lineRule="auto"/>
            </w:pPr>
          </w:p>
        </w:tc>
      </w:tr>
      <w:tr w:rsidR="000A7101" w14:paraId="229DBECE" w14:textId="77777777" w:rsidTr="000A7101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312B7E92" w14:textId="77777777" w:rsidR="000A7101" w:rsidRDefault="000A7101" w:rsidP="000A7101">
            <w:pPr>
              <w:spacing w:before="120" w:line="276" w:lineRule="auto"/>
            </w:pPr>
            <w:r>
              <w:t>Ort, Datum</w:t>
            </w:r>
          </w:p>
        </w:tc>
        <w:tc>
          <w:tcPr>
            <w:tcW w:w="1440" w:type="dxa"/>
          </w:tcPr>
          <w:p w14:paraId="6CA37317" w14:textId="77777777" w:rsidR="000A7101" w:rsidRDefault="000A7101" w:rsidP="000A7101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5832135" w14:textId="77777777" w:rsidR="000A7101" w:rsidRDefault="000A7101" w:rsidP="000A7101">
            <w:pPr>
              <w:spacing w:before="120" w:line="276" w:lineRule="auto"/>
            </w:pPr>
            <w:r>
              <w:t>Unterschrift</w:t>
            </w:r>
          </w:p>
        </w:tc>
      </w:tr>
    </w:tbl>
    <w:p w14:paraId="378B8EE4" w14:textId="77777777" w:rsidR="00EB1A51" w:rsidRPr="00633C28" w:rsidRDefault="00EB1A51" w:rsidP="004816B3">
      <w:pPr>
        <w:spacing w:line="600" w:lineRule="auto"/>
      </w:pPr>
      <w:bookmarkStart w:id="0" w:name="_GoBack"/>
      <w:bookmarkEnd w:id="0"/>
    </w:p>
    <w:sectPr w:rsidR="00EB1A51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1269F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fldSimple w:instr=" NUMPAGES   \* MERGEFORMAT ">
            <w:r w:rsidR="003A60DA">
              <w:rPr>
                <w:noProof/>
              </w:rPr>
              <w:t>1</w:t>
            </w:r>
          </w:fldSimple>
        </w:p>
      </w:tc>
    </w:tr>
  </w:tbl>
  <w:p w14:paraId="6486CCF0" w14:textId="77777777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 w:rsidR="003A60DA">
        <w:instrText>-1</w:instrText>
      </w:r>
    </w:fldSimple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3A60DA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 w:rsidR="003A60DA">
      <w:rPr>
        <w:noProof/>
      </w:rPr>
      <w:t>29. März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77777777" w:rsidR="000A7101" w:rsidRPr="00633C28" w:rsidRDefault="000A7101" w:rsidP="00F14212">
          <w:pPr>
            <w:pStyle w:val="OutputprofileTex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 w:rsidRPr="00633C28"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 w:rsidRPr="00633C28">
            <w:instrText>"</w:instrText>
          </w:r>
          <w:r w:rsidRPr="00633C28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andOrg&quot;\*CHARFORMAT ">
            <w:r w:rsidR="003A60DA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</w:p>
        <w:p w14:paraId="76213868" w14:textId="77777777" w:rsidR="003A60DA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3A60DA">
            <w:rPr>
              <w:noProof/>
            </w:rPr>
            <w:instrText>Eidgenössisches Departement für Umwelt, Verkehr, Energie und Kommunikation UVEK</w:instrText>
          </w:r>
        </w:p>
        <w:p w14:paraId="7362698F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"Signature1.OrgAbs1Z2"\*CHARFORMAT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2&quot;\*CHARFORMAT ">
            <w:r w:rsidRPr="00633C28">
              <w:instrText>Signature1.OrgAbs1Z2</w:instrText>
            </w:r>
          </w:fldSimple>
        </w:p>
        <w:p w14:paraId="21788478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"Signature1.OrgAbs1Z3"\*CHARFORMAT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3&quot;\*CHARFORMAT ">
            <w:r w:rsidRPr="00633C28">
              <w:instrText>Signature1.OrgAbs1Z3</w:instrText>
            </w:r>
          </w:fldSimple>
        </w:p>
        <w:p w14:paraId="277EAA44" w14:textId="77777777" w:rsidR="000A7101" w:rsidRPr="00633C28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1&quot;\*CHARFORMAT ">
            <w:r w:rsidR="003A60DA">
              <w:instrText>Eidgenössisches Departement für Umwelt, Verkehr, Energie und Kommunikation UVEK</w:instrText>
            </w:r>
          </w:fldSimple>
          <w:r w:rsidRPr="00633C28">
            <w:instrText xml:space="preserve"> = "" "" "</w:instrText>
          </w:r>
        </w:p>
        <w:p w14:paraId="410E6F12" w14:textId="77777777" w:rsidR="003A60DA" w:rsidRPr="00633C28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633C28">
            <w:instrText xml:space="preserve">" </w:instrText>
          </w:r>
          <w:r w:rsidRPr="00633C28">
            <w:fldChar w:fldCharType="separate"/>
          </w:r>
        </w:p>
        <w:p w14:paraId="001A0277" w14:textId="77777777" w:rsidR="00502EFB" w:rsidRPr="00633C28" w:rsidRDefault="000A7101" w:rsidP="007424D6">
          <w:pPr>
            <w:pStyle w:val="KopfzeileDepartement"/>
            <w:rPr>
              <w:noProof/>
            </w:rPr>
          </w:pP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502EFB">
            <w:rPr>
              <w:noProof/>
            </w:rPr>
            <w:t>Eidgenössisches Departement für Umwelt, Verkehr, Energie und Kommunikation UVEK</w:t>
          </w:r>
        </w:p>
        <w:p w14:paraId="6D881686" w14:textId="77777777" w:rsidR="00502EFB" w:rsidRPr="00633C28" w:rsidRDefault="00502EFB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CustomField.ShowUVEKOnly&quot;\*CHARFORMAT ">
            <w:r w:rsidR="003A60DA">
              <w:instrText>-1</w:instrText>
            </w:r>
          </w:fldSimple>
          <w:r w:rsidRPr="00633C28">
            <w:instrText>="0"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3A60DA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3A60DA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287D21E4" w14:textId="77777777" w:rsidR="003A60DA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separate"/>
          </w:r>
          <w:r w:rsidR="003A60DA">
            <w:rPr>
              <w:b/>
              <w:noProof/>
            </w:rPr>
            <w:instrText>Bundesamt für Energie BFE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fldSimple w:instr=" DOCPROPERTY &quot;Signature1.OrgAbs1Z5&quot;\*CHARFORMAT ">
            <w:r w:rsidR="003A60DA">
              <w:instrText>Sektion Energieversorgung und Monitoring</w:instrText>
            </w:r>
          </w:fldSimple>
          <w:r w:rsidRPr="00633C28">
            <w:instrText xml:space="preserve"> = "" "" "</w:instrText>
          </w:r>
          <w:fldSimple w:instr=" DOCPROPERTY &quot;Signature1.OrgAbs1Z5&quot;\*CHARFORMAT ">
            <w:r w:rsidR="003A60DA">
              <w:instrText>Sektion Energieversorgung und Monitoring</w:instrText>
            </w:r>
          </w:fldSimple>
        </w:p>
        <w:p w14:paraId="3D77F0EF" w14:textId="77777777" w:rsidR="003A60DA" w:rsidRPr="00633C28" w:rsidRDefault="000A7101" w:rsidP="007424D6">
          <w:pPr>
            <w:pStyle w:val="KopfzeileDepartement"/>
            <w:rPr>
              <w:noProof/>
            </w:rPr>
          </w:pPr>
          <w:r w:rsidRPr="00633C28">
            <w:instrText xml:space="preserve">" </w:instrText>
          </w:r>
          <w:r w:rsidRPr="00633C28">
            <w:fldChar w:fldCharType="separate"/>
          </w:r>
          <w:r w:rsidR="003A60DA">
            <w:rPr>
              <w:noProof/>
            </w:rPr>
            <w:instrText>Sektion Energieversorgung und Monitoring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1.OrgAbs1Z6&quot;\*CHARFORMAT ">
            <w:r w:rsidRPr="00633C28">
              <w:instrText>Signature1.OrgAbs1Z6</w:instrText>
            </w:r>
          </w:fldSimple>
        </w:p>
        <w:p w14:paraId="59BFBBFE" w14:textId="77777777" w:rsidR="000A7101" w:rsidRPr="00633C28" w:rsidRDefault="000A7101" w:rsidP="007424D6">
          <w:pPr>
            <w:pStyle w:val="KopfzeileDepartement"/>
          </w:pPr>
          <w:r w:rsidRPr="00633C28">
            <w:instrText xml:space="preserve">" </w:instrText>
          </w:r>
          <w:r w:rsidRPr="00633C28"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 w:rsidRPr="00633C28">
            <w:instrText>=</w:instrText>
          </w:r>
          <w:fldSimple w:instr=" DOCPROPERTY &quot;Signature1.OrgAbs1Z4Fett&quot;\*CHARFORMAT ">
            <w:r w:rsidR="003A60DA">
              <w:instrText>Bundesamt für Energie BFE</w:instrText>
            </w:r>
          </w:fldSimple>
          <w:r w:rsidRPr="00633C28">
            <w:instrText xml:space="preserve"> "" "</w:instrText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 w:rsidRPr="00633C28">
            <w:instrText xml:space="preserve"> = "" "" "</w:instrText>
          </w:r>
          <w:fldSimple w:instr=" DOCPROPERTY &quot;Signature2.OrgAbs2Z1&quot;\*CHARFORMAT ">
            <w:r w:rsidRPr="00633C28">
              <w:instrText>Signature2.OrgAbs2Z1</w:instrText>
            </w:r>
          </w:fldSimple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 w:rsidRPr="00633C28">
            <w:instrText xml:space="preserve">"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 w:rsidRPr="00633C28"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0EABE35F" w14:textId="77777777" w:rsidR="00502EFB" w:rsidRPr="00633C28" w:rsidRDefault="000A7101" w:rsidP="007424D6">
          <w:pPr>
            <w:pStyle w:val="KopfzeileDepartement"/>
            <w:rPr>
              <w:b/>
              <w:noProof/>
            </w:rPr>
          </w:pPr>
          <w:r w:rsidRPr="00633C28">
            <w:rPr>
              <w:b/>
            </w:rPr>
            <w:instrText>"</w:instrText>
          </w:r>
          <w:r w:rsidRPr="00633C28">
            <w:instrText xml:space="preserve"> </w:instrText>
          </w:r>
          <w:r w:rsidRPr="00633C28"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 w:rsidRPr="00633C28">
            <w:instrText xml:space="preserve">" </w:instrText>
          </w:r>
          <w:r w:rsidRPr="00633C28">
            <w:fldChar w:fldCharType="end"/>
          </w:r>
          <w:r w:rsidRPr="00633C28">
            <w:instrText>"</w:instrText>
          </w:r>
          <w:r w:rsidRPr="00633C28">
            <w:fldChar w:fldCharType="separate"/>
          </w:r>
          <w:r w:rsidR="00502EFB">
            <w:rPr>
              <w:b/>
              <w:noProof/>
            </w:rPr>
            <w:t>Bundesamt für Energie BFE</w:t>
          </w:r>
        </w:p>
        <w:p w14:paraId="3ABA1853" w14:textId="77777777" w:rsidR="00502EFB" w:rsidRPr="00633C28" w:rsidRDefault="00502EFB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Sektion Energieversorgung und Monitoring</w:t>
          </w:r>
        </w:p>
        <w:p w14:paraId="1D662F6E" w14:textId="77777777" w:rsidR="00502EFB" w:rsidRPr="00633C28" w:rsidRDefault="00502EFB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 w:rsidRPr="00633C28"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 w:rsidRPr="00633C2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77777777" w:rsidR="000A7101" w:rsidRDefault="000A7101" w:rsidP="00D12F52">
    <w:pPr>
      <w:pStyle w:val="KopfzeileAbstandPn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 w:rsidR="003A60DA">
        <w:instrText>-1</w:instrText>
      </w:r>
    </w:fldSimple>
    <w:r>
      <w:instrText>= "-1" "</w:instrText>
    </w:r>
  </w:p>
  <w:p w14:paraId="2B64B329" w14:textId="77777777" w:rsidR="002B03C1" w:rsidRDefault="000A7101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680E"/>
    <w:rsid w:val="00297884"/>
    <w:rsid w:val="002A44D5"/>
    <w:rsid w:val="002A59A5"/>
    <w:rsid w:val="002A6518"/>
    <w:rsid w:val="002B03C1"/>
    <w:rsid w:val="002B17FC"/>
    <w:rsid w:val="002B2EB1"/>
    <w:rsid w:val="002B473A"/>
    <w:rsid w:val="002B7271"/>
    <w:rsid w:val="002C2855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05ADE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0DA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1269F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2EFB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43E33E87FC4D2A8A4B31A98A368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B19C5-1801-405B-8C2C-68AA6DA77EA4}"/>
      </w:docPartPr>
      <w:docPartBody>
        <w:p w:rsidR="00C63ADA" w:rsidRDefault="00C454D3" w:rsidP="00C454D3">
          <w:pPr>
            <w:pStyle w:val="AA43E33E87FC4D2A8A4B31A98A368A7A15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Ort, Datum</w:t>
          </w:r>
          <w:r w:rsidRPr="00BF548B">
            <w:rPr>
              <w:rStyle w:val="Platzhaltertext"/>
            </w:rPr>
            <w:t>]</w:t>
          </w:r>
        </w:p>
      </w:docPartBody>
    </w:docPart>
    <w:docPart>
      <w:docPartPr>
        <w:name w:val="457E6C3E828D43E5B036FD201533D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3FB59-8D09-47CE-A7EC-09205A953175}"/>
      </w:docPartPr>
      <w:docPartBody>
        <w:p w:rsidR="00C63ADA" w:rsidRDefault="00C454D3" w:rsidP="00C454D3">
          <w:pPr>
            <w:pStyle w:val="457E6C3E828D43E5B036FD201533D9909"/>
          </w:pPr>
          <w:r w:rsidRPr="00E11189">
            <w:rPr>
              <w:rStyle w:val="Platzhaltertext"/>
            </w:rPr>
            <w:t>[</w:t>
          </w:r>
          <w:r>
            <w:rPr>
              <w:rStyle w:val="Platzhaltertext"/>
            </w:rPr>
            <w:t>Ort, Datum</w:t>
          </w:r>
          <w:r w:rsidRPr="00BF548B">
            <w:rPr>
              <w:rStyle w:val="Platzhaltertext"/>
            </w:rPr>
            <w:t>]</w:t>
          </w:r>
        </w:p>
      </w:docPartBody>
    </w:docPart>
    <w:docPart>
      <w:docPartPr>
        <w:name w:val="E72D9D1D06674FD388EB0CEBC873E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AB08B-59D0-4CB8-AB1B-8C23A288758B}"/>
      </w:docPartPr>
      <w:docPartBody>
        <w:p w:rsidR="009A4E42" w:rsidRDefault="00C454D3" w:rsidP="00C454D3">
          <w:pPr>
            <w:pStyle w:val="E72D9D1D06674FD388EB0CEBC873EA7D8"/>
          </w:pPr>
          <w:r w:rsidRPr="00116394">
            <w:rPr>
              <w:rStyle w:val="Platzhaltertext"/>
              <w:sz w:val="20"/>
            </w:rPr>
            <w:t>[Name Betreiber/in]</w:t>
          </w:r>
        </w:p>
      </w:docPartBody>
    </w:docPart>
    <w:docPart>
      <w:docPartPr>
        <w:name w:val="D0117842145D40E38036C40191C2E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FD1DC-687E-4F92-95AB-82795FD43266}"/>
      </w:docPartPr>
      <w:docPartBody>
        <w:p w:rsidR="009A4E42" w:rsidRDefault="00C454D3" w:rsidP="00C454D3">
          <w:pPr>
            <w:pStyle w:val="D0117842145D40E38036C40191C2E0C06"/>
          </w:pPr>
          <w:r w:rsidRPr="00116394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Name Kraftwerksanlage</w:t>
          </w:r>
          <w:r w:rsidRPr="00116394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4584D564066A4A798AB2EA7EEA6D95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9F32A-3B8A-41B6-854B-80FD7DD08A40}"/>
      </w:docPartPr>
      <w:docPartBody>
        <w:p w:rsidR="009A4E42" w:rsidRDefault="00C454D3" w:rsidP="00C454D3">
          <w:pPr>
            <w:pStyle w:val="4584D564066A4A798AB2EA7EEA6D95D35"/>
          </w:pPr>
          <w:r w:rsidRPr="00116394">
            <w:rPr>
              <w:rStyle w:val="Platzhaltertext"/>
              <w:sz w:val="20"/>
            </w:rPr>
            <w:t>[Geschäftsjahr/hydrologischen Jahr]</w:t>
          </w:r>
        </w:p>
      </w:docPartBody>
    </w:docPart>
    <w:docPart>
      <w:docPartPr>
        <w:name w:val="8581E4FF64AB4ECD83A4B06DD0DC5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B61D0-EE84-41A8-9828-0EB96C4DF07F}"/>
      </w:docPartPr>
      <w:docPartBody>
        <w:p w:rsidR="009A4E42" w:rsidRDefault="00C454D3" w:rsidP="00C454D3">
          <w:pPr>
            <w:pStyle w:val="8581E4FF64AB4ECD83A4B06DD0DC51104"/>
          </w:pPr>
          <w:r w:rsidRPr="00116394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Name Eigner/in</w:t>
          </w:r>
          <w:r w:rsidRPr="00116394">
            <w:rPr>
              <w:rStyle w:val="Platzhaltertext"/>
              <w:sz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2824F0"/>
    <w:rsid w:val="009A4E42"/>
    <w:rsid w:val="00C454D3"/>
    <w:rsid w:val="00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54D3"/>
    <w:rPr>
      <w:color w:val="808080"/>
      <w:lang w:val="de-CH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Media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5.xml><?xml version="1.0" encoding="utf-8"?>
<officeatwork xmlns="http://schemas.officeatwork.com/Document">eNp7v3u/jUt+cmlual6Jgr4dAD19BnI=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8EFB2AD6-8EBF-4134-A35C-29BAEFA5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419</Characters>
  <Application>Microsoft Office Word</Application>
  <DocSecurity>0</DocSecurity>
  <Lines>27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17</cp:revision>
  <cp:lastPrinted>2018-04-04T08:10:00Z</cp:lastPrinted>
  <dcterms:created xsi:type="dcterms:W3CDTF">2018-04-03T14:25:00Z</dcterms:created>
  <dcterms:modified xsi:type="dcterms:W3CDTF">2018-04-19T12:08:00Z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