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1FE2" w14:textId="77777777" w:rsidR="00122647" w:rsidRDefault="00122647" w:rsidP="00271584">
      <w:pPr>
        <w:pStyle w:val="Untertitel"/>
        <w:rPr>
          <w:rFonts w:ascii="Arial" w:hAnsi="Arial" w:cs="Arial"/>
        </w:rPr>
      </w:pPr>
    </w:p>
    <w:p w14:paraId="4E154A56" w14:textId="741C14CA" w:rsidR="00C4060F" w:rsidRPr="00757A04" w:rsidRDefault="00D15FF9" w:rsidP="00271584">
      <w:pPr>
        <w:pStyle w:val="Untertitel"/>
        <w:rPr>
          <w:rFonts w:ascii="Arial" w:hAnsi="Arial" w:cs="Arial"/>
        </w:rPr>
      </w:pPr>
      <w:r w:rsidRPr="00757A04">
        <w:rPr>
          <w:rFonts w:ascii="Arial" w:hAnsi="Arial" w:cs="Arial"/>
        </w:rPr>
        <w:t>September 2026</w:t>
      </w:r>
    </w:p>
    <w:p w14:paraId="5E5A7013" w14:textId="77777777" w:rsidR="00D15FF9" w:rsidRPr="00757A04" w:rsidRDefault="00D15FF9" w:rsidP="00D15FF9">
      <w:pPr>
        <w:rPr>
          <w:rFonts w:ascii="Arial" w:hAnsi="Arial" w:cs="Arial"/>
        </w:rPr>
      </w:pPr>
    </w:p>
    <w:p w14:paraId="02A085AD" w14:textId="566A9EE0" w:rsidR="00C4060F" w:rsidRPr="00757A04" w:rsidRDefault="00F9299C">
      <w:pPr>
        <w:rPr>
          <w:rFonts w:ascii="Arial" w:hAnsi="Arial" w:cs="Arial"/>
        </w:rPr>
      </w:pPr>
      <w:proofErr w:type="spellStart"/>
      <w:r w:rsidRPr="00F9299C">
        <w:rPr>
          <w:rFonts w:ascii="Arial" w:eastAsiaTheme="majorEastAsia" w:hAnsi="Arial" w:cs="Arial"/>
          <w:kern w:val="28"/>
          <w:sz w:val="56"/>
          <w:szCs w:val="56"/>
        </w:rPr>
        <w:t>Gesuchsformular</w:t>
      </w:r>
      <w:proofErr w:type="spellEnd"/>
      <w:r w:rsidRPr="00F9299C">
        <w:rPr>
          <w:rFonts w:ascii="Arial" w:eastAsiaTheme="majorEastAsia" w:hAnsi="Arial" w:cs="Arial"/>
          <w:kern w:val="28"/>
          <w:sz w:val="56"/>
          <w:szCs w:val="56"/>
        </w:rPr>
        <w:t xml:space="preserve"> </w:t>
      </w:r>
      <w:r w:rsidR="00206D3E">
        <w:rPr>
          <w:rFonts w:ascii="Arial" w:eastAsiaTheme="majorEastAsia" w:hAnsi="Arial" w:cs="Arial"/>
          <w:kern w:val="28"/>
          <w:sz w:val="56"/>
          <w:szCs w:val="56"/>
        </w:rPr>
        <w:br/>
      </w:r>
      <w:r w:rsidRPr="002F5C50">
        <w:rPr>
          <w:rFonts w:ascii="Arial" w:eastAsiaTheme="majorEastAsia" w:hAnsi="Arial" w:cs="Arial"/>
          <w:spacing w:val="-6"/>
          <w:kern w:val="28"/>
          <w:sz w:val="56"/>
          <w:szCs w:val="56"/>
        </w:rPr>
        <w:t>Förderung «Ladeinfrastruktur-Wissen</w:t>
      </w:r>
      <w:r w:rsidR="00372381" w:rsidRPr="002F5C50">
        <w:rPr>
          <w:rFonts w:ascii="Arial" w:eastAsiaTheme="majorEastAsia" w:hAnsi="Arial" w:cs="Arial"/>
          <w:spacing w:val="-6"/>
          <w:kern w:val="28"/>
          <w:sz w:val="56"/>
          <w:szCs w:val="56"/>
        </w:rPr>
        <w:t>»</w:t>
      </w:r>
      <w:r w:rsidRPr="00F9299C" w:rsidDel="00F9299C">
        <w:rPr>
          <w:rFonts w:ascii="Arial" w:eastAsiaTheme="majorEastAsia" w:hAnsi="Arial" w:cs="Arial"/>
          <w:kern w:val="28"/>
          <w:sz w:val="56"/>
          <w:szCs w:val="56"/>
        </w:rPr>
        <w:t xml:space="preserve"> </w:t>
      </w:r>
      <w:r w:rsidR="00C4060F" w:rsidRPr="00757A04">
        <w:rPr>
          <w:rFonts w:ascii="Arial" w:hAnsi="Arial" w:cs="Arial"/>
        </w:rPr>
        <w:br w:type="page"/>
      </w:r>
    </w:p>
    <w:p w14:paraId="6334EF99" w14:textId="77777777" w:rsidR="00987373" w:rsidRPr="00757A04" w:rsidRDefault="00987373" w:rsidP="00987373">
      <w:pPr>
        <w:rPr>
          <w:rFonts w:ascii="Arial" w:hAnsi="Arial" w:cs="Arial"/>
        </w:rPr>
      </w:pPr>
    </w:p>
    <w:p w14:paraId="64DD6452" w14:textId="77777777" w:rsidR="00D15FF9" w:rsidRPr="00757A04" w:rsidRDefault="00D15FF9" w:rsidP="00D15FF9">
      <w:pPr>
        <w:pStyle w:val="Text"/>
        <w:rPr>
          <w:rFonts w:ascii="Arial" w:hAnsi="Arial" w:cs="Arial"/>
          <w:color w:val="12385F" w:themeColor="accent1"/>
        </w:rPr>
      </w:pPr>
      <w:r w:rsidRPr="00757A04">
        <w:rPr>
          <w:rFonts w:ascii="Arial" w:hAnsi="Arial" w:cs="Arial"/>
          <w:color w:val="12385F" w:themeColor="accent1"/>
        </w:rPr>
        <w:t>September 2026</w:t>
      </w:r>
    </w:p>
    <w:p w14:paraId="1C5E8591" w14:textId="77777777" w:rsidR="00D15FF9" w:rsidRPr="00757A04" w:rsidRDefault="00D15FF9" w:rsidP="00D15FF9">
      <w:pPr>
        <w:pStyle w:val="Text"/>
        <w:rPr>
          <w:rFonts w:ascii="Arial" w:hAnsi="Arial" w:cs="Arial"/>
        </w:rPr>
      </w:pPr>
    </w:p>
    <w:p w14:paraId="7136D51A" w14:textId="77777777" w:rsidR="00D15FF9" w:rsidRPr="00757A04" w:rsidRDefault="00D15FF9" w:rsidP="00D15FF9">
      <w:pPr>
        <w:pStyle w:val="Text"/>
        <w:rPr>
          <w:rFonts w:ascii="Arial" w:hAnsi="Arial" w:cs="Arial"/>
        </w:rPr>
      </w:pPr>
    </w:p>
    <w:p w14:paraId="5F9A46F2" w14:textId="2BD2DC4F" w:rsidR="00D15FF9" w:rsidRPr="00757A04" w:rsidRDefault="00D15FF9" w:rsidP="00717EBF">
      <w:pPr>
        <w:pStyle w:val="Textkrper"/>
        <w:rPr>
          <w:rFonts w:cs="Arial"/>
        </w:rPr>
      </w:pPr>
      <w:r w:rsidRPr="00757A04">
        <w:rPr>
          <w:rFonts w:cs="Arial"/>
        </w:rPr>
        <w:t>EnergieSchweiz sucht Projektideen, welche den Aufbau und die Weitervermittlung von praxisnahem Wissen rund um die Ladeinfrastruktur zum Ziel haben.</w:t>
      </w:r>
    </w:p>
    <w:p w14:paraId="3CA09F89" w14:textId="77777777" w:rsidR="00D15FF9" w:rsidRPr="00757A04" w:rsidRDefault="00D15FF9" w:rsidP="00717EBF">
      <w:pPr>
        <w:pStyle w:val="DokUntertitel"/>
        <w:rPr>
          <w:rFonts w:ascii="Arial" w:hAnsi="Arial" w:cs="Arial"/>
        </w:rPr>
      </w:pPr>
    </w:p>
    <w:p w14:paraId="79151AA4" w14:textId="06426CA2" w:rsidR="00D15FF9" w:rsidRPr="00924347" w:rsidRDefault="00D15FF9" w:rsidP="00717EBF">
      <w:pPr>
        <w:pStyle w:val="Text"/>
        <w:jc w:val="left"/>
        <w:rPr>
          <w:rFonts w:ascii="Arial" w:hAnsi="Arial" w:cs="Arial"/>
          <w:b/>
          <w:bCs/>
        </w:rPr>
      </w:pPr>
      <w:r w:rsidRPr="00757A04">
        <w:rPr>
          <w:rFonts w:ascii="Arial" w:hAnsi="Arial" w:cs="Arial"/>
        </w:rPr>
        <w:t xml:space="preserve">Bitte beachten und berücksichtigen Sie vor einer Eingabe das </w:t>
      </w:r>
      <w:hyperlink r:id="rId11" w:history="1">
        <w:hyperlink r:id="rId12" w:history="1">
          <w:r w:rsidR="007B6D63" w:rsidRPr="00DD7D1E">
            <w:rPr>
              <w:rStyle w:val="Hyperlink"/>
              <w:b/>
              <w:bCs/>
            </w:rPr>
            <w:t>Merkblatt</w:t>
          </w:r>
        </w:hyperlink>
        <w:r w:rsidR="007B6D63" w:rsidRPr="00DD7D1E">
          <w:rPr>
            <w:rStyle w:val="Hyperlink"/>
            <w:rFonts w:ascii="Arial" w:hAnsi="Arial" w:cs="Arial"/>
            <w:b/>
            <w:bCs/>
          </w:rPr>
          <w:t>:</w:t>
        </w:r>
        <w:r w:rsidR="007B6D63" w:rsidRPr="00DD7D1E">
          <w:rPr>
            <w:rStyle w:val="Hyperlink"/>
            <w:b/>
            <w:bCs/>
          </w:rPr>
          <w:t xml:space="preserve"> </w:t>
        </w:r>
        <w:r w:rsidR="00DD7D1E" w:rsidRPr="00DD7D1E">
          <w:rPr>
            <w:rStyle w:val="Hyperlink"/>
            <w:b/>
            <w:bCs/>
          </w:rPr>
          <w:t>«</w:t>
        </w:r>
        <w:r w:rsidR="007B6D63" w:rsidRPr="00DD7D1E">
          <w:rPr>
            <w:rStyle w:val="Hyperlink"/>
            <w:b/>
            <w:bCs/>
          </w:rPr>
          <w:t>Förderung «Ladeinfrastruktur-Wissen».</w:t>
        </w:r>
      </w:hyperlink>
    </w:p>
    <w:p w14:paraId="39ABF78B" w14:textId="77777777" w:rsidR="00D15FF9" w:rsidRPr="00757A04" w:rsidRDefault="00D15FF9" w:rsidP="00717EBF">
      <w:pPr>
        <w:pStyle w:val="Text"/>
        <w:jc w:val="left"/>
        <w:rPr>
          <w:rFonts w:ascii="Arial" w:hAnsi="Arial" w:cs="Arial"/>
        </w:rPr>
      </w:pPr>
      <w:r w:rsidRPr="00757A04">
        <w:rPr>
          <w:rFonts w:ascii="Arial" w:hAnsi="Arial" w:cs="Arial"/>
        </w:rPr>
        <w:t xml:space="preserve">Das Formular kann in </w:t>
      </w:r>
      <w:r w:rsidRPr="00757A04">
        <w:rPr>
          <w:rFonts w:ascii="Arial" w:hAnsi="Arial" w:cs="Arial"/>
          <w:b/>
          <w:bCs/>
        </w:rPr>
        <w:t>Deutsch, Französisch oder Italienisch</w:t>
      </w:r>
      <w:r w:rsidRPr="00757A04">
        <w:rPr>
          <w:rFonts w:ascii="Arial" w:hAnsi="Arial" w:cs="Arial"/>
        </w:rPr>
        <w:t xml:space="preserve"> ausgefüllt werden.</w:t>
      </w:r>
    </w:p>
    <w:p w14:paraId="154473FA" w14:textId="77777777" w:rsidR="00D15FF9" w:rsidRPr="00757A04" w:rsidRDefault="00D15FF9" w:rsidP="00717EBF">
      <w:pPr>
        <w:pStyle w:val="Text"/>
        <w:jc w:val="left"/>
        <w:rPr>
          <w:rFonts w:ascii="Arial" w:hAnsi="Arial" w:cs="Arial"/>
        </w:rPr>
      </w:pPr>
    </w:p>
    <w:p w14:paraId="7E22078C" w14:textId="77777777" w:rsidR="00D15FF9" w:rsidRPr="00757A04" w:rsidRDefault="00D15FF9" w:rsidP="00717EBF">
      <w:pPr>
        <w:pStyle w:val="Text"/>
        <w:jc w:val="left"/>
        <w:rPr>
          <w:rFonts w:ascii="Arial" w:hAnsi="Arial" w:cs="Arial"/>
        </w:rPr>
      </w:pPr>
    </w:p>
    <w:p w14:paraId="7A887BDE" w14:textId="77777777" w:rsidR="00D15FF9" w:rsidRPr="00757A04" w:rsidRDefault="00D15FF9" w:rsidP="00717EBF">
      <w:pPr>
        <w:pStyle w:val="Text"/>
        <w:jc w:val="left"/>
        <w:rPr>
          <w:rFonts w:ascii="Arial" w:hAnsi="Arial" w:cs="Arial"/>
        </w:rPr>
      </w:pPr>
    </w:p>
    <w:p w14:paraId="6104F725" w14:textId="77777777" w:rsidR="00D15FF9" w:rsidRPr="00757A04" w:rsidRDefault="00D15FF9" w:rsidP="00717EBF">
      <w:pPr>
        <w:pStyle w:val="Text"/>
        <w:jc w:val="left"/>
        <w:rPr>
          <w:rFonts w:ascii="Arial" w:hAnsi="Arial" w:cs="Arial"/>
          <w:b/>
          <w:bCs/>
        </w:rPr>
      </w:pPr>
      <w:r w:rsidRPr="00757A04">
        <w:rPr>
          <w:rFonts w:ascii="Arial" w:hAnsi="Arial" w:cs="Arial"/>
          <w:b/>
          <w:bCs/>
        </w:rPr>
        <w:t>Eingabefrist:</w:t>
      </w:r>
    </w:p>
    <w:p w14:paraId="168A3E41" w14:textId="77777777" w:rsidR="00D15FF9" w:rsidRPr="00757A04" w:rsidRDefault="00D15FF9" w:rsidP="00D15FF9">
      <w:pPr>
        <w:pStyle w:val="H2TitelohneNummer"/>
        <w:rPr>
          <w:rFonts w:ascii="Arial" w:hAnsi="Arial" w:cs="Arial"/>
        </w:rPr>
      </w:pPr>
      <w:r w:rsidRPr="00757A04">
        <w:rPr>
          <w:rFonts w:ascii="Arial" w:hAnsi="Arial" w:cs="Arial"/>
        </w:rPr>
        <w:t>Fortlaufend vom 1. Oktober 2026 bis am 31. Juli 2027</w:t>
      </w:r>
    </w:p>
    <w:p w14:paraId="50830819" w14:textId="77777777" w:rsidR="00D15FF9" w:rsidRPr="00757A04" w:rsidRDefault="00D15FF9" w:rsidP="00D15FF9">
      <w:pPr>
        <w:pStyle w:val="Text"/>
        <w:rPr>
          <w:rFonts w:ascii="Arial" w:hAnsi="Arial" w:cs="Arial"/>
        </w:rPr>
      </w:pPr>
    </w:p>
    <w:p w14:paraId="4DDA81AB" w14:textId="77777777" w:rsidR="00D15FF9" w:rsidRPr="00757A04" w:rsidRDefault="00D15FF9" w:rsidP="00D15FF9">
      <w:pPr>
        <w:pStyle w:val="Text"/>
        <w:rPr>
          <w:rFonts w:ascii="Arial" w:hAnsi="Arial" w:cs="Arial"/>
        </w:rPr>
      </w:pPr>
    </w:p>
    <w:p w14:paraId="52AD6E1D" w14:textId="77777777" w:rsidR="00D15FF9" w:rsidRPr="00757A04" w:rsidRDefault="00D15FF9" w:rsidP="00D15FF9">
      <w:pPr>
        <w:pStyle w:val="Text"/>
        <w:rPr>
          <w:rFonts w:ascii="Arial" w:hAnsi="Arial" w:cs="Arial"/>
        </w:rPr>
      </w:pPr>
    </w:p>
    <w:p w14:paraId="62662513" w14:textId="1E0CE817" w:rsidR="00D15FF9" w:rsidRPr="00757A04" w:rsidRDefault="00D15FF9" w:rsidP="00D15FF9">
      <w:pPr>
        <w:pStyle w:val="Text"/>
        <w:rPr>
          <w:rFonts w:ascii="Arial" w:hAnsi="Arial" w:cs="Arial"/>
        </w:rPr>
      </w:pPr>
    </w:p>
    <w:p w14:paraId="03A9423E" w14:textId="77777777" w:rsidR="00D15FF9" w:rsidRPr="00757A04" w:rsidRDefault="00D15FF9" w:rsidP="00D15FF9">
      <w:pPr>
        <w:spacing w:line="259" w:lineRule="auto"/>
        <w:rPr>
          <w:rFonts w:ascii="Arial" w:hAnsi="Arial" w:cs="Arial"/>
          <w:b/>
        </w:rPr>
      </w:pPr>
    </w:p>
    <w:p w14:paraId="6E4CF77D" w14:textId="77777777" w:rsidR="00987373" w:rsidRPr="00757A04" w:rsidRDefault="00987373">
      <w:pPr>
        <w:rPr>
          <w:rFonts w:ascii="Arial" w:hAnsi="Arial" w:cs="Arial"/>
        </w:rPr>
      </w:pPr>
    </w:p>
    <w:p w14:paraId="57F471D4" w14:textId="77777777" w:rsidR="00D15FF9" w:rsidRPr="00757A04" w:rsidRDefault="00D15FF9">
      <w:pPr>
        <w:rPr>
          <w:rFonts w:ascii="Arial" w:hAnsi="Arial" w:cs="Arial"/>
        </w:rPr>
      </w:pPr>
    </w:p>
    <w:p w14:paraId="6F44E153" w14:textId="77777777" w:rsidR="00D15FF9" w:rsidRPr="00757A04" w:rsidRDefault="00D15FF9">
      <w:pPr>
        <w:rPr>
          <w:rFonts w:ascii="Arial" w:hAnsi="Arial" w:cs="Arial"/>
        </w:rPr>
      </w:pPr>
    </w:p>
    <w:p w14:paraId="4BC5E04C" w14:textId="5E9E1FD7" w:rsidR="00D15FF9" w:rsidRPr="00757A04" w:rsidRDefault="00D15FF9">
      <w:pPr>
        <w:rPr>
          <w:rFonts w:ascii="Arial" w:hAnsi="Arial" w:cs="Arial"/>
        </w:rPr>
      </w:pPr>
    </w:p>
    <w:p w14:paraId="40A8B719" w14:textId="7284C9F0" w:rsidR="00D15FF9" w:rsidRPr="00757A04" w:rsidRDefault="00D15FF9">
      <w:pPr>
        <w:rPr>
          <w:rFonts w:ascii="Arial" w:hAnsi="Arial" w:cs="Arial"/>
        </w:rPr>
      </w:pPr>
    </w:p>
    <w:p w14:paraId="409FA14C" w14:textId="6E4E6840" w:rsidR="00D15FF9" w:rsidRPr="00757A04" w:rsidRDefault="002159FC">
      <w:pPr>
        <w:rPr>
          <w:rFonts w:ascii="Arial" w:hAnsi="Arial" w:cs="Arial"/>
        </w:rPr>
      </w:pPr>
      <w:r w:rsidRPr="00757A04">
        <w:rPr>
          <w:rFonts w:ascii="Arial" w:hAnsi="Arial" w:cs="Arial"/>
          <w:noProof/>
        </w:rPr>
        <mc:AlternateContent>
          <mc:Choice Requires="wps">
            <w:drawing>
              <wp:anchor distT="0" distB="0" distL="180340" distR="180340" simplePos="0" relativeHeight="251658241" behindDoc="0" locked="0" layoutInCell="1" allowOverlap="1" wp14:anchorId="0F5EED10" wp14:editId="6EDE79BA">
                <wp:simplePos x="0" y="0"/>
                <wp:positionH relativeFrom="page">
                  <wp:posOffset>3238500</wp:posOffset>
                </wp:positionH>
                <wp:positionV relativeFrom="page">
                  <wp:posOffset>6667500</wp:posOffset>
                </wp:positionV>
                <wp:extent cx="4319905" cy="4027805"/>
                <wp:effectExtent l="0" t="0" r="4445" b="0"/>
                <wp:wrapNone/>
                <wp:docPr id="1090622962" name="Textfeld 1090622962"/>
                <wp:cNvGraphicFramePr/>
                <a:graphic xmlns:a="http://schemas.openxmlformats.org/drawingml/2006/main">
                  <a:graphicData uri="http://schemas.microsoft.com/office/word/2010/wordprocessingShape">
                    <wps:wsp>
                      <wps:cNvSpPr txBox="1"/>
                      <wps:spPr>
                        <a:xfrm>
                          <a:off x="0" y="0"/>
                          <a:ext cx="4319905" cy="4027805"/>
                        </a:xfrm>
                        <a:prstGeom prst="rect">
                          <a:avLst/>
                        </a:prstGeom>
                        <a:solidFill>
                          <a:srgbClr val="12385F"/>
                        </a:solidFill>
                        <a:ln w="6350">
                          <a:noFill/>
                        </a:ln>
                      </wps:spPr>
                      <wps:txbx>
                        <w:txbxContent>
                          <w:p w14:paraId="450420E4" w14:textId="77777777" w:rsidR="00D15FF9" w:rsidRPr="00D15FF9" w:rsidRDefault="00D15FF9" w:rsidP="00D15FF9">
                            <w:pPr>
                              <w:pStyle w:val="Kastentitel"/>
                              <w:rPr>
                                <w:color w:val="FFFFFF" w:themeColor="background1"/>
                                <w:lang w:val="de-CH"/>
                              </w:rPr>
                            </w:pPr>
                            <w:r w:rsidRPr="00D15FF9">
                              <w:rPr>
                                <w:color w:val="FFFFFF" w:themeColor="background1"/>
                                <w:lang w:val="de-CH"/>
                              </w:rPr>
                              <w:t>Kontakt für Fragen</w:t>
                            </w:r>
                          </w:p>
                          <w:p w14:paraId="4A6EB17B" w14:textId="77777777" w:rsidR="00D15FF9" w:rsidRPr="002143D1" w:rsidRDefault="00D15FF9" w:rsidP="00D15FF9">
                            <w:pPr>
                              <w:pStyle w:val="TabKategofie"/>
                              <w:rPr>
                                <w:color w:val="FFFFFF" w:themeColor="background1"/>
                              </w:rPr>
                            </w:pPr>
                            <w:r w:rsidRPr="002143D1">
                              <w:rPr>
                                <w:color w:val="FFFFFF" w:themeColor="background1"/>
                              </w:rPr>
                              <w:t>EnergieSchweiz</w:t>
                            </w:r>
                          </w:p>
                          <w:p w14:paraId="139B8FAE"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51E3D170"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2BE69D9D"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49396767" w14:textId="77777777" w:rsidR="00D15FF9" w:rsidRDefault="00D15FF9" w:rsidP="00D15FF9">
                            <w:pPr>
                              <w:pStyle w:val="TabKategofie"/>
                              <w:rPr>
                                <w:color w:val="FFFFFF" w:themeColor="background1"/>
                              </w:rPr>
                            </w:pPr>
                            <w:r w:rsidRPr="002143D1">
                              <w:rPr>
                                <w:color w:val="FFFFFF" w:themeColor="background1"/>
                              </w:rPr>
                              <w:t>Postadresse: CH-3003 Bern</w:t>
                            </w:r>
                          </w:p>
                          <w:p w14:paraId="7E037113" w14:textId="5F03C939" w:rsidR="005A0022" w:rsidRDefault="005A0022" w:rsidP="00D15FF9">
                            <w:pPr>
                              <w:pStyle w:val="TabKategofie"/>
                              <w:rPr>
                                <w:color w:val="FFFFFF" w:themeColor="background1"/>
                              </w:rPr>
                            </w:pPr>
                            <w:hyperlink r:id="rId13" w:history="1">
                              <w:r w:rsidRPr="00151473">
                                <w:rPr>
                                  <w:rStyle w:val="Hyperlink"/>
                                </w:rPr>
                                <w:t>laden@energieschweiz.ch</w:t>
                              </w:r>
                            </w:hyperlink>
                          </w:p>
                          <w:p w14:paraId="75CCF648" w14:textId="36301F7B" w:rsidR="00D15FF9" w:rsidRDefault="005A0022" w:rsidP="00D15FF9">
                            <w:pPr>
                              <w:pStyle w:val="TabKategofie"/>
                              <w:rPr>
                                <w:color w:val="FFFFFF" w:themeColor="background1"/>
                              </w:rPr>
                            </w:pPr>
                            <w:hyperlink r:id="rId14" w:history="1">
                              <w:r w:rsidRPr="005A0022">
                                <w:rPr>
                                  <w:rStyle w:val="Hyperlink"/>
                                </w:rPr>
                                <w:t>www.energieschweiz.ch/ladeinfrastruktur</w:t>
                              </w:r>
                            </w:hyperlink>
                          </w:p>
                          <w:p w14:paraId="1D983C3F" w14:textId="77777777" w:rsidR="003D1EF6" w:rsidRPr="003D1EF6" w:rsidRDefault="003D1EF6" w:rsidP="00D15FF9">
                            <w:pPr>
                              <w:pStyle w:val="Text"/>
                              <w:spacing w:before="100" w:beforeAutospacing="1" w:after="100" w:afterAutospacing="1" w:line="240" w:lineRule="auto"/>
                              <w:rPr>
                                <w:b/>
                                <w:bCs/>
                                <w:color w:val="FFFFFF" w:themeColor="background1"/>
                                <w:sz w:val="10"/>
                                <w:szCs w:val="10"/>
                              </w:rPr>
                            </w:pPr>
                          </w:p>
                          <w:p w14:paraId="53111B65" w14:textId="67F0D7EB" w:rsidR="00D15FF9" w:rsidRPr="00BD1F8F" w:rsidRDefault="00D15FF9" w:rsidP="00D15FF9">
                            <w:pPr>
                              <w:pStyle w:val="Text"/>
                              <w:spacing w:before="100" w:beforeAutospacing="1" w:after="100" w:afterAutospacing="1" w:line="240" w:lineRule="auto"/>
                              <w:rPr>
                                <w:b/>
                                <w:bCs/>
                                <w:color w:val="FFFFFF" w:themeColor="background1"/>
                                <w:sz w:val="28"/>
                                <w:szCs w:val="28"/>
                              </w:rPr>
                            </w:pPr>
                            <w:r w:rsidRPr="00BD1F8F">
                              <w:rPr>
                                <w:b/>
                                <w:bCs/>
                                <w:color w:val="FFFFFF" w:themeColor="background1"/>
                                <w:sz w:val="28"/>
                                <w:szCs w:val="28"/>
                              </w:rPr>
                              <w:t>Übersicht Ausschreibungsdokumente</w:t>
                            </w:r>
                          </w:p>
                          <w:p w14:paraId="5254D99E" w14:textId="1FE7D050" w:rsidR="00D15FF9" w:rsidRDefault="00D15FF9" w:rsidP="00D15FF9">
                            <w:pPr>
                              <w:pStyle w:val="Aufzhlung"/>
                              <w:rPr>
                                <w:color w:val="FFFFFF" w:themeColor="background1"/>
                              </w:rPr>
                            </w:pPr>
                            <w:r>
                              <w:rPr>
                                <w:color w:val="FFFFFF" w:themeColor="background1"/>
                              </w:rPr>
                              <w:t>Merkblatt</w:t>
                            </w:r>
                            <w:r w:rsidRPr="00563DE5">
                              <w:rPr>
                                <w:color w:val="FFFFFF" w:themeColor="background1"/>
                              </w:rPr>
                              <w:t xml:space="preserve">: </w:t>
                            </w:r>
                            <w:r w:rsidR="00C67771">
                              <w:rPr>
                                <w:color w:val="FFFFFF" w:themeColor="background1"/>
                              </w:rPr>
                              <w:t>Förderung «</w:t>
                            </w:r>
                            <w:r>
                              <w:rPr>
                                <w:color w:val="FFFFFF" w:themeColor="background1"/>
                              </w:rPr>
                              <w:t>Ladeinfrastruktur</w:t>
                            </w:r>
                            <w:r w:rsidR="00C67771">
                              <w:rPr>
                                <w:color w:val="FFFFFF" w:themeColor="background1"/>
                              </w:rPr>
                              <w:t>-Wissen»</w:t>
                            </w:r>
                          </w:p>
                          <w:p w14:paraId="1C2D59C4" w14:textId="075772F1" w:rsidR="00D15FF9" w:rsidRDefault="00D15FF9" w:rsidP="00D15FF9">
                            <w:pPr>
                              <w:pStyle w:val="Aufzhlung"/>
                              <w:rPr>
                                <w:color w:val="FFFFFF" w:themeColor="background1"/>
                              </w:rPr>
                            </w:pPr>
                            <w:r>
                              <w:rPr>
                                <w:color w:val="FFFFFF" w:themeColor="background1"/>
                              </w:rPr>
                              <w:t xml:space="preserve">Exel-Formular </w:t>
                            </w:r>
                            <w:r w:rsidR="00137CC2">
                              <w:rPr>
                                <w:color w:val="FFFFFF" w:themeColor="background1"/>
                              </w:rPr>
                              <w:t xml:space="preserve">zur Eingabe </w:t>
                            </w:r>
                            <w:r w:rsidR="007A7A2A">
                              <w:rPr>
                                <w:color w:val="FFFFFF" w:themeColor="background1"/>
                              </w:rPr>
                              <w:t>von</w:t>
                            </w:r>
                            <w:r w:rsidR="00421402">
                              <w:rPr>
                                <w:color w:val="FFFFFF" w:themeColor="background1"/>
                              </w:rPr>
                              <w:t xml:space="preserve"> </w:t>
                            </w:r>
                            <w:r>
                              <w:rPr>
                                <w:color w:val="FFFFFF" w:themeColor="background1"/>
                              </w:rPr>
                              <w:t>Projektkosten und Finanzierung</w:t>
                            </w:r>
                          </w:p>
                          <w:p w14:paraId="12D9861A" w14:textId="77777777" w:rsidR="00D15FF9" w:rsidRPr="00DF3587" w:rsidRDefault="00D15FF9" w:rsidP="00D15FF9">
                            <w:pPr>
                              <w:pStyle w:val="Aufzhlung"/>
                              <w:rPr>
                                <w:color w:val="FFFFFF" w:themeColor="background1"/>
                              </w:rPr>
                            </w:pPr>
                            <w:proofErr w:type="spellStart"/>
                            <w:r>
                              <w:rPr>
                                <w:color w:val="FFFFFF" w:themeColor="background1"/>
                              </w:rPr>
                              <w:t>Gesuchs</w:t>
                            </w:r>
                            <w:r w:rsidRPr="00DF3587">
                              <w:rPr>
                                <w:color w:val="FFFFFF" w:themeColor="background1"/>
                              </w:rPr>
                              <w:t>formular</w:t>
                            </w:r>
                            <w:proofErr w:type="spellEnd"/>
                            <w:r w:rsidRPr="00DF3587">
                              <w:rPr>
                                <w:color w:val="FFFFFF" w:themeColor="background1"/>
                              </w:rPr>
                              <w:t xml:space="preserve"> (vorliegend) </w:t>
                            </w:r>
                          </w:p>
                          <w:p w14:paraId="3DFA5B60" w14:textId="77777777" w:rsidR="00D15FF9" w:rsidRPr="00682B8D" w:rsidRDefault="00D15FF9" w:rsidP="00D15FF9">
                            <w:pPr>
                              <w:pStyle w:val="TabKategofie"/>
                              <w:rPr>
                                <w:color w:val="FFFFFF" w:themeColor="background1"/>
                              </w:rPr>
                            </w:pP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EED10" id="_x0000_t202" coordsize="21600,21600" o:spt="202" path="m,l,21600r21600,l21600,xe">
                <v:stroke joinstyle="miter"/>
                <v:path gradientshapeok="t" o:connecttype="rect"/>
              </v:shapetype>
              <v:shape id="Textfeld 1090622962" o:spid="_x0000_s1026" type="#_x0000_t202" style="position:absolute;margin-left:255pt;margin-top:525pt;width:340.15pt;height:317.15pt;z-index:251658241;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" fillcolor="#12385f" stroked="f" strokeweight=".5pt">
                <v:textbox inset="10mm,10mm,10mm,10mm">
                  <w:txbxContent>
                    <w:p w14:paraId="450420E4" w14:textId="77777777" w:rsidR="00D15FF9" w:rsidRPr="00D15FF9" w:rsidRDefault="00D15FF9" w:rsidP="00D15FF9">
                      <w:pPr>
                        <w:pStyle w:val="Kastentitel"/>
                        <w:rPr>
                          <w:color w:val="FFFFFF" w:themeColor="background1"/>
                          <w:lang w:val="de-CH"/>
                        </w:rPr>
                      </w:pPr>
                      <w:r w:rsidRPr="00D15FF9">
                        <w:rPr>
                          <w:color w:val="FFFFFF" w:themeColor="background1"/>
                          <w:lang w:val="de-CH"/>
                        </w:rPr>
                        <w:t>Kontakt für Fragen</w:t>
                      </w:r>
                    </w:p>
                    <w:p w14:paraId="4A6EB17B" w14:textId="77777777" w:rsidR="00D15FF9" w:rsidRPr="002143D1" w:rsidRDefault="00D15FF9" w:rsidP="00D15FF9">
                      <w:pPr>
                        <w:pStyle w:val="TabKategofie"/>
                        <w:rPr>
                          <w:color w:val="FFFFFF" w:themeColor="background1"/>
                        </w:rPr>
                      </w:pPr>
                      <w:r w:rsidRPr="002143D1">
                        <w:rPr>
                          <w:color w:val="FFFFFF" w:themeColor="background1"/>
                        </w:rPr>
                        <w:t>EnergieSchweiz</w:t>
                      </w:r>
                    </w:p>
                    <w:p w14:paraId="139B8FAE"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51E3D170"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2BE69D9D"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49396767" w14:textId="77777777" w:rsidR="00D15FF9" w:rsidRDefault="00D15FF9" w:rsidP="00D15FF9">
                      <w:pPr>
                        <w:pStyle w:val="TabKategofie"/>
                        <w:rPr>
                          <w:color w:val="FFFFFF" w:themeColor="background1"/>
                        </w:rPr>
                      </w:pPr>
                      <w:r w:rsidRPr="002143D1">
                        <w:rPr>
                          <w:color w:val="FFFFFF" w:themeColor="background1"/>
                        </w:rPr>
                        <w:t>Postadresse: CH-3003 Bern</w:t>
                      </w:r>
                    </w:p>
                    <w:p w14:paraId="7E037113" w14:textId="5F03C939" w:rsidR="005A0022" w:rsidRDefault="005A0022" w:rsidP="00D15FF9">
                      <w:pPr>
                        <w:pStyle w:val="TabKategofie"/>
                        <w:rPr>
                          <w:color w:val="FFFFFF" w:themeColor="background1"/>
                        </w:rPr>
                      </w:pPr>
                      <w:hyperlink r:id="rId17" w:history="1">
                        <w:r w:rsidRPr="00151473">
                          <w:rPr>
                            <w:rStyle w:val="Hyperlink"/>
                          </w:rPr>
                          <w:t>laden@energieschweiz.ch</w:t>
                        </w:r>
                      </w:hyperlink>
                    </w:p>
                    <w:p w14:paraId="75CCF648" w14:textId="36301F7B" w:rsidR="00D15FF9" w:rsidRDefault="005A0022" w:rsidP="00D15FF9">
                      <w:pPr>
                        <w:pStyle w:val="TabKategofie"/>
                        <w:rPr>
                          <w:color w:val="FFFFFF" w:themeColor="background1"/>
                        </w:rPr>
                      </w:pPr>
                      <w:hyperlink r:id="rId18" w:history="1">
                        <w:r w:rsidRPr="005A0022">
                          <w:rPr>
                            <w:rStyle w:val="Hyperlink"/>
                          </w:rPr>
                          <w:t>www.energieschweiz.ch/ladeinfrastruktur</w:t>
                        </w:r>
                      </w:hyperlink>
                    </w:p>
                    <w:p w14:paraId="1D983C3F" w14:textId="77777777" w:rsidR="003D1EF6" w:rsidRPr="003D1EF6" w:rsidRDefault="003D1EF6" w:rsidP="00D15FF9">
                      <w:pPr>
                        <w:pStyle w:val="Text"/>
                        <w:spacing w:before="100" w:beforeAutospacing="1" w:after="100" w:afterAutospacing="1" w:line="240" w:lineRule="auto"/>
                        <w:rPr>
                          <w:b/>
                          <w:bCs/>
                          <w:color w:val="FFFFFF" w:themeColor="background1"/>
                          <w:sz w:val="10"/>
                          <w:szCs w:val="10"/>
                        </w:rPr>
                      </w:pPr>
                    </w:p>
                    <w:p w14:paraId="53111B65" w14:textId="67F0D7EB" w:rsidR="00D15FF9" w:rsidRPr="00BD1F8F" w:rsidRDefault="00D15FF9" w:rsidP="00D15FF9">
                      <w:pPr>
                        <w:pStyle w:val="Text"/>
                        <w:spacing w:before="100" w:beforeAutospacing="1" w:after="100" w:afterAutospacing="1" w:line="240" w:lineRule="auto"/>
                        <w:rPr>
                          <w:b/>
                          <w:bCs/>
                          <w:color w:val="FFFFFF" w:themeColor="background1"/>
                          <w:sz w:val="28"/>
                          <w:szCs w:val="28"/>
                        </w:rPr>
                      </w:pPr>
                      <w:r w:rsidRPr="00BD1F8F">
                        <w:rPr>
                          <w:b/>
                          <w:bCs/>
                          <w:color w:val="FFFFFF" w:themeColor="background1"/>
                          <w:sz w:val="28"/>
                          <w:szCs w:val="28"/>
                        </w:rPr>
                        <w:t>Übersicht Ausschreibungsdokumente</w:t>
                      </w:r>
                    </w:p>
                    <w:p w14:paraId="5254D99E" w14:textId="1FE7D050" w:rsidR="00D15FF9" w:rsidRDefault="00D15FF9" w:rsidP="00D15FF9">
                      <w:pPr>
                        <w:pStyle w:val="Aufzhlung"/>
                        <w:rPr>
                          <w:color w:val="FFFFFF" w:themeColor="background1"/>
                        </w:rPr>
                      </w:pPr>
                      <w:r>
                        <w:rPr>
                          <w:color w:val="FFFFFF" w:themeColor="background1"/>
                        </w:rPr>
                        <w:t>Merkblatt</w:t>
                      </w:r>
                      <w:r w:rsidRPr="00563DE5">
                        <w:rPr>
                          <w:color w:val="FFFFFF" w:themeColor="background1"/>
                        </w:rPr>
                        <w:t xml:space="preserve">: </w:t>
                      </w:r>
                      <w:r w:rsidR="00C67771">
                        <w:rPr>
                          <w:color w:val="FFFFFF" w:themeColor="background1"/>
                        </w:rPr>
                        <w:t>Förderung «</w:t>
                      </w:r>
                      <w:r>
                        <w:rPr>
                          <w:color w:val="FFFFFF" w:themeColor="background1"/>
                        </w:rPr>
                        <w:t>Ladeinfrastruktur</w:t>
                      </w:r>
                      <w:r w:rsidR="00C67771">
                        <w:rPr>
                          <w:color w:val="FFFFFF" w:themeColor="background1"/>
                        </w:rPr>
                        <w:t>-Wissen»</w:t>
                      </w:r>
                    </w:p>
                    <w:p w14:paraId="1C2D59C4" w14:textId="075772F1" w:rsidR="00D15FF9" w:rsidRDefault="00D15FF9" w:rsidP="00D15FF9">
                      <w:pPr>
                        <w:pStyle w:val="Aufzhlung"/>
                        <w:rPr>
                          <w:color w:val="FFFFFF" w:themeColor="background1"/>
                        </w:rPr>
                      </w:pPr>
                      <w:r>
                        <w:rPr>
                          <w:color w:val="FFFFFF" w:themeColor="background1"/>
                        </w:rPr>
                        <w:t xml:space="preserve">Exel-Formular </w:t>
                      </w:r>
                      <w:r w:rsidR="00137CC2">
                        <w:rPr>
                          <w:color w:val="FFFFFF" w:themeColor="background1"/>
                        </w:rPr>
                        <w:t xml:space="preserve">zur Eingabe </w:t>
                      </w:r>
                      <w:r w:rsidR="007A7A2A">
                        <w:rPr>
                          <w:color w:val="FFFFFF" w:themeColor="background1"/>
                        </w:rPr>
                        <w:t>von</w:t>
                      </w:r>
                      <w:r w:rsidR="00421402">
                        <w:rPr>
                          <w:color w:val="FFFFFF" w:themeColor="background1"/>
                        </w:rPr>
                        <w:t xml:space="preserve"> </w:t>
                      </w:r>
                      <w:r>
                        <w:rPr>
                          <w:color w:val="FFFFFF" w:themeColor="background1"/>
                        </w:rPr>
                        <w:t>Projektkosten und Finanzierung</w:t>
                      </w:r>
                    </w:p>
                    <w:p w14:paraId="12D9861A" w14:textId="77777777" w:rsidR="00D15FF9" w:rsidRPr="00DF3587" w:rsidRDefault="00D15FF9" w:rsidP="00D15FF9">
                      <w:pPr>
                        <w:pStyle w:val="Aufzhlung"/>
                        <w:rPr>
                          <w:color w:val="FFFFFF" w:themeColor="background1"/>
                        </w:rPr>
                      </w:pPr>
                      <w:r>
                        <w:rPr>
                          <w:color w:val="FFFFFF" w:themeColor="background1"/>
                        </w:rPr>
                        <w:t>Gesuchs</w:t>
                      </w:r>
                      <w:r w:rsidRPr="00DF3587">
                        <w:rPr>
                          <w:color w:val="FFFFFF" w:themeColor="background1"/>
                        </w:rPr>
                        <w:t xml:space="preserve">formular (vorliegend) </w:t>
                      </w:r>
                    </w:p>
                    <w:p w14:paraId="3DFA5B60" w14:textId="77777777" w:rsidR="00D15FF9" w:rsidRPr="00682B8D" w:rsidRDefault="00D15FF9" w:rsidP="00D15FF9">
                      <w:pPr>
                        <w:pStyle w:val="TabKategofie"/>
                        <w:rPr>
                          <w:color w:val="FFFFFF" w:themeColor="background1"/>
                        </w:rPr>
                      </w:pPr>
                    </w:p>
                  </w:txbxContent>
                </v:textbox>
                <w10:wrap anchorx="page" anchory="page"/>
              </v:shape>
            </w:pict>
          </mc:Fallback>
        </mc:AlternateContent>
      </w:r>
    </w:p>
    <w:p w14:paraId="41802735" w14:textId="6F7D5C3B" w:rsidR="00D15FF9" w:rsidRPr="00757A04" w:rsidRDefault="00D15FF9">
      <w:pPr>
        <w:rPr>
          <w:rFonts w:ascii="Arial" w:hAnsi="Arial" w:cs="Arial"/>
        </w:rPr>
      </w:pPr>
    </w:p>
    <w:p w14:paraId="2DA7EBAF" w14:textId="31323600" w:rsidR="00D15FF9" w:rsidRPr="00757A04" w:rsidRDefault="00D15FF9">
      <w:pPr>
        <w:rPr>
          <w:rFonts w:ascii="Arial" w:hAnsi="Arial" w:cs="Arial"/>
        </w:rPr>
      </w:pPr>
    </w:p>
    <w:p w14:paraId="66865715" w14:textId="77777777" w:rsidR="00D15FF9" w:rsidRPr="00757A04" w:rsidRDefault="00D15FF9">
      <w:pPr>
        <w:rPr>
          <w:rFonts w:ascii="Arial" w:hAnsi="Arial" w:cs="Arial"/>
        </w:rPr>
      </w:pPr>
    </w:p>
    <w:p w14:paraId="67F36E73" w14:textId="77777777" w:rsidR="00D15FF9" w:rsidRPr="00757A04" w:rsidRDefault="00D15FF9">
      <w:pPr>
        <w:rPr>
          <w:rFonts w:ascii="Arial" w:hAnsi="Arial" w:cs="Arial"/>
        </w:rPr>
      </w:pPr>
    </w:p>
    <w:p w14:paraId="5A69BA4D" w14:textId="77777777" w:rsidR="00D15FF9" w:rsidRPr="00757A04" w:rsidRDefault="00D15FF9">
      <w:pPr>
        <w:rPr>
          <w:rFonts w:ascii="Arial" w:hAnsi="Arial" w:cs="Arial"/>
        </w:rPr>
      </w:pPr>
    </w:p>
    <w:p w14:paraId="67141B66" w14:textId="77777777" w:rsidR="00D15FF9" w:rsidRPr="00757A04" w:rsidRDefault="00D15FF9">
      <w:pPr>
        <w:rPr>
          <w:rFonts w:ascii="Arial" w:hAnsi="Arial" w:cs="Arial"/>
        </w:rPr>
      </w:pPr>
    </w:p>
    <w:p w14:paraId="0F05FA87" w14:textId="77777777" w:rsidR="00D15FF9" w:rsidRPr="00757A04" w:rsidRDefault="00D15FF9">
      <w:pPr>
        <w:rPr>
          <w:rFonts w:ascii="Arial" w:hAnsi="Arial" w:cs="Arial"/>
        </w:rPr>
      </w:pPr>
    </w:p>
    <w:p w14:paraId="16328E88" w14:textId="77777777" w:rsidR="00D15FF9" w:rsidRPr="00757A04" w:rsidRDefault="00D15FF9">
      <w:pPr>
        <w:rPr>
          <w:rFonts w:ascii="Arial" w:hAnsi="Arial" w:cs="Arial"/>
        </w:rPr>
      </w:pPr>
    </w:p>
    <w:p w14:paraId="14811172" w14:textId="3686FAFC" w:rsidR="00D15FF9" w:rsidRPr="00757A04" w:rsidRDefault="00D15FF9">
      <w:pPr>
        <w:rPr>
          <w:rFonts w:ascii="Arial" w:hAnsi="Arial" w:cs="Arial"/>
        </w:rPr>
      </w:pPr>
      <w:r w:rsidRPr="00757A04">
        <w:rPr>
          <w:rFonts w:ascii="Arial" w:hAnsi="Arial" w:cs="Arial"/>
        </w:rPr>
        <w:br w:type="page"/>
      </w:r>
    </w:p>
    <w:p w14:paraId="76975A49" w14:textId="77777777" w:rsidR="00D15FF9" w:rsidRPr="00757A04" w:rsidRDefault="00D15FF9" w:rsidP="00D15FF9">
      <w:pPr>
        <w:pStyle w:val="berschrift1nummeriert"/>
        <w:rPr>
          <w:rFonts w:ascii="Arial" w:hAnsi="Arial" w:cs="Arial"/>
        </w:rPr>
      </w:pPr>
      <w:bookmarkStart w:id="0" w:name="_Toc164172897"/>
      <w:r w:rsidRPr="00757A04">
        <w:rPr>
          <w:rFonts w:ascii="Arial" w:hAnsi="Arial" w:cs="Arial"/>
        </w:rPr>
        <w:lastRenderedPageBreak/>
        <w:t>Allgemeine Informationen</w:t>
      </w:r>
      <w:bookmarkEnd w:id="0"/>
    </w:p>
    <w:p w14:paraId="276FA918" w14:textId="74EDAE41" w:rsidR="00D15FF9" w:rsidRPr="00757A04" w:rsidRDefault="00D15FF9" w:rsidP="00D15FF9">
      <w:pPr>
        <w:pStyle w:val="berschrift2nummeriert"/>
        <w:rPr>
          <w:rFonts w:ascii="Arial" w:hAnsi="Arial" w:cs="Arial"/>
        </w:rPr>
      </w:pPr>
      <w:bookmarkStart w:id="1" w:name="_Toc164172898"/>
      <w:r w:rsidRPr="00757A04">
        <w:rPr>
          <w:rFonts w:ascii="Arial" w:hAnsi="Arial" w:cs="Arial"/>
        </w:rPr>
        <w:t>Projekttitel</w:t>
      </w:r>
      <w:bookmarkEnd w:id="1"/>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9661EA" w:rsidRPr="001D5404" w14:paraId="3EA0C638" w14:textId="77777777" w:rsidTr="002C727E">
        <w:trPr>
          <w:trHeight w:val="340"/>
        </w:trPr>
        <w:sdt>
          <w:sdtPr>
            <w:rPr>
              <w:rFonts w:ascii="Arial" w:hAnsi="Arial" w:cs="Arial"/>
              <w:sz w:val="22"/>
              <w:szCs w:val="22"/>
            </w:rPr>
            <w:id w:val="176159304"/>
            <w:placeholder>
              <w:docPart w:val="88CD6BEAA50F43CC83AE5BF0A3F79AAC"/>
            </w:placeholder>
            <w:showingPlcHdr/>
          </w:sdtPr>
          <w:sdtContent>
            <w:tc>
              <w:tcPr>
                <w:tcW w:w="9402" w:type="dxa"/>
                <w:tcBorders>
                  <w:top w:val="nil"/>
                  <w:left w:val="nil"/>
                  <w:bottom w:val="nil"/>
                  <w:right w:val="nil"/>
                </w:tcBorders>
                <w:shd w:val="clear" w:color="auto" w:fill="E0EEF8" w:themeFill="accent2" w:themeFillTint="33"/>
                <w:vAlign w:val="center"/>
              </w:tcPr>
              <w:p w14:paraId="6F738ACD" w14:textId="380C3FE1" w:rsidR="009661EA" w:rsidRPr="001D5404" w:rsidRDefault="001D5404" w:rsidP="009661EA">
                <w:pPr>
                  <w:rPr>
                    <w:rFonts w:ascii="Arial" w:hAnsi="Arial" w:cs="Arial"/>
                    <w:sz w:val="22"/>
                    <w:szCs w:val="22"/>
                  </w:rPr>
                </w:pPr>
                <w:r w:rsidRPr="00B14A7B">
                  <w:rPr>
                    <w:rStyle w:val="Platzhaltertext"/>
                  </w:rPr>
                  <w:t>Klicken oder tippen Sie hier, um Text einzugeben.</w:t>
                </w:r>
              </w:p>
            </w:tc>
          </w:sdtContent>
        </w:sdt>
      </w:tr>
    </w:tbl>
    <w:p w14:paraId="01B6C847" w14:textId="77777777" w:rsidR="00D15FF9" w:rsidRPr="00757A04" w:rsidRDefault="00D15FF9" w:rsidP="00D15FF9">
      <w:pPr>
        <w:pStyle w:val="berschrift2nummeriert"/>
        <w:rPr>
          <w:rFonts w:ascii="Arial" w:hAnsi="Arial" w:cs="Arial"/>
        </w:rPr>
      </w:pPr>
      <w:bookmarkStart w:id="2" w:name="_Toc164172899"/>
      <w:r w:rsidRPr="00757A04">
        <w:rPr>
          <w:rFonts w:ascii="Arial" w:hAnsi="Arial" w:cs="Arial"/>
        </w:rPr>
        <w:t>Gesuchstelle</w:t>
      </w:r>
      <w:bookmarkEnd w:id="2"/>
      <w:r w:rsidRPr="00757A04">
        <w:rPr>
          <w:rFonts w:ascii="Arial" w:hAnsi="Arial" w:cs="Arial"/>
        </w:rPr>
        <w:t>rin / Gesuchsteller</w:t>
      </w:r>
    </w:p>
    <w:p w14:paraId="5C2DF501" w14:textId="77777777" w:rsidR="00D15FF9" w:rsidRPr="00757A04" w:rsidRDefault="00D15FF9" w:rsidP="00717EBF">
      <w:pPr>
        <w:pStyle w:val="Text"/>
        <w:jc w:val="left"/>
        <w:rPr>
          <w:rFonts w:ascii="Arial" w:hAnsi="Arial" w:cs="Arial"/>
        </w:rPr>
      </w:pPr>
      <w:r w:rsidRPr="00757A04">
        <w:rPr>
          <w:rFonts w:ascii="Arial" w:hAnsi="Arial" w:cs="Arial"/>
        </w:rPr>
        <w:t>Bitte ergänzen Sie die Angaben der für diesen Förderantrag verantwortlichen Person.</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B84688" w:rsidRPr="00757A04" w14:paraId="73FBAC77" w14:textId="77777777" w:rsidTr="009661EA">
        <w:trPr>
          <w:trHeight w:val="340"/>
        </w:trPr>
        <w:tc>
          <w:tcPr>
            <w:tcW w:w="4592" w:type="dxa"/>
            <w:vAlign w:val="bottom"/>
          </w:tcPr>
          <w:p w14:paraId="6A1CFD75" w14:textId="77777777" w:rsidR="00B84688" w:rsidRPr="00757A04" w:rsidRDefault="00B84688" w:rsidP="009661EA">
            <w:pPr>
              <w:pStyle w:val="Tabzeile"/>
              <w:rPr>
                <w:rFonts w:ascii="Arial" w:hAnsi="Arial" w:cs="Arial"/>
                <w:spacing w:val="-2"/>
              </w:rPr>
            </w:pPr>
            <w:r w:rsidRPr="00757A04">
              <w:rPr>
                <w:rFonts w:ascii="Arial" w:hAnsi="Arial" w:cs="Arial"/>
                <w:spacing w:val="-2"/>
              </w:rPr>
              <w:t>Organisation</w:t>
            </w:r>
          </w:p>
        </w:tc>
        <w:tc>
          <w:tcPr>
            <w:tcW w:w="227" w:type="dxa"/>
            <w:vAlign w:val="bottom"/>
          </w:tcPr>
          <w:p w14:paraId="6BAAA8BB" w14:textId="77777777" w:rsidR="00B84688" w:rsidRPr="00757A04" w:rsidRDefault="00B84688" w:rsidP="009661EA">
            <w:pPr>
              <w:pStyle w:val="Tabzeile"/>
              <w:rPr>
                <w:rFonts w:ascii="Arial" w:hAnsi="Arial" w:cs="Arial"/>
              </w:rPr>
            </w:pPr>
          </w:p>
        </w:tc>
        <w:tc>
          <w:tcPr>
            <w:tcW w:w="4592" w:type="dxa"/>
            <w:vAlign w:val="bottom"/>
          </w:tcPr>
          <w:p w14:paraId="75345707" w14:textId="4BFAB2D0" w:rsidR="00B84688" w:rsidRPr="00757A04" w:rsidRDefault="00B84688" w:rsidP="009661EA">
            <w:pPr>
              <w:pStyle w:val="Tabzeile"/>
              <w:rPr>
                <w:rFonts w:ascii="Arial" w:hAnsi="Arial" w:cs="Arial"/>
              </w:rPr>
            </w:pPr>
            <w:r w:rsidRPr="00757A04">
              <w:rPr>
                <w:rFonts w:ascii="Arial" w:hAnsi="Arial" w:cs="Arial"/>
              </w:rPr>
              <w:t>Vorname/Name</w:t>
            </w:r>
          </w:p>
        </w:tc>
      </w:tr>
      <w:tr w:rsidR="00B84688" w:rsidRPr="00757A04" w14:paraId="17E92AC2" w14:textId="77777777" w:rsidTr="009661EA">
        <w:trPr>
          <w:trHeight w:val="340"/>
        </w:trPr>
        <w:sdt>
          <w:sdtPr>
            <w:rPr>
              <w:rFonts w:ascii="Arial" w:hAnsi="Arial" w:cs="Arial"/>
            </w:rPr>
            <w:id w:val="516584294"/>
            <w:placeholder>
              <w:docPart w:val="31C44C44393A45CBAC53B2017C952EB3"/>
            </w:placeholder>
            <w:showingPlcHdr/>
          </w:sdtPr>
          <w:sdtContent>
            <w:tc>
              <w:tcPr>
                <w:tcW w:w="4592" w:type="dxa"/>
                <w:shd w:val="clear" w:color="auto" w:fill="E0EEF8" w:themeFill="accent2" w:themeFillTint="33"/>
                <w:vAlign w:val="center"/>
              </w:tcPr>
              <w:p w14:paraId="19143410" w14:textId="60B53228" w:rsidR="00B84688" w:rsidRPr="00B84688" w:rsidRDefault="001D5404" w:rsidP="009661EA">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6CB57F8C" w14:textId="77777777" w:rsidR="00B84688" w:rsidRPr="00757A04" w:rsidRDefault="00B84688" w:rsidP="009661EA">
            <w:pPr>
              <w:pStyle w:val="Tabzeile"/>
              <w:rPr>
                <w:rFonts w:ascii="Arial" w:hAnsi="Arial" w:cs="Arial"/>
              </w:rPr>
            </w:pPr>
          </w:p>
        </w:tc>
        <w:sdt>
          <w:sdtPr>
            <w:rPr>
              <w:rFonts w:ascii="Arial" w:hAnsi="Arial" w:cs="Arial"/>
            </w:rPr>
            <w:id w:val="-1403291280"/>
            <w:placeholder>
              <w:docPart w:val="16C1044BC5C34C14AAA4065EF8406788"/>
            </w:placeholder>
            <w:showingPlcHdr/>
          </w:sdtPr>
          <w:sdtContent>
            <w:tc>
              <w:tcPr>
                <w:tcW w:w="4592" w:type="dxa"/>
                <w:shd w:val="clear" w:color="auto" w:fill="E0EEF8" w:themeFill="accent2" w:themeFillTint="33"/>
                <w:vAlign w:val="center"/>
              </w:tcPr>
              <w:p w14:paraId="371E13C5" w14:textId="778E7182" w:rsidR="00B84688" w:rsidRPr="00757A04" w:rsidRDefault="002C727E" w:rsidP="009661EA">
                <w:pPr>
                  <w:pStyle w:val="Tabzeile"/>
                  <w:rPr>
                    <w:rFonts w:ascii="Arial" w:hAnsi="Arial" w:cs="Arial"/>
                  </w:rPr>
                </w:pPr>
                <w:r w:rsidRPr="009661EA">
                  <w:rPr>
                    <w:rStyle w:val="Platzhaltertext"/>
                    <w:sz w:val="18"/>
                    <w:szCs w:val="10"/>
                  </w:rPr>
                  <w:t>Klicken oder tippen Sie hier, um Text einzugeben.</w:t>
                </w:r>
              </w:p>
            </w:tc>
          </w:sdtContent>
        </w:sdt>
      </w:tr>
      <w:tr w:rsidR="00B84688" w:rsidRPr="00757A04" w14:paraId="337540D0" w14:textId="77777777" w:rsidTr="009661EA">
        <w:trPr>
          <w:trHeight w:val="340"/>
        </w:trPr>
        <w:tc>
          <w:tcPr>
            <w:tcW w:w="4592" w:type="dxa"/>
            <w:vAlign w:val="bottom"/>
          </w:tcPr>
          <w:p w14:paraId="671A252C" w14:textId="04D99AEC" w:rsidR="00B84688" w:rsidRPr="00757A04" w:rsidRDefault="00B84688" w:rsidP="009661EA">
            <w:pPr>
              <w:pStyle w:val="Tabzeile"/>
              <w:rPr>
                <w:rFonts w:ascii="Arial" w:hAnsi="Arial" w:cs="Arial"/>
                <w:spacing w:val="-2"/>
              </w:rPr>
            </w:pPr>
            <w:r w:rsidRPr="00757A04">
              <w:rPr>
                <w:rFonts w:ascii="Arial" w:hAnsi="Arial" w:cs="Arial"/>
                <w:spacing w:val="-2"/>
              </w:rPr>
              <w:t>Strasse</w:t>
            </w:r>
          </w:p>
        </w:tc>
        <w:tc>
          <w:tcPr>
            <w:tcW w:w="227" w:type="dxa"/>
            <w:vAlign w:val="bottom"/>
          </w:tcPr>
          <w:p w14:paraId="1BFB7CD7" w14:textId="77777777" w:rsidR="00B84688" w:rsidRPr="00757A04" w:rsidRDefault="00B84688" w:rsidP="009661EA">
            <w:pPr>
              <w:pStyle w:val="Tabzeile"/>
              <w:rPr>
                <w:rFonts w:ascii="Arial" w:hAnsi="Arial" w:cs="Arial"/>
              </w:rPr>
            </w:pPr>
          </w:p>
        </w:tc>
        <w:tc>
          <w:tcPr>
            <w:tcW w:w="4592" w:type="dxa"/>
            <w:vAlign w:val="bottom"/>
          </w:tcPr>
          <w:p w14:paraId="7110FADF" w14:textId="73A9541B" w:rsidR="00B84688" w:rsidRPr="00757A04" w:rsidRDefault="00A444C1" w:rsidP="009661EA">
            <w:pPr>
              <w:pStyle w:val="Tabzeile"/>
              <w:rPr>
                <w:rFonts w:ascii="Arial" w:hAnsi="Arial" w:cs="Arial"/>
              </w:rPr>
            </w:pPr>
            <w:r>
              <w:rPr>
                <w:rFonts w:ascii="Arial" w:hAnsi="Arial" w:cs="Arial"/>
              </w:rPr>
              <w:t xml:space="preserve">PLZ / </w:t>
            </w:r>
            <w:r w:rsidR="00B84688" w:rsidRPr="00757A04">
              <w:rPr>
                <w:rFonts w:ascii="Arial" w:hAnsi="Arial" w:cs="Arial"/>
              </w:rPr>
              <w:t>Ort</w:t>
            </w:r>
          </w:p>
        </w:tc>
      </w:tr>
      <w:tr w:rsidR="00B84688" w:rsidRPr="00757A04" w14:paraId="0434D94D" w14:textId="77777777" w:rsidTr="009661EA">
        <w:trPr>
          <w:trHeight w:val="340"/>
        </w:trPr>
        <w:sdt>
          <w:sdtPr>
            <w:rPr>
              <w:rFonts w:ascii="Arial" w:hAnsi="Arial" w:cs="Arial"/>
            </w:rPr>
            <w:id w:val="810984620"/>
            <w:placeholder>
              <w:docPart w:val="D86C835B914046FC8A915B8F4EFB4C8D"/>
            </w:placeholder>
            <w:showingPlcHdr/>
          </w:sdtPr>
          <w:sdtContent>
            <w:tc>
              <w:tcPr>
                <w:tcW w:w="4592" w:type="dxa"/>
                <w:shd w:val="clear" w:color="auto" w:fill="E0EEF8" w:themeFill="accent2" w:themeFillTint="33"/>
                <w:vAlign w:val="center"/>
              </w:tcPr>
              <w:p w14:paraId="34443285" w14:textId="1CD1E1D5" w:rsidR="00B84688" w:rsidRPr="00757A04" w:rsidRDefault="002C727E" w:rsidP="009661EA">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EEEE2ED" w14:textId="77777777" w:rsidR="00B84688" w:rsidRPr="00757A04" w:rsidRDefault="00B84688" w:rsidP="009661EA">
            <w:pPr>
              <w:pStyle w:val="Tabzeile"/>
              <w:rPr>
                <w:rFonts w:ascii="Arial" w:hAnsi="Arial" w:cs="Arial"/>
                <w:noProof/>
                <w:spacing w:val="-2"/>
              </w:rPr>
            </w:pPr>
          </w:p>
        </w:tc>
        <w:sdt>
          <w:sdtPr>
            <w:rPr>
              <w:rFonts w:ascii="Arial" w:hAnsi="Arial" w:cs="Arial"/>
            </w:rPr>
            <w:id w:val="1885130475"/>
            <w:placeholder>
              <w:docPart w:val="AABD4E0E04444CCEBD32047E719140B0"/>
            </w:placeholder>
            <w:showingPlcHdr/>
          </w:sdtPr>
          <w:sdtContent>
            <w:tc>
              <w:tcPr>
                <w:tcW w:w="4592" w:type="dxa"/>
                <w:shd w:val="clear" w:color="auto" w:fill="E0EEF8" w:themeFill="accent2" w:themeFillTint="33"/>
                <w:vAlign w:val="center"/>
              </w:tcPr>
              <w:p w14:paraId="3752F2AE" w14:textId="3A14DAFD" w:rsidR="00B84688" w:rsidRPr="00757A04" w:rsidRDefault="009661EA" w:rsidP="009661EA">
                <w:pPr>
                  <w:pStyle w:val="Tabzeile"/>
                  <w:rPr>
                    <w:rFonts w:ascii="Arial" w:hAnsi="Arial" w:cs="Arial"/>
                  </w:rPr>
                </w:pPr>
                <w:r w:rsidRPr="009661EA">
                  <w:rPr>
                    <w:rStyle w:val="Platzhaltertext"/>
                    <w:sz w:val="18"/>
                    <w:szCs w:val="10"/>
                  </w:rPr>
                  <w:t>Klicken oder tippen Sie hier, um Text einzugeben.</w:t>
                </w:r>
              </w:p>
            </w:tc>
          </w:sdtContent>
        </w:sdt>
      </w:tr>
      <w:tr w:rsidR="00B84688" w:rsidRPr="00757A04" w14:paraId="71DFFD02" w14:textId="77777777" w:rsidTr="009661EA">
        <w:trPr>
          <w:trHeight w:val="340"/>
        </w:trPr>
        <w:tc>
          <w:tcPr>
            <w:tcW w:w="4592" w:type="dxa"/>
            <w:vAlign w:val="bottom"/>
          </w:tcPr>
          <w:p w14:paraId="7A811B83" w14:textId="77777777" w:rsidR="00B84688" w:rsidRPr="00757A04" w:rsidRDefault="00B84688" w:rsidP="009661EA">
            <w:pPr>
              <w:pStyle w:val="Tabzeile"/>
              <w:rPr>
                <w:rFonts w:ascii="Arial" w:hAnsi="Arial" w:cs="Arial"/>
                <w:spacing w:val="-2"/>
              </w:rPr>
            </w:pPr>
            <w:r w:rsidRPr="00757A04">
              <w:rPr>
                <w:rFonts w:ascii="Arial" w:hAnsi="Arial" w:cs="Arial"/>
                <w:spacing w:val="-2"/>
              </w:rPr>
              <w:t>E-Mail</w:t>
            </w:r>
          </w:p>
        </w:tc>
        <w:tc>
          <w:tcPr>
            <w:tcW w:w="227" w:type="dxa"/>
            <w:vAlign w:val="bottom"/>
          </w:tcPr>
          <w:p w14:paraId="1EF9D85A" w14:textId="77777777" w:rsidR="00B84688" w:rsidRPr="00757A04" w:rsidRDefault="00B84688" w:rsidP="009661EA">
            <w:pPr>
              <w:pStyle w:val="Tabzeile"/>
              <w:rPr>
                <w:rFonts w:ascii="Arial" w:hAnsi="Arial" w:cs="Arial"/>
              </w:rPr>
            </w:pPr>
          </w:p>
        </w:tc>
        <w:tc>
          <w:tcPr>
            <w:tcW w:w="4592" w:type="dxa"/>
            <w:vAlign w:val="bottom"/>
          </w:tcPr>
          <w:p w14:paraId="460967CD" w14:textId="3D847E9B" w:rsidR="00B84688" w:rsidRPr="00757A04" w:rsidRDefault="00B84688" w:rsidP="009661EA">
            <w:pPr>
              <w:pStyle w:val="Tabzeile"/>
              <w:rPr>
                <w:rFonts w:ascii="Arial" w:hAnsi="Arial" w:cs="Arial"/>
              </w:rPr>
            </w:pPr>
            <w:r w:rsidRPr="00757A04">
              <w:rPr>
                <w:rFonts w:ascii="Arial" w:hAnsi="Arial" w:cs="Arial"/>
              </w:rPr>
              <w:t>Telefon</w:t>
            </w:r>
          </w:p>
        </w:tc>
      </w:tr>
      <w:tr w:rsidR="00B84688" w:rsidRPr="00757A04" w14:paraId="09382D19" w14:textId="77777777" w:rsidTr="009661EA">
        <w:trPr>
          <w:trHeight w:val="340"/>
        </w:trPr>
        <w:sdt>
          <w:sdtPr>
            <w:rPr>
              <w:rFonts w:ascii="Arial" w:hAnsi="Arial" w:cs="Arial"/>
            </w:rPr>
            <w:id w:val="-998496177"/>
            <w:placeholder>
              <w:docPart w:val="CC5BAB159326439DBE91BFA893BCC4B3"/>
            </w:placeholder>
            <w:showingPlcHdr/>
          </w:sdtPr>
          <w:sdtContent>
            <w:tc>
              <w:tcPr>
                <w:tcW w:w="4592" w:type="dxa"/>
                <w:shd w:val="clear" w:color="auto" w:fill="E0EEF8" w:themeFill="accent2" w:themeFillTint="33"/>
                <w:vAlign w:val="center"/>
              </w:tcPr>
              <w:p w14:paraId="38FA3841" w14:textId="00BA16C5" w:rsidR="00B84688" w:rsidRPr="00757A04" w:rsidRDefault="002C727E" w:rsidP="009661EA">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7CEF555" w14:textId="77777777" w:rsidR="00B84688" w:rsidRPr="00757A04" w:rsidRDefault="00B84688" w:rsidP="009661EA">
            <w:pPr>
              <w:pStyle w:val="Tabzeile"/>
              <w:rPr>
                <w:rFonts w:ascii="Arial" w:hAnsi="Arial" w:cs="Arial"/>
                <w:noProof/>
                <w:spacing w:val="-2"/>
              </w:rPr>
            </w:pPr>
          </w:p>
        </w:tc>
        <w:sdt>
          <w:sdtPr>
            <w:rPr>
              <w:rFonts w:ascii="Arial" w:hAnsi="Arial" w:cs="Arial"/>
            </w:rPr>
            <w:id w:val="-1879465264"/>
            <w:placeholder>
              <w:docPart w:val="63900069287E46A7BB5FD2C346B9567D"/>
            </w:placeholder>
            <w:showingPlcHdr/>
          </w:sdtPr>
          <w:sdtContent>
            <w:tc>
              <w:tcPr>
                <w:tcW w:w="4592" w:type="dxa"/>
                <w:shd w:val="clear" w:color="auto" w:fill="E0EEF8" w:themeFill="accent2" w:themeFillTint="33"/>
                <w:vAlign w:val="center"/>
              </w:tcPr>
              <w:p w14:paraId="724CD945" w14:textId="2D94893F" w:rsidR="00B84688" w:rsidRPr="00757A04" w:rsidRDefault="009661EA" w:rsidP="009661EA">
                <w:pPr>
                  <w:pStyle w:val="Tabzeile"/>
                  <w:rPr>
                    <w:rFonts w:ascii="Arial" w:hAnsi="Arial" w:cs="Arial"/>
                  </w:rPr>
                </w:pPr>
                <w:r w:rsidRPr="009661EA">
                  <w:rPr>
                    <w:rStyle w:val="Platzhaltertext"/>
                    <w:sz w:val="18"/>
                    <w:szCs w:val="10"/>
                  </w:rPr>
                  <w:t>Klicken oder tippen Sie hier, um Text einzugeben.</w:t>
                </w:r>
              </w:p>
            </w:tc>
          </w:sdtContent>
        </w:sdt>
      </w:tr>
      <w:tr w:rsidR="00B84688" w:rsidRPr="00757A04" w14:paraId="208F46F6" w14:textId="77777777" w:rsidTr="009661EA">
        <w:trPr>
          <w:trHeight w:val="340"/>
        </w:trPr>
        <w:tc>
          <w:tcPr>
            <w:tcW w:w="4592" w:type="dxa"/>
            <w:vAlign w:val="bottom"/>
          </w:tcPr>
          <w:p w14:paraId="4B26C377" w14:textId="77777777" w:rsidR="00B84688" w:rsidRPr="00757A04" w:rsidRDefault="00B84688" w:rsidP="009661EA">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39C360BD" w14:textId="77777777" w:rsidR="00B84688" w:rsidRPr="00757A04" w:rsidRDefault="00B84688" w:rsidP="009661EA">
            <w:pPr>
              <w:pStyle w:val="Tabzeile"/>
              <w:rPr>
                <w:rFonts w:ascii="Arial" w:hAnsi="Arial" w:cs="Arial"/>
              </w:rPr>
            </w:pPr>
          </w:p>
        </w:tc>
        <w:tc>
          <w:tcPr>
            <w:tcW w:w="4592" w:type="dxa"/>
            <w:vAlign w:val="bottom"/>
          </w:tcPr>
          <w:p w14:paraId="29258C97" w14:textId="69A6A98C" w:rsidR="00B84688" w:rsidRPr="00757A04" w:rsidRDefault="00B84688" w:rsidP="009661EA">
            <w:pPr>
              <w:pStyle w:val="Tabzeile"/>
              <w:rPr>
                <w:rFonts w:ascii="Arial" w:hAnsi="Arial" w:cs="Arial"/>
              </w:rPr>
            </w:pPr>
            <w:r w:rsidRPr="00757A04">
              <w:rPr>
                <w:rFonts w:ascii="Arial" w:hAnsi="Arial" w:cs="Arial"/>
              </w:rPr>
              <w:t>Website</w:t>
            </w:r>
          </w:p>
        </w:tc>
      </w:tr>
      <w:tr w:rsidR="00B84688" w:rsidRPr="00757A04" w14:paraId="0CD13280" w14:textId="77777777" w:rsidTr="009661EA">
        <w:trPr>
          <w:trHeight w:val="340"/>
        </w:trPr>
        <w:sdt>
          <w:sdtPr>
            <w:rPr>
              <w:rFonts w:ascii="Arial" w:hAnsi="Arial" w:cs="Arial"/>
            </w:rPr>
            <w:id w:val="-98725999"/>
            <w:placeholder>
              <w:docPart w:val="B399502D62F245A690BB9C41B62F5105"/>
            </w:placeholder>
            <w:showingPlcHdr/>
          </w:sdtPr>
          <w:sdtContent>
            <w:tc>
              <w:tcPr>
                <w:tcW w:w="4592" w:type="dxa"/>
                <w:shd w:val="clear" w:color="auto" w:fill="E0EEF8" w:themeFill="accent2" w:themeFillTint="33"/>
                <w:vAlign w:val="center"/>
              </w:tcPr>
              <w:p w14:paraId="33A2177F" w14:textId="134C0905" w:rsidR="00B84688" w:rsidRPr="00757A04" w:rsidRDefault="002C727E" w:rsidP="009661EA">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A908274" w14:textId="77777777" w:rsidR="00B84688" w:rsidRPr="00757A04" w:rsidRDefault="00B84688" w:rsidP="009661EA">
            <w:pPr>
              <w:pStyle w:val="Tabzeile"/>
              <w:rPr>
                <w:rFonts w:ascii="Arial" w:hAnsi="Arial" w:cs="Arial"/>
                <w:noProof/>
                <w:spacing w:val="-2"/>
              </w:rPr>
            </w:pPr>
          </w:p>
        </w:tc>
        <w:sdt>
          <w:sdtPr>
            <w:rPr>
              <w:rFonts w:ascii="Arial" w:hAnsi="Arial" w:cs="Arial"/>
            </w:rPr>
            <w:id w:val="-706952432"/>
            <w:placeholder>
              <w:docPart w:val="73D9989D6BE54716A5DB7D47E9C1B404"/>
            </w:placeholder>
            <w:showingPlcHdr/>
          </w:sdtPr>
          <w:sdtContent>
            <w:tc>
              <w:tcPr>
                <w:tcW w:w="4592" w:type="dxa"/>
                <w:shd w:val="clear" w:color="auto" w:fill="E0EEF8" w:themeFill="accent2" w:themeFillTint="33"/>
                <w:vAlign w:val="center"/>
              </w:tcPr>
              <w:p w14:paraId="6C6C2B97" w14:textId="4826F8D2" w:rsidR="00B84688" w:rsidRPr="00757A04" w:rsidRDefault="009661EA" w:rsidP="009661EA">
                <w:pPr>
                  <w:pStyle w:val="Tabzeile"/>
                  <w:rPr>
                    <w:rFonts w:ascii="Arial" w:hAnsi="Arial" w:cs="Arial"/>
                  </w:rPr>
                </w:pPr>
                <w:r w:rsidRPr="009661EA">
                  <w:rPr>
                    <w:rStyle w:val="Platzhaltertext"/>
                    <w:sz w:val="18"/>
                    <w:szCs w:val="10"/>
                  </w:rPr>
                  <w:t>Klicken oder tippen Sie hier, um Text einzugeben.</w:t>
                </w:r>
              </w:p>
            </w:tc>
          </w:sdtContent>
        </w:sdt>
      </w:tr>
    </w:tbl>
    <w:p w14:paraId="508B08AE" w14:textId="77777777" w:rsidR="00D15FF9" w:rsidRPr="00757A04" w:rsidRDefault="00D15FF9" w:rsidP="00D15FF9">
      <w:pPr>
        <w:pStyle w:val="berschrift2nummeriert"/>
        <w:rPr>
          <w:rFonts w:ascii="Arial" w:hAnsi="Arial" w:cs="Arial"/>
        </w:rPr>
      </w:pPr>
      <w:bookmarkStart w:id="3" w:name="_Toc164172900"/>
      <w:r w:rsidRPr="00757A04">
        <w:rPr>
          <w:rFonts w:ascii="Arial" w:hAnsi="Arial" w:cs="Arial"/>
        </w:rPr>
        <w:t>Abstract/Kurz-Zusammenfassung</w:t>
      </w:r>
      <w:bookmarkEnd w:id="3"/>
    </w:p>
    <w:p w14:paraId="00D8CD30" w14:textId="1E2D02EE" w:rsidR="00D15FF9" w:rsidRPr="00757A04" w:rsidRDefault="00D15FF9" w:rsidP="00717EBF">
      <w:pPr>
        <w:pStyle w:val="Text"/>
        <w:jc w:val="left"/>
        <w:rPr>
          <w:rFonts w:ascii="Arial" w:hAnsi="Arial" w:cs="Arial"/>
        </w:rPr>
      </w:pPr>
      <w:r w:rsidRPr="00757A04">
        <w:rPr>
          <w:rFonts w:ascii="Arial" w:hAnsi="Arial" w:cs="Arial"/>
        </w:rPr>
        <w:t>Fassen Sie hier das Wichtigste aus Ihrem Projekt möglichst kompakt und präzis zusammen: Um was geht es in dem Projekt, was sind die Ziele, an wen richtet es sich, welche Massnahmen werden ergriffen, wie wird vorgegangen, wer ist involviert etc.?</w:t>
      </w:r>
    </w:p>
    <w:p w14:paraId="184452FA" w14:textId="54FFFF2F" w:rsidR="00D15FF9" w:rsidRPr="00757A04" w:rsidRDefault="00D15FF9" w:rsidP="00D15FF9">
      <w:pPr>
        <w:pStyle w:val="Bildlegende"/>
        <w:rPr>
          <w:rFonts w:ascii="Arial" w:hAnsi="Arial" w:cs="Arial"/>
          <w:lang w:val="de-CH"/>
        </w:rPr>
      </w:pPr>
      <w:r w:rsidRPr="00757A04">
        <w:rPr>
          <w:rFonts w:ascii="Arial" w:hAnsi="Arial" w:cs="Arial"/>
          <w:lang w:val="de-CH"/>
        </w:rPr>
        <w:t>maximal 800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1D5404" w14:paraId="35896714" w14:textId="77777777" w:rsidTr="002C727E">
        <w:trPr>
          <w:trHeight w:val="4932"/>
        </w:trPr>
        <w:sdt>
          <w:sdtPr>
            <w:rPr>
              <w:rFonts w:ascii="Arial" w:hAnsi="Arial" w:cs="Arial"/>
              <w:sz w:val="22"/>
              <w:szCs w:val="22"/>
            </w:rPr>
            <w:id w:val="502942202"/>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4BA289B3" w14:textId="476867C8" w:rsidR="002C727E" w:rsidRPr="001D5404" w:rsidRDefault="00140EB0" w:rsidP="002C727E">
                <w:pPr>
                  <w:rPr>
                    <w:rFonts w:ascii="Arial" w:hAnsi="Arial" w:cs="Arial"/>
                    <w:sz w:val="22"/>
                    <w:szCs w:val="22"/>
                  </w:rPr>
                </w:pPr>
                <w:r w:rsidRPr="00140EB0">
                  <w:rPr>
                    <w:rStyle w:val="Platzhaltertext"/>
                    <w:sz w:val="18"/>
                    <w:szCs w:val="18"/>
                  </w:rPr>
                  <w:t>Klicken oder tippen Sie hier, um Text einzugeben.</w:t>
                </w:r>
              </w:p>
            </w:tc>
          </w:sdtContent>
        </w:sdt>
      </w:tr>
    </w:tbl>
    <w:p w14:paraId="05E83AF0" w14:textId="35C22EBC" w:rsidR="00D15FF9" w:rsidRPr="00757A04" w:rsidRDefault="00D15FF9" w:rsidP="00D15FF9">
      <w:pPr>
        <w:pStyle w:val="Bildlegende"/>
        <w:rPr>
          <w:rFonts w:ascii="Arial" w:hAnsi="Arial" w:cs="Arial"/>
          <w:lang w:val="de-CH"/>
        </w:rPr>
      </w:pPr>
    </w:p>
    <w:p w14:paraId="102FFE91" w14:textId="7C1DA4E4" w:rsidR="00D15FF9" w:rsidRPr="00757A04" w:rsidRDefault="00D15FF9" w:rsidP="00D15FF9">
      <w:pPr>
        <w:pStyle w:val="berschrift2nummeriert"/>
        <w:rPr>
          <w:rFonts w:ascii="Arial" w:hAnsi="Arial" w:cs="Arial"/>
        </w:rPr>
      </w:pPr>
      <w:bookmarkStart w:id="4" w:name="_Toc164172901"/>
      <w:r w:rsidRPr="00757A04">
        <w:rPr>
          <w:rFonts w:ascii="Arial" w:hAnsi="Arial" w:cs="Arial"/>
        </w:rPr>
        <w:lastRenderedPageBreak/>
        <w:t>Dauer der Projektunterstützung</w:t>
      </w:r>
      <w:bookmarkEnd w:id="4"/>
    </w:p>
    <w:p w14:paraId="1C45B311" w14:textId="77777777" w:rsidR="00D15FF9" w:rsidRDefault="00D15FF9" w:rsidP="00717EBF">
      <w:pPr>
        <w:pStyle w:val="Text"/>
        <w:jc w:val="left"/>
        <w:rPr>
          <w:rFonts w:ascii="Arial" w:hAnsi="Arial" w:cs="Arial"/>
        </w:rPr>
      </w:pPr>
      <w:r w:rsidRPr="00757A04">
        <w:rPr>
          <w:rFonts w:ascii="Arial" w:hAnsi="Arial" w:cs="Arial"/>
        </w:rPr>
        <w:t>Die hier gemachten Angaben beziehen sich auf die Projektphase, für die eine Unterstützung beantragt wird. Beachten Sie, dass bereits vor Abschluss des Vertrags getätigte Aufwendungen nicht anrechenbar sind. Die Umsetzung des Projekts sollte innerhalb eines Jahres erfolgen.</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5B3A5FA3" w14:textId="77777777" w:rsidTr="003725C9">
        <w:trPr>
          <w:trHeight w:val="340"/>
        </w:trPr>
        <w:tc>
          <w:tcPr>
            <w:tcW w:w="4592" w:type="dxa"/>
            <w:vAlign w:val="bottom"/>
          </w:tcPr>
          <w:p w14:paraId="0AAC5C73" w14:textId="0C1BCE78" w:rsidR="002C727E" w:rsidRPr="00757A04" w:rsidRDefault="002C727E" w:rsidP="003725C9">
            <w:pPr>
              <w:pStyle w:val="Tabzeile"/>
              <w:rPr>
                <w:rFonts w:ascii="Arial" w:hAnsi="Arial" w:cs="Arial"/>
                <w:spacing w:val="-2"/>
              </w:rPr>
            </w:pPr>
            <w:r w:rsidRPr="00757A04">
              <w:rPr>
                <w:rFonts w:ascii="Arial" w:hAnsi="Arial" w:cs="Arial"/>
                <w:spacing w:val="-2"/>
              </w:rPr>
              <w:t>Geplanter Projektbeginn (Monat/Jahr)</w:t>
            </w:r>
          </w:p>
        </w:tc>
        <w:tc>
          <w:tcPr>
            <w:tcW w:w="227" w:type="dxa"/>
            <w:vAlign w:val="bottom"/>
          </w:tcPr>
          <w:p w14:paraId="11635496" w14:textId="77777777" w:rsidR="002C727E" w:rsidRPr="00757A04" w:rsidRDefault="002C727E" w:rsidP="003725C9">
            <w:pPr>
              <w:pStyle w:val="Tabzeile"/>
              <w:rPr>
                <w:rFonts w:ascii="Arial" w:hAnsi="Arial" w:cs="Arial"/>
              </w:rPr>
            </w:pPr>
          </w:p>
        </w:tc>
        <w:tc>
          <w:tcPr>
            <w:tcW w:w="4592" w:type="dxa"/>
            <w:vAlign w:val="bottom"/>
          </w:tcPr>
          <w:p w14:paraId="2AB0C9CC" w14:textId="062E9ED1" w:rsidR="002C727E" w:rsidRPr="00757A04" w:rsidRDefault="002C727E" w:rsidP="003725C9">
            <w:pPr>
              <w:pStyle w:val="Tabzeile"/>
              <w:rPr>
                <w:rFonts w:ascii="Arial" w:hAnsi="Arial" w:cs="Arial"/>
              </w:rPr>
            </w:pPr>
            <w:r w:rsidRPr="00757A04">
              <w:rPr>
                <w:rFonts w:ascii="Arial" w:hAnsi="Arial" w:cs="Arial"/>
              </w:rPr>
              <w:t>Voraussichtliches Projektende (Monat/Jahr)</w:t>
            </w:r>
          </w:p>
        </w:tc>
      </w:tr>
      <w:tr w:rsidR="002C727E" w:rsidRPr="00757A04" w14:paraId="0339F3DA" w14:textId="77777777" w:rsidTr="003725C9">
        <w:trPr>
          <w:trHeight w:val="340"/>
        </w:trPr>
        <w:sdt>
          <w:sdtPr>
            <w:rPr>
              <w:rFonts w:ascii="Arial" w:hAnsi="Arial" w:cs="Arial"/>
            </w:rPr>
            <w:id w:val="-1623060030"/>
            <w:placeholder>
              <w:docPart w:val="A3845F166CF64D9986E4D9BEDD1FC212"/>
            </w:placeholder>
            <w:showingPlcHdr/>
          </w:sdtPr>
          <w:sdtContent>
            <w:tc>
              <w:tcPr>
                <w:tcW w:w="4592" w:type="dxa"/>
                <w:shd w:val="clear" w:color="auto" w:fill="E0EEF8" w:themeFill="accent2" w:themeFillTint="33"/>
                <w:vAlign w:val="center"/>
              </w:tcPr>
              <w:p w14:paraId="6973E9D2" w14:textId="4F967FDC" w:rsidR="002C727E" w:rsidRPr="00B84688" w:rsidRDefault="001D5404"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1EDE15ED" w14:textId="77777777" w:rsidR="002C727E" w:rsidRPr="00757A04" w:rsidRDefault="002C727E" w:rsidP="003725C9">
            <w:pPr>
              <w:pStyle w:val="Tabzeile"/>
              <w:rPr>
                <w:rFonts w:ascii="Arial" w:hAnsi="Arial" w:cs="Arial"/>
              </w:rPr>
            </w:pPr>
          </w:p>
        </w:tc>
        <w:sdt>
          <w:sdtPr>
            <w:rPr>
              <w:rFonts w:ascii="Arial" w:hAnsi="Arial" w:cs="Arial"/>
            </w:rPr>
            <w:id w:val="-1816943662"/>
            <w:placeholder>
              <w:docPart w:val="598B3E8DC3ED481092A990EA86FC1871"/>
            </w:placeholder>
            <w:showingPlcHdr/>
          </w:sdtPr>
          <w:sdtContent>
            <w:tc>
              <w:tcPr>
                <w:tcW w:w="4592" w:type="dxa"/>
                <w:shd w:val="clear" w:color="auto" w:fill="E0EEF8" w:themeFill="accent2" w:themeFillTint="33"/>
                <w:vAlign w:val="center"/>
              </w:tcPr>
              <w:p w14:paraId="48FBE982"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bl>
    <w:p w14:paraId="03AD1DE9" w14:textId="77777777" w:rsidR="00D15FF9" w:rsidRPr="00757A04" w:rsidRDefault="00D15FF9" w:rsidP="00D15FF9">
      <w:pPr>
        <w:pStyle w:val="berschrift2nummeriert"/>
        <w:rPr>
          <w:rFonts w:ascii="Arial" w:hAnsi="Arial" w:cs="Arial"/>
        </w:rPr>
      </w:pPr>
      <w:bookmarkStart w:id="5" w:name="_Toc164172902"/>
      <w:bookmarkStart w:id="6" w:name="_Toc164172903"/>
      <w:bookmarkStart w:id="7" w:name="_Toc164172904"/>
      <w:bookmarkEnd w:id="5"/>
      <w:bookmarkEnd w:id="6"/>
      <w:r w:rsidRPr="00757A04">
        <w:rPr>
          <w:rFonts w:ascii="Arial" w:hAnsi="Arial" w:cs="Arial"/>
        </w:rPr>
        <w:t>Anrechenbare Projektkosten und beantragter Förderbeitrag</w:t>
      </w:r>
      <w:bookmarkEnd w:id="7"/>
    </w:p>
    <w:p w14:paraId="23611657" w14:textId="77777777" w:rsidR="00D15FF9" w:rsidRDefault="00D15FF9" w:rsidP="00717EBF">
      <w:pPr>
        <w:pStyle w:val="Text"/>
        <w:jc w:val="left"/>
        <w:rPr>
          <w:rFonts w:ascii="Arial" w:hAnsi="Arial" w:cs="Arial"/>
        </w:rPr>
      </w:pPr>
      <w:bookmarkStart w:id="8" w:name="_Toc164172905"/>
      <w:r w:rsidRPr="00757A04">
        <w:rPr>
          <w:rFonts w:ascii="Arial" w:hAnsi="Arial" w:cs="Arial"/>
        </w:rPr>
        <w:t xml:space="preserve">Gesuchstellende können eine finanzielle Unterstützung bis max. CHF 40'000 pro Projekt beantragen. Der Beitrag von EnergieSchweiz darf 40% der anrechenbaren Projektkosten nicht übersteigen. </w:t>
      </w:r>
      <w:bookmarkEnd w:id="8"/>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79558806" w14:textId="77777777" w:rsidTr="003725C9">
        <w:trPr>
          <w:trHeight w:val="340"/>
        </w:trPr>
        <w:tc>
          <w:tcPr>
            <w:tcW w:w="4592" w:type="dxa"/>
            <w:vAlign w:val="bottom"/>
          </w:tcPr>
          <w:p w14:paraId="574DBDBF" w14:textId="7FD57813" w:rsidR="002C727E" w:rsidRPr="00757A04" w:rsidRDefault="002C727E" w:rsidP="003725C9">
            <w:pPr>
              <w:pStyle w:val="Tabzeile"/>
              <w:rPr>
                <w:rFonts w:ascii="Arial" w:hAnsi="Arial" w:cs="Arial"/>
                <w:spacing w:val="-2"/>
              </w:rPr>
            </w:pPr>
            <w:r w:rsidRPr="00757A04">
              <w:rPr>
                <w:rFonts w:ascii="Arial" w:hAnsi="Arial" w:cs="Arial"/>
                <w:spacing w:val="-2"/>
              </w:rPr>
              <w:t>Total anrechenbare Projektkosten</w:t>
            </w:r>
          </w:p>
        </w:tc>
        <w:tc>
          <w:tcPr>
            <w:tcW w:w="227" w:type="dxa"/>
            <w:vAlign w:val="bottom"/>
          </w:tcPr>
          <w:p w14:paraId="5C75324C" w14:textId="77777777" w:rsidR="002C727E" w:rsidRPr="00757A04" w:rsidRDefault="002C727E" w:rsidP="003725C9">
            <w:pPr>
              <w:pStyle w:val="Tabzeile"/>
              <w:rPr>
                <w:rFonts w:ascii="Arial" w:hAnsi="Arial" w:cs="Arial"/>
              </w:rPr>
            </w:pPr>
          </w:p>
        </w:tc>
        <w:tc>
          <w:tcPr>
            <w:tcW w:w="4592" w:type="dxa"/>
            <w:vAlign w:val="bottom"/>
          </w:tcPr>
          <w:p w14:paraId="171770F8" w14:textId="04C9441F" w:rsidR="002C727E" w:rsidRPr="00757A04" w:rsidRDefault="002C727E" w:rsidP="003725C9">
            <w:pPr>
              <w:pStyle w:val="Tabzeile"/>
              <w:rPr>
                <w:rFonts w:ascii="Arial" w:hAnsi="Arial" w:cs="Arial"/>
              </w:rPr>
            </w:pPr>
            <w:r w:rsidRPr="00757A04">
              <w:rPr>
                <w:rFonts w:ascii="Arial" w:hAnsi="Arial" w:cs="Arial"/>
              </w:rPr>
              <w:t>Beantragter Beitrag EnergieSchweiz</w:t>
            </w:r>
          </w:p>
        </w:tc>
      </w:tr>
      <w:tr w:rsidR="002C727E" w:rsidRPr="00757A04" w14:paraId="5BE45F96" w14:textId="77777777" w:rsidTr="003725C9">
        <w:trPr>
          <w:trHeight w:val="340"/>
        </w:trPr>
        <w:sdt>
          <w:sdtPr>
            <w:rPr>
              <w:rFonts w:ascii="Arial" w:hAnsi="Arial" w:cs="Arial"/>
            </w:rPr>
            <w:id w:val="915210893"/>
            <w:placeholder>
              <w:docPart w:val="5209E8E2569C42D68217B94A558373D1"/>
            </w:placeholder>
            <w:showingPlcHdr/>
          </w:sdtPr>
          <w:sdtContent>
            <w:tc>
              <w:tcPr>
                <w:tcW w:w="4592" w:type="dxa"/>
                <w:shd w:val="clear" w:color="auto" w:fill="E0EEF8" w:themeFill="accent2" w:themeFillTint="33"/>
                <w:vAlign w:val="center"/>
              </w:tcPr>
              <w:p w14:paraId="61503548" w14:textId="7BF4CA7A" w:rsidR="002C727E" w:rsidRPr="00B84688" w:rsidRDefault="001D5404"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5D18E299" w14:textId="77777777" w:rsidR="002C727E" w:rsidRPr="00757A04" w:rsidRDefault="002C727E" w:rsidP="003725C9">
            <w:pPr>
              <w:pStyle w:val="Tabzeile"/>
              <w:rPr>
                <w:rFonts w:ascii="Arial" w:hAnsi="Arial" w:cs="Arial"/>
              </w:rPr>
            </w:pPr>
          </w:p>
        </w:tc>
        <w:sdt>
          <w:sdtPr>
            <w:rPr>
              <w:rFonts w:ascii="Arial" w:hAnsi="Arial" w:cs="Arial"/>
            </w:rPr>
            <w:id w:val="839666306"/>
            <w:placeholder>
              <w:docPart w:val="36166997093B49B7ACC235C8399EE121"/>
            </w:placeholder>
            <w:showingPlcHdr/>
          </w:sdtPr>
          <w:sdtContent>
            <w:tc>
              <w:tcPr>
                <w:tcW w:w="4592" w:type="dxa"/>
                <w:shd w:val="clear" w:color="auto" w:fill="E0EEF8" w:themeFill="accent2" w:themeFillTint="33"/>
                <w:vAlign w:val="center"/>
              </w:tcPr>
              <w:p w14:paraId="1EB9E073" w14:textId="5A92F0D2" w:rsidR="002C727E" w:rsidRPr="00757A04" w:rsidRDefault="001D5404" w:rsidP="003725C9">
                <w:pPr>
                  <w:pStyle w:val="Tabzeile"/>
                  <w:rPr>
                    <w:rFonts w:ascii="Arial" w:hAnsi="Arial" w:cs="Arial"/>
                  </w:rPr>
                </w:pPr>
                <w:r w:rsidRPr="009661EA">
                  <w:rPr>
                    <w:rStyle w:val="Platzhaltertext"/>
                    <w:sz w:val="18"/>
                    <w:szCs w:val="10"/>
                  </w:rPr>
                  <w:t>Klicken oder tippen Sie hier, um Text einzugeben.</w:t>
                </w:r>
              </w:p>
            </w:tc>
          </w:sdtContent>
        </w:sdt>
      </w:tr>
      <w:tr w:rsidR="002C727E" w:rsidRPr="00757A04" w14:paraId="7FB93EB1" w14:textId="77777777" w:rsidTr="000F41EF">
        <w:trPr>
          <w:trHeight w:val="340"/>
        </w:trPr>
        <w:tc>
          <w:tcPr>
            <w:tcW w:w="9411" w:type="dxa"/>
            <w:gridSpan w:val="3"/>
            <w:vAlign w:val="bottom"/>
          </w:tcPr>
          <w:p w14:paraId="3F2EC145" w14:textId="12B88D76" w:rsidR="002C727E" w:rsidRPr="00757A04" w:rsidRDefault="002C727E" w:rsidP="003725C9">
            <w:pPr>
              <w:pStyle w:val="Tabzeile"/>
              <w:rPr>
                <w:rFonts w:ascii="Arial" w:hAnsi="Arial" w:cs="Arial"/>
              </w:rPr>
            </w:pPr>
            <w:r w:rsidRPr="00757A04">
              <w:rPr>
                <w:rFonts w:ascii="Arial" w:hAnsi="Arial" w:cs="Arial"/>
                <w:noProof/>
                <w:spacing w:val="-2"/>
              </w:rPr>
              <w:t>Beantragte Förderquote in % der anrechenbaren Projektkosten</w:t>
            </w:r>
          </w:p>
        </w:tc>
      </w:tr>
      <w:tr w:rsidR="002C727E" w:rsidRPr="00757A04" w14:paraId="1D0673BA" w14:textId="77777777" w:rsidTr="002C727E">
        <w:trPr>
          <w:trHeight w:val="340"/>
        </w:trPr>
        <w:sdt>
          <w:sdtPr>
            <w:rPr>
              <w:rFonts w:ascii="Arial" w:hAnsi="Arial" w:cs="Arial"/>
            </w:rPr>
            <w:id w:val="121591730"/>
            <w:placeholder>
              <w:docPart w:val="FF2B782C56934135B1213DA4E8C2B8B9"/>
            </w:placeholder>
            <w:showingPlcHdr/>
          </w:sdtPr>
          <w:sdtContent>
            <w:tc>
              <w:tcPr>
                <w:tcW w:w="4592" w:type="dxa"/>
                <w:shd w:val="clear" w:color="auto" w:fill="E0EEF8" w:themeFill="accent2" w:themeFillTint="33"/>
                <w:vAlign w:val="center"/>
              </w:tcPr>
              <w:p w14:paraId="00A714AD"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24D0D471" w14:textId="77777777" w:rsidR="002C727E" w:rsidRPr="00757A04" w:rsidRDefault="002C727E" w:rsidP="003725C9">
            <w:pPr>
              <w:pStyle w:val="Tabzeile"/>
              <w:rPr>
                <w:rFonts w:ascii="Arial" w:hAnsi="Arial" w:cs="Arial"/>
              </w:rPr>
            </w:pPr>
          </w:p>
        </w:tc>
        <w:tc>
          <w:tcPr>
            <w:tcW w:w="4592" w:type="dxa"/>
            <w:vAlign w:val="center"/>
          </w:tcPr>
          <w:p w14:paraId="7A72B13D" w14:textId="620C69F8" w:rsidR="002C727E" w:rsidRPr="00757A04" w:rsidRDefault="002C727E" w:rsidP="003725C9">
            <w:pPr>
              <w:pStyle w:val="Tabzeile"/>
              <w:rPr>
                <w:rFonts w:ascii="Arial" w:hAnsi="Arial" w:cs="Arial"/>
              </w:rPr>
            </w:pPr>
          </w:p>
        </w:tc>
      </w:tr>
    </w:tbl>
    <w:p w14:paraId="07EF0F92" w14:textId="77777777" w:rsidR="00D15FF9" w:rsidRPr="00757A04" w:rsidRDefault="00D15FF9" w:rsidP="00D15FF9">
      <w:pPr>
        <w:pStyle w:val="Text"/>
        <w:rPr>
          <w:rFonts w:ascii="Arial" w:hAnsi="Arial" w:cs="Arial"/>
        </w:rPr>
      </w:pPr>
    </w:p>
    <w:p w14:paraId="793508A3" w14:textId="77777777" w:rsidR="00D15FF9" w:rsidRDefault="00D15FF9" w:rsidP="00717EBF">
      <w:pPr>
        <w:pStyle w:val="Text"/>
        <w:jc w:val="left"/>
        <w:rPr>
          <w:rFonts w:ascii="Arial" w:hAnsi="Arial" w:cs="Arial"/>
        </w:rPr>
      </w:pPr>
      <w:r w:rsidRPr="00757A04">
        <w:rPr>
          <w:rFonts w:ascii="Arial" w:hAnsi="Arial" w:cs="Arial"/>
        </w:rPr>
        <w:t xml:space="preserve">Werden </w:t>
      </w:r>
      <w:r w:rsidRPr="00757A04">
        <w:rPr>
          <w:rFonts w:ascii="Arial" w:hAnsi="Arial" w:cs="Arial"/>
          <w:b/>
          <w:bCs/>
        </w:rPr>
        <w:t>während der subventionierten Projektphase</w:t>
      </w:r>
      <w:r w:rsidRPr="00757A04">
        <w:rPr>
          <w:rFonts w:ascii="Arial" w:hAnsi="Arial" w:cs="Arial"/>
        </w:rPr>
        <w:t xml:space="preserve"> Einnahmen durch das vorliegende Projekt erwartet?</w:t>
      </w:r>
    </w:p>
    <w:tbl>
      <w:tblPr>
        <w:tblW w:w="9517" w:type="dxa"/>
        <w:tblCellMar>
          <w:top w:w="57" w:type="dxa"/>
          <w:left w:w="57" w:type="dxa"/>
          <w:bottom w:w="57" w:type="dxa"/>
          <w:right w:w="57" w:type="dxa"/>
        </w:tblCellMar>
        <w:tblLook w:val="04E0" w:firstRow="1" w:lastRow="1" w:firstColumn="1" w:lastColumn="0" w:noHBand="0" w:noVBand="1"/>
      </w:tblPr>
      <w:tblGrid>
        <w:gridCol w:w="2410"/>
        <w:gridCol w:w="2693"/>
        <w:gridCol w:w="4414"/>
      </w:tblGrid>
      <w:tr w:rsidR="002C727E" w:rsidRPr="00757A04" w14:paraId="37288899" w14:textId="77777777" w:rsidTr="002C727E">
        <w:trPr>
          <w:trHeight w:val="340"/>
        </w:trPr>
        <w:tc>
          <w:tcPr>
            <w:tcW w:w="2410" w:type="dxa"/>
            <w:vAlign w:val="center"/>
          </w:tcPr>
          <w:p w14:paraId="50141058" w14:textId="2EBE0DA4" w:rsidR="002C727E" w:rsidRPr="00757A04" w:rsidRDefault="00000000" w:rsidP="002C727E">
            <w:pPr>
              <w:pStyle w:val="Tabzeile"/>
              <w:rPr>
                <w:rFonts w:ascii="Arial" w:hAnsi="Arial" w:cs="Arial"/>
                <w:color w:val="auto"/>
              </w:rPr>
            </w:pPr>
            <w:sdt>
              <w:sdtPr>
                <w:rPr>
                  <w:rFonts w:ascii="Arial" w:hAnsi="Arial" w:cs="Arial"/>
                  <w:color w:val="auto"/>
                </w:rPr>
                <w:id w:val="1594424355"/>
                <w14:checkbox>
                  <w14:checked w14:val="0"/>
                  <w14:checkedState w14:val="2612" w14:font="MS Gothic"/>
                  <w14:uncheckedState w14:val="2610" w14:font="MS Gothic"/>
                </w14:checkbox>
              </w:sdtPr>
              <w:sdtContent>
                <w:r w:rsidR="00E92373">
                  <w:rPr>
                    <w:rFonts w:ascii="MS Gothic" w:eastAsia="MS Gothic" w:hAnsi="MS Gothic" w:cs="Arial" w:hint="eastAsia"/>
                    <w:color w:val="auto"/>
                  </w:rPr>
                  <w:t>☐</w:t>
                </w:r>
              </w:sdtContent>
            </w:sdt>
            <w:r w:rsidR="002C727E" w:rsidRPr="00757A04">
              <w:rPr>
                <w:rFonts w:ascii="Arial" w:hAnsi="Arial" w:cs="Arial"/>
                <w:color w:val="auto"/>
              </w:rPr>
              <w:t xml:space="preserve"> Nein — </w:t>
            </w:r>
            <w:sdt>
              <w:sdtPr>
                <w:rPr>
                  <w:rFonts w:ascii="Arial" w:hAnsi="Arial" w:cs="Arial"/>
                  <w:color w:val="auto"/>
                </w:rPr>
                <w:id w:val="1135761839"/>
                <w14:checkbox>
                  <w14:checked w14:val="0"/>
                  <w14:checkedState w14:val="2612" w14:font="MS Gothic"/>
                  <w14:uncheckedState w14:val="2610" w14:font="MS Gothic"/>
                </w14:checkbox>
              </w:sdtPr>
              <w:sdtContent>
                <w:r w:rsidR="00E92373">
                  <w:rPr>
                    <w:rFonts w:ascii="MS Gothic" w:eastAsia="MS Gothic" w:hAnsi="MS Gothic" w:cs="Arial" w:hint="eastAsia"/>
                    <w:color w:val="auto"/>
                  </w:rPr>
                  <w:t>☐</w:t>
                </w:r>
              </w:sdtContent>
            </w:sdt>
            <w:r w:rsidR="002C727E" w:rsidRPr="00757A04">
              <w:rPr>
                <w:rFonts w:ascii="Arial" w:hAnsi="Arial" w:cs="Arial"/>
                <w:color w:val="auto"/>
              </w:rPr>
              <w:t xml:space="preserve"> Ja</w:t>
            </w:r>
          </w:p>
        </w:tc>
        <w:tc>
          <w:tcPr>
            <w:tcW w:w="2693" w:type="dxa"/>
            <w:vAlign w:val="center"/>
          </w:tcPr>
          <w:p w14:paraId="2CC3E6B2" w14:textId="77777777" w:rsidR="002C727E" w:rsidRPr="00757A04" w:rsidRDefault="002C727E" w:rsidP="002C727E">
            <w:pPr>
              <w:pStyle w:val="Tabzeile"/>
              <w:rPr>
                <w:rFonts w:ascii="Arial" w:hAnsi="Arial" w:cs="Arial"/>
                <w:color w:val="auto"/>
                <w:szCs w:val="22"/>
              </w:rPr>
            </w:pPr>
            <w:r w:rsidRPr="00757A04">
              <w:rPr>
                <w:rFonts w:ascii="Arial" w:hAnsi="Arial" w:cs="Arial"/>
                <w:color w:val="auto"/>
                <w:szCs w:val="22"/>
              </w:rPr>
              <w:t>Einnahmequelle</w:t>
            </w:r>
          </w:p>
        </w:tc>
        <w:sdt>
          <w:sdtPr>
            <w:rPr>
              <w:rFonts w:ascii="Arial" w:hAnsi="Arial" w:cs="Arial"/>
            </w:rPr>
            <w:id w:val="-598563794"/>
            <w:placeholder>
              <w:docPart w:val="302A0DD434D04020A3E93E494648FD5C"/>
            </w:placeholder>
            <w:showingPlcHdr/>
          </w:sdtPr>
          <w:sdtContent>
            <w:tc>
              <w:tcPr>
                <w:tcW w:w="4414" w:type="dxa"/>
                <w:shd w:val="clear" w:color="auto" w:fill="E0EEF8" w:themeFill="accent2" w:themeFillTint="33"/>
                <w:vAlign w:val="center"/>
              </w:tcPr>
              <w:p w14:paraId="727615A0" w14:textId="6C4B00A5" w:rsidR="002C727E" w:rsidRPr="00757A04" w:rsidRDefault="002C727E" w:rsidP="002C727E">
                <w:pPr>
                  <w:pStyle w:val="Tabzeile"/>
                  <w:rPr>
                    <w:rFonts w:ascii="Arial" w:hAnsi="Arial" w:cs="Arial"/>
                    <w:noProof/>
                  </w:rPr>
                </w:pPr>
                <w:r w:rsidRPr="009661EA">
                  <w:rPr>
                    <w:rStyle w:val="Platzhaltertext"/>
                    <w:sz w:val="18"/>
                    <w:szCs w:val="10"/>
                  </w:rPr>
                  <w:t>Klicken oder tippen Sie hier, um Text einzugeben.</w:t>
                </w:r>
              </w:p>
            </w:tc>
          </w:sdtContent>
        </w:sdt>
      </w:tr>
    </w:tbl>
    <w:p w14:paraId="7356CF85" w14:textId="6333E96A" w:rsidR="002C727E" w:rsidRPr="002C727E" w:rsidRDefault="002C727E" w:rsidP="002C727E">
      <w:pPr>
        <w:pStyle w:val="Text"/>
        <w:spacing w:after="0"/>
        <w:jc w:val="left"/>
        <w:rPr>
          <w:rFonts w:ascii="Arial" w:hAnsi="Arial" w:cs="Arial"/>
          <w:sz w:val="24"/>
          <w:szCs w:val="24"/>
        </w:rPr>
      </w:pPr>
    </w:p>
    <w:tbl>
      <w:tblPr>
        <w:tblW w:w="9517" w:type="dxa"/>
        <w:tblCellMar>
          <w:top w:w="57" w:type="dxa"/>
          <w:left w:w="57" w:type="dxa"/>
          <w:bottom w:w="57" w:type="dxa"/>
          <w:right w:w="57" w:type="dxa"/>
        </w:tblCellMar>
        <w:tblLook w:val="04E0" w:firstRow="1" w:lastRow="1" w:firstColumn="1" w:lastColumn="0" w:noHBand="0" w:noVBand="1"/>
      </w:tblPr>
      <w:tblGrid>
        <w:gridCol w:w="2410"/>
        <w:gridCol w:w="2693"/>
        <w:gridCol w:w="4414"/>
      </w:tblGrid>
      <w:tr w:rsidR="00D15FF9" w:rsidRPr="00757A04" w14:paraId="5B085BD8" w14:textId="77777777" w:rsidTr="002C727E">
        <w:trPr>
          <w:trHeight w:val="340"/>
        </w:trPr>
        <w:tc>
          <w:tcPr>
            <w:tcW w:w="2410" w:type="dxa"/>
            <w:vMerge w:val="restart"/>
          </w:tcPr>
          <w:p w14:paraId="696D8E4D" w14:textId="77777777" w:rsidR="00D15FF9" w:rsidRPr="00757A04" w:rsidRDefault="00D15FF9">
            <w:pPr>
              <w:pStyle w:val="Tabzeile"/>
              <w:ind w:right="432"/>
              <w:rPr>
                <w:rFonts w:ascii="Arial" w:hAnsi="Arial" w:cs="Arial"/>
                <w:color w:val="auto"/>
                <w:spacing w:val="-2"/>
              </w:rPr>
            </w:pPr>
            <w:r w:rsidRPr="00757A04">
              <w:rPr>
                <w:rFonts w:ascii="Arial" w:hAnsi="Arial" w:cs="Arial"/>
                <w:color w:val="auto"/>
                <w:spacing w:val="-2"/>
              </w:rPr>
              <w:t>Falls Sie mit «Ja» antworten, füllen Sie bitte die Felder rechts aus.</w:t>
            </w:r>
          </w:p>
        </w:tc>
        <w:tc>
          <w:tcPr>
            <w:tcW w:w="2693" w:type="dxa"/>
            <w:vAlign w:val="center"/>
          </w:tcPr>
          <w:p w14:paraId="2AF91A42" w14:textId="77777777" w:rsidR="00D15FF9" w:rsidRPr="00757A04" w:rsidRDefault="00D15FF9" w:rsidP="002C727E">
            <w:pPr>
              <w:pStyle w:val="Tabzeile"/>
              <w:rPr>
                <w:rFonts w:ascii="Arial" w:hAnsi="Arial" w:cs="Arial"/>
                <w:color w:val="auto"/>
              </w:rPr>
            </w:pPr>
            <w:r w:rsidRPr="00757A04">
              <w:rPr>
                <w:rFonts w:ascii="Arial" w:hAnsi="Arial" w:cs="Arial"/>
                <w:color w:val="auto"/>
              </w:rPr>
              <w:t>Geschätzter Betrag</w:t>
            </w:r>
          </w:p>
        </w:tc>
        <w:sdt>
          <w:sdtPr>
            <w:rPr>
              <w:rFonts w:ascii="Arial" w:hAnsi="Arial" w:cs="Arial"/>
            </w:rPr>
            <w:id w:val="541944268"/>
            <w:placeholder>
              <w:docPart w:val="2709D8E89496431AB060CF5632829889"/>
            </w:placeholder>
            <w:showingPlcHdr/>
          </w:sdtPr>
          <w:sdtContent>
            <w:tc>
              <w:tcPr>
                <w:tcW w:w="4414" w:type="dxa"/>
                <w:shd w:val="clear" w:color="auto" w:fill="E0EEF8" w:themeFill="accent2" w:themeFillTint="33"/>
                <w:vAlign w:val="center"/>
              </w:tcPr>
              <w:p w14:paraId="31711A3D" w14:textId="3CDD4307" w:rsidR="00D15FF9" w:rsidRPr="00757A04" w:rsidRDefault="001D5404" w:rsidP="002C727E">
                <w:pPr>
                  <w:pStyle w:val="Tabzeile"/>
                  <w:rPr>
                    <w:rFonts w:ascii="Arial" w:hAnsi="Arial" w:cs="Arial"/>
                    <w:noProof/>
                    <w:color w:val="auto"/>
                  </w:rPr>
                </w:pPr>
                <w:r w:rsidRPr="009661EA">
                  <w:rPr>
                    <w:rStyle w:val="Platzhaltertext"/>
                    <w:sz w:val="18"/>
                    <w:szCs w:val="10"/>
                  </w:rPr>
                  <w:t>Klicken oder tippen Sie hier, um Text einzugeben.</w:t>
                </w:r>
              </w:p>
            </w:tc>
          </w:sdtContent>
        </w:sdt>
      </w:tr>
      <w:tr w:rsidR="00D15FF9" w:rsidRPr="00757A04" w14:paraId="0DA7250F" w14:textId="77777777" w:rsidTr="002C727E">
        <w:trPr>
          <w:trHeight w:val="27"/>
        </w:trPr>
        <w:tc>
          <w:tcPr>
            <w:tcW w:w="2410" w:type="dxa"/>
            <w:vMerge/>
            <w:vAlign w:val="bottom"/>
          </w:tcPr>
          <w:p w14:paraId="6AB84475" w14:textId="77777777" w:rsidR="00D15FF9" w:rsidRPr="00757A04" w:rsidRDefault="00D15FF9">
            <w:pPr>
              <w:pStyle w:val="Tabzeile"/>
              <w:spacing w:line="240" w:lineRule="auto"/>
              <w:rPr>
                <w:rFonts w:ascii="Arial" w:hAnsi="Arial" w:cs="Arial"/>
                <w:color w:val="auto"/>
                <w:spacing w:val="-2"/>
                <w:sz w:val="16"/>
                <w:szCs w:val="8"/>
              </w:rPr>
            </w:pPr>
          </w:p>
        </w:tc>
        <w:tc>
          <w:tcPr>
            <w:tcW w:w="7107" w:type="dxa"/>
            <w:gridSpan w:val="2"/>
          </w:tcPr>
          <w:p w14:paraId="3A273849" w14:textId="77777777" w:rsidR="00D15FF9" w:rsidRPr="00757A04" w:rsidRDefault="00D15FF9">
            <w:pPr>
              <w:pStyle w:val="Tabzeile"/>
              <w:spacing w:line="240" w:lineRule="auto"/>
              <w:rPr>
                <w:rFonts w:ascii="Arial" w:hAnsi="Arial" w:cs="Arial"/>
                <w:i/>
                <w:iCs/>
                <w:noProof/>
                <w:sz w:val="18"/>
                <w:szCs w:val="10"/>
              </w:rPr>
            </w:pPr>
            <w:r w:rsidRPr="00757A04">
              <w:rPr>
                <w:rFonts w:ascii="Arial" w:hAnsi="Arial" w:cs="Arial"/>
                <w:i/>
                <w:iCs/>
                <w:color w:val="auto"/>
                <w:sz w:val="18"/>
                <w:szCs w:val="10"/>
              </w:rPr>
              <w:t>Dieser Betrag muss auch im separaten Projektbudget ausgewiesen sein.</w:t>
            </w:r>
          </w:p>
        </w:tc>
      </w:tr>
      <w:tr w:rsidR="00D15FF9" w:rsidRPr="00757A04" w14:paraId="0CB8A918" w14:textId="77777777" w:rsidTr="002C727E">
        <w:trPr>
          <w:trHeight w:val="340"/>
        </w:trPr>
        <w:tc>
          <w:tcPr>
            <w:tcW w:w="2410" w:type="dxa"/>
            <w:vMerge/>
            <w:vAlign w:val="bottom"/>
          </w:tcPr>
          <w:p w14:paraId="60457070" w14:textId="77777777" w:rsidR="00D15FF9" w:rsidRPr="00757A04" w:rsidRDefault="00D15FF9">
            <w:pPr>
              <w:pStyle w:val="Tabzeile"/>
              <w:rPr>
                <w:rFonts w:ascii="Arial" w:hAnsi="Arial" w:cs="Arial"/>
                <w:color w:val="auto"/>
                <w:spacing w:val="-2"/>
              </w:rPr>
            </w:pPr>
          </w:p>
        </w:tc>
        <w:tc>
          <w:tcPr>
            <w:tcW w:w="2693" w:type="dxa"/>
            <w:vAlign w:val="bottom"/>
          </w:tcPr>
          <w:p w14:paraId="62F7572C" w14:textId="77777777" w:rsidR="00D15FF9" w:rsidRPr="00757A04" w:rsidRDefault="00D15FF9">
            <w:pPr>
              <w:pStyle w:val="Tabzeile"/>
              <w:rPr>
                <w:rFonts w:ascii="Arial" w:hAnsi="Arial" w:cs="Arial"/>
                <w:color w:val="auto"/>
              </w:rPr>
            </w:pPr>
            <w:r w:rsidRPr="00757A04">
              <w:rPr>
                <w:rFonts w:ascii="Arial" w:hAnsi="Arial" w:cs="Arial"/>
                <w:color w:val="auto"/>
              </w:rPr>
              <w:t>Ich bestätige, dass die erwarteten Einnahmen rein kostendeckend sind und das Projektkonsortium während der subventionierten Projektphase keinen Gewinn damit erwirtschaftet.</w:t>
            </w:r>
          </w:p>
        </w:tc>
        <w:tc>
          <w:tcPr>
            <w:tcW w:w="4414" w:type="dxa"/>
            <w:vAlign w:val="bottom"/>
          </w:tcPr>
          <w:p w14:paraId="45D80EB2" w14:textId="0A849D7F" w:rsidR="00D15FF9" w:rsidRPr="00757A04" w:rsidRDefault="00000000">
            <w:pPr>
              <w:pStyle w:val="Tabzeile"/>
              <w:rPr>
                <w:rFonts w:ascii="Arial" w:hAnsi="Arial" w:cs="Arial"/>
                <w:color w:val="auto"/>
              </w:rPr>
            </w:pPr>
            <w:sdt>
              <w:sdtPr>
                <w:rPr>
                  <w:rFonts w:ascii="Arial" w:hAnsi="Arial" w:cs="Arial"/>
                  <w:color w:val="auto"/>
                </w:rPr>
                <w:id w:val="-657836751"/>
                <w14:checkbox>
                  <w14:checked w14:val="0"/>
                  <w14:checkedState w14:val="2612" w14:font="MS Gothic"/>
                  <w14:uncheckedState w14:val="2610" w14:font="MS Gothic"/>
                </w14:checkbox>
              </w:sdtPr>
              <w:sdtContent>
                <w:r w:rsidR="00E92373">
                  <w:rPr>
                    <w:rFonts w:ascii="MS Gothic" w:eastAsia="MS Gothic" w:hAnsi="MS Gothic" w:cs="Arial" w:hint="eastAsia"/>
                    <w:color w:val="auto"/>
                  </w:rPr>
                  <w:t>☐</w:t>
                </w:r>
              </w:sdtContent>
            </w:sdt>
            <w:r w:rsidR="00D15FF9" w:rsidRPr="00757A04">
              <w:rPr>
                <w:rFonts w:ascii="Arial" w:hAnsi="Arial" w:cs="Arial"/>
                <w:color w:val="auto"/>
              </w:rPr>
              <w:t xml:space="preserve"> Nein — </w:t>
            </w:r>
            <w:sdt>
              <w:sdtPr>
                <w:rPr>
                  <w:rFonts w:ascii="Arial" w:hAnsi="Arial" w:cs="Arial"/>
                  <w:color w:val="auto"/>
                </w:rPr>
                <w:id w:val="-264149205"/>
                <w14:checkbox>
                  <w14:checked w14:val="0"/>
                  <w14:checkedState w14:val="2612" w14:font="MS Gothic"/>
                  <w14:uncheckedState w14:val="2610" w14:font="MS Gothic"/>
                </w14:checkbox>
              </w:sdtPr>
              <w:sdtContent>
                <w:r w:rsidR="00E92373">
                  <w:rPr>
                    <w:rFonts w:ascii="MS Gothic" w:eastAsia="MS Gothic" w:hAnsi="MS Gothic" w:cs="Arial" w:hint="eastAsia"/>
                    <w:color w:val="auto"/>
                  </w:rPr>
                  <w:t>☐</w:t>
                </w:r>
              </w:sdtContent>
            </w:sdt>
            <w:r w:rsidR="00D15FF9" w:rsidRPr="00757A04">
              <w:rPr>
                <w:rFonts w:ascii="Arial" w:hAnsi="Arial" w:cs="Arial"/>
                <w:color w:val="auto"/>
              </w:rPr>
              <w:t xml:space="preserve"> Ja</w:t>
            </w:r>
          </w:p>
        </w:tc>
      </w:tr>
    </w:tbl>
    <w:p w14:paraId="233BBCCF" w14:textId="77777777" w:rsidR="00D15FF9" w:rsidRPr="00757A04" w:rsidRDefault="00D15FF9" w:rsidP="00D15FF9">
      <w:pPr>
        <w:pStyle w:val="Text"/>
        <w:rPr>
          <w:rFonts w:ascii="Arial" w:hAnsi="Arial" w:cs="Arial"/>
        </w:rPr>
      </w:pPr>
    </w:p>
    <w:p w14:paraId="45C728CA" w14:textId="77777777" w:rsidR="00D15FF9" w:rsidRPr="00757A04" w:rsidRDefault="00D15FF9" w:rsidP="00717EBF">
      <w:pPr>
        <w:pStyle w:val="Text"/>
        <w:jc w:val="left"/>
        <w:rPr>
          <w:rFonts w:ascii="Arial" w:hAnsi="Arial" w:cs="Arial"/>
        </w:rPr>
      </w:pPr>
      <w:r w:rsidRPr="00757A04">
        <w:rPr>
          <w:rFonts w:ascii="Arial" w:hAnsi="Arial" w:cs="Arial"/>
        </w:rPr>
        <w:t>Von der Förderung ausgeschlossen sind Folgegesuche für Projekte, die bereits vom BFE oder anderen Bundesämtern unterstützt werden oder wurden, sowie Projekte, die sich mit anderen Programmen von Bund und Kantonen überschneiden (Doppelfinanzierung).</w:t>
      </w:r>
    </w:p>
    <w:tbl>
      <w:tblPr>
        <w:tblW w:w="9781" w:type="dxa"/>
        <w:tblCellMar>
          <w:top w:w="68" w:type="dxa"/>
          <w:left w:w="0" w:type="dxa"/>
          <w:bottom w:w="79" w:type="dxa"/>
          <w:right w:w="0" w:type="dxa"/>
        </w:tblCellMar>
        <w:tblLook w:val="04E0" w:firstRow="1" w:lastRow="1" w:firstColumn="1" w:lastColumn="0" w:noHBand="0" w:noVBand="1"/>
      </w:tblPr>
      <w:tblGrid>
        <w:gridCol w:w="426"/>
        <w:gridCol w:w="9355"/>
      </w:tblGrid>
      <w:tr w:rsidR="00D15FF9" w:rsidRPr="00757A04" w14:paraId="5AFD7CB6" w14:textId="77777777">
        <w:trPr>
          <w:trHeight w:val="170"/>
        </w:trPr>
        <w:tc>
          <w:tcPr>
            <w:tcW w:w="426" w:type="dxa"/>
          </w:tcPr>
          <w:p w14:paraId="0474B430" w14:textId="18BBA23F" w:rsidR="00D15FF9" w:rsidRPr="00757A04" w:rsidRDefault="00000000">
            <w:pPr>
              <w:pStyle w:val="Tabzeile"/>
              <w:jc w:val="center"/>
              <w:rPr>
                <w:rFonts w:ascii="Arial" w:hAnsi="Arial" w:cs="Arial"/>
                <w:color w:val="auto"/>
              </w:rPr>
            </w:pPr>
            <w:sdt>
              <w:sdtPr>
                <w:rPr>
                  <w:rFonts w:ascii="Arial" w:hAnsi="Arial" w:cs="Arial"/>
                  <w:color w:val="auto"/>
                </w:rPr>
                <w:id w:val="-1523310675"/>
                <w14:checkbox>
                  <w14:checked w14:val="0"/>
                  <w14:checkedState w14:val="2612" w14:font="MS Gothic"/>
                  <w14:uncheckedState w14:val="2610" w14:font="MS Gothic"/>
                </w14:checkbox>
              </w:sdtPr>
              <w:sdtContent>
                <w:r w:rsidR="00E92373">
                  <w:rPr>
                    <w:rFonts w:ascii="MS Gothic" w:eastAsia="MS Gothic" w:hAnsi="MS Gothic" w:cs="Arial" w:hint="eastAsia"/>
                    <w:color w:val="auto"/>
                  </w:rPr>
                  <w:t>☐</w:t>
                </w:r>
              </w:sdtContent>
            </w:sdt>
          </w:p>
        </w:tc>
        <w:tc>
          <w:tcPr>
            <w:tcW w:w="9355" w:type="dxa"/>
            <w:vAlign w:val="bottom"/>
          </w:tcPr>
          <w:p w14:paraId="0C315102" w14:textId="77777777" w:rsidR="00D15FF9" w:rsidRPr="00757A04" w:rsidRDefault="00D15FF9">
            <w:pPr>
              <w:pStyle w:val="Tabzeile"/>
              <w:rPr>
                <w:rFonts w:ascii="Arial" w:hAnsi="Arial" w:cs="Arial"/>
                <w:color w:val="auto"/>
                <w:szCs w:val="22"/>
              </w:rPr>
            </w:pPr>
            <w:r w:rsidRPr="00757A04">
              <w:rPr>
                <w:rFonts w:ascii="Arial" w:hAnsi="Arial" w:cs="Arial"/>
                <w:color w:val="auto"/>
              </w:rPr>
              <w:t>Ich bestätige, dass mit dem eingereichten Projekt weder ein Folgegesuch noch eine Doppelfinanzierung vorliegen.</w:t>
            </w:r>
          </w:p>
        </w:tc>
      </w:tr>
    </w:tbl>
    <w:p w14:paraId="49A63ACB" w14:textId="77777777" w:rsidR="00D15FF9" w:rsidRPr="00757A04" w:rsidRDefault="00D15FF9" w:rsidP="00D15FF9">
      <w:pPr>
        <w:pStyle w:val="Textkrper"/>
        <w:rPr>
          <w:rFonts w:cs="Arial"/>
          <w:color w:val="000000" w:themeColor="text1"/>
          <w:spacing w:val="0"/>
          <w:sz w:val="22"/>
        </w:rPr>
      </w:pPr>
      <w:r w:rsidRPr="00757A04">
        <w:rPr>
          <w:rFonts w:cs="Arial"/>
        </w:rPr>
        <w:br w:type="page"/>
      </w:r>
    </w:p>
    <w:p w14:paraId="092A4E13" w14:textId="1B7432F5" w:rsidR="00D15FF9" w:rsidRPr="00757A04" w:rsidRDefault="00D15FF9" w:rsidP="00D15FF9">
      <w:pPr>
        <w:pStyle w:val="berschrift1nummeriert"/>
        <w:rPr>
          <w:rFonts w:ascii="Arial" w:hAnsi="Arial" w:cs="Arial"/>
        </w:rPr>
      </w:pPr>
      <w:bookmarkStart w:id="9" w:name="_Toc164172906"/>
      <w:r w:rsidRPr="00757A04">
        <w:rPr>
          <w:rFonts w:ascii="Arial" w:hAnsi="Arial" w:cs="Arial"/>
        </w:rPr>
        <w:lastRenderedPageBreak/>
        <w:t>Projektorganisation</w:t>
      </w:r>
      <w:bookmarkEnd w:id="9"/>
    </w:p>
    <w:p w14:paraId="3701D797" w14:textId="7C35A011" w:rsidR="00D15FF9" w:rsidRPr="00757A04" w:rsidRDefault="00D15FF9" w:rsidP="00D15FF9">
      <w:pPr>
        <w:pStyle w:val="berschrift2nummeriert"/>
        <w:rPr>
          <w:rFonts w:ascii="Arial" w:hAnsi="Arial" w:cs="Arial"/>
        </w:rPr>
      </w:pPr>
      <w:bookmarkStart w:id="10" w:name="_Toc164172907"/>
      <w:r w:rsidRPr="00757A04">
        <w:rPr>
          <w:rFonts w:ascii="Arial" w:hAnsi="Arial" w:cs="Arial"/>
        </w:rPr>
        <w:t>Projektleiter/in</w:t>
      </w:r>
      <w:bookmarkEnd w:id="10"/>
    </w:p>
    <w:p w14:paraId="5CB88788" w14:textId="38A97B29" w:rsidR="00D15FF9" w:rsidRPr="00757A04" w:rsidRDefault="00D15FF9" w:rsidP="00717EBF">
      <w:pPr>
        <w:pStyle w:val="Text"/>
        <w:jc w:val="left"/>
        <w:rPr>
          <w:rFonts w:ascii="Arial" w:hAnsi="Arial" w:cs="Arial"/>
        </w:rPr>
      </w:pPr>
      <w:r w:rsidRPr="00757A04">
        <w:rPr>
          <w:rFonts w:ascii="Arial" w:hAnsi="Arial" w:cs="Arial"/>
        </w:rPr>
        <w:t xml:space="preserve">Geben Sie hier an, wer das Projekt (operativ) leiten und Ansprechperson sein wird. Die </w:t>
      </w:r>
      <w:proofErr w:type="spellStart"/>
      <w:r w:rsidRPr="00757A04">
        <w:rPr>
          <w:rFonts w:ascii="Arial" w:hAnsi="Arial" w:cs="Arial"/>
        </w:rPr>
        <w:t>projektleitende</w:t>
      </w:r>
      <w:proofErr w:type="spellEnd"/>
      <w:r w:rsidRPr="00757A04">
        <w:rPr>
          <w:rFonts w:ascii="Arial" w:hAnsi="Arial" w:cs="Arial"/>
        </w:rPr>
        <w:t xml:space="preserve"> Institution ist auch Empfängerin der Subvention.</w:t>
      </w:r>
    </w:p>
    <w:p w14:paraId="2E3457C8" w14:textId="095F38CB" w:rsidR="00D15FF9" w:rsidRPr="00757A04" w:rsidRDefault="00D15FF9" w:rsidP="00D15FF9">
      <w:pPr>
        <w:spacing w:line="259" w:lineRule="auto"/>
        <w:rPr>
          <w:rFonts w:ascii="Arial" w:hAnsi="Arial" w:cs="Arial"/>
        </w:rPr>
      </w:pPr>
    </w:p>
    <w:p w14:paraId="2918524C" w14:textId="2C63A26C" w:rsidR="00D15FF9" w:rsidRPr="00757A04" w:rsidRDefault="00D15FF9" w:rsidP="00D15FF9">
      <w:pPr>
        <w:pStyle w:val="Text"/>
        <w:rPr>
          <w:rFonts w:ascii="Arial" w:hAnsi="Arial" w:cs="Arial"/>
        </w:rPr>
      </w:pPr>
      <w:r w:rsidRPr="00757A04">
        <w:rPr>
          <w:rFonts w:ascii="Arial" w:hAnsi="Arial" w:cs="Arial"/>
        </w:rPr>
        <w:t>Sind die Angaben identisch mit einreichender Person gem. Ziff. 1.2?</w:t>
      </w:r>
    </w:p>
    <w:p w14:paraId="251A01C1" w14:textId="444C0542" w:rsidR="00D15FF9" w:rsidRDefault="00000000" w:rsidP="00D15FF9">
      <w:pPr>
        <w:pStyle w:val="Text"/>
        <w:rPr>
          <w:rFonts w:ascii="Arial" w:hAnsi="Arial" w:cs="Arial"/>
        </w:rPr>
      </w:pPr>
      <w:sdt>
        <w:sdtPr>
          <w:rPr>
            <w:rFonts w:ascii="Arial" w:hAnsi="Arial" w:cs="Arial"/>
            <w:color w:val="auto"/>
          </w:rPr>
          <w:id w:val="-171879918"/>
          <w14:checkbox>
            <w14:checked w14:val="0"/>
            <w14:checkedState w14:val="2612" w14:font="MS Gothic"/>
            <w14:uncheckedState w14:val="2610" w14:font="MS Gothic"/>
          </w14:checkbox>
        </w:sdtPr>
        <w:sdtContent>
          <w:r w:rsidR="00AF2639">
            <w:rPr>
              <w:rFonts w:ascii="MS Gothic" w:eastAsia="MS Gothic" w:hAnsi="MS Gothic" w:cs="Arial" w:hint="eastAsia"/>
              <w:color w:val="auto"/>
            </w:rPr>
            <w:t>☐</w:t>
          </w:r>
        </w:sdtContent>
      </w:sdt>
      <w:r w:rsidR="00E92373" w:rsidRPr="00757A04">
        <w:rPr>
          <w:rFonts w:ascii="Arial" w:hAnsi="Arial" w:cs="Arial"/>
          <w:color w:val="auto"/>
        </w:rPr>
        <w:t xml:space="preserve"> Nein — </w:t>
      </w:r>
      <w:sdt>
        <w:sdtPr>
          <w:rPr>
            <w:rFonts w:ascii="Arial" w:hAnsi="Arial" w:cs="Arial"/>
            <w:color w:val="auto"/>
          </w:rPr>
          <w:id w:val="-614126100"/>
          <w14:checkbox>
            <w14:checked w14:val="0"/>
            <w14:checkedState w14:val="2612" w14:font="MS Gothic"/>
            <w14:uncheckedState w14:val="2610" w14:font="MS Gothic"/>
          </w14:checkbox>
        </w:sdtPr>
        <w:sdtContent>
          <w:r w:rsidR="00AF2639">
            <w:rPr>
              <w:rFonts w:ascii="MS Gothic" w:eastAsia="MS Gothic" w:hAnsi="MS Gothic" w:cs="Arial" w:hint="eastAsia"/>
              <w:color w:val="auto"/>
            </w:rPr>
            <w:t>☐</w:t>
          </w:r>
        </w:sdtContent>
      </w:sdt>
      <w:r w:rsidR="00E92373" w:rsidRPr="00757A04">
        <w:rPr>
          <w:rFonts w:ascii="Arial" w:hAnsi="Arial" w:cs="Arial"/>
          <w:color w:val="auto"/>
        </w:rPr>
        <w:t xml:space="preserve"> Ja</w:t>
      </w:r>
      <w:r w:rsidR="00E92373" w:rsidRPr="00757A04">
        <w:rPr>
          <w:rFonts w:ascii="Arial" w:hAnsi="Arial" w:cs="Arial"/>
        </w:rPr>
        <w:t xml:space="preserve"> </w:t>
      </w:r>
      <w:r w:rsidR="00D15FF9" w:rsidRPr="00757A04">
        <w:rPr>
          <w:rFonts w:ascii="Arial" w:hAnsi="Arial" w:cs="Arial"/>
        </w:rPr>
        <w:t>(Falls ja, müssen Sie die Angaben nicht wiederholt eintragen.)</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2C10D81C" w14:textId="77777777" w:rsidTr="003725C9">
        <w:trPr>
          <w:trHeight w:val="340"/>
        </w:trPr>
        <w:tc>
          <w:tcPr>
            <w:tcW w:w="4592" w:type="dxa"/>
            <w:vAlign w:val="bottom"/>
          </w:tcPr>
          <w:p w14:paraId="1AAE2770" w14:textId="77777777" w:rsidR="002C727E" w:rsidRPr="00757A04" w:rsidRDefault="002C727E" w:rsidP="003725C9">
            <w:pPr>
              <w:pStyle w:val="Tabzeile"/>
              <w:rPr>
                <w:rFonts w:ascii="Arial" w:hAnsi="Arial" w:cs="Arial"/>
                <w:spacing w:val="-2"/>
              </w:rPr>
            </w:pPr>
            <w:r w:rsidRPr="00757A04">
              <w:rPr>
                <w:rFonts w:ascii="Arial" w:hAnsi="Arial" w:cs="Arial"/>
                <w:spacing w:val="-2"/>
              </w:rPr>
              <w:t>Organisation</w:t>
            </w:r>
          </w:p>
        </w:tc>
        <w:tc>
          <w:tcPr>
            <w:tcW w:w="227" w:type="dxa"/>
            <w:vAlign w:val="bottom"/>
          </w:tcPr>
          <w:p w14:paraId="262BB6C0" w14:textId="77777777" w:rsidR="002C727E" w:rsidRPr="00757A04" w:rsidRDefault="002C727E" w:rsidP="003725C9">
            <w:pPr>
              <w:pStyle w:val="Tabzeile"/>
              <w:rPr>
                <w:rFonts w:ascii="Arial" w:hAnsi="Arial" w:cs="Arial"/>
              </w:rPr>
            </w:pPr>
          </w:p>
        </w:tc>
        <w:tc>
          <w:tcPr>
            <w:tcW w:w="4592" w:type="dxa"/>
            <w:vAlign w:val="bottom"/>
          </w:tcPr>
          <w:p w14:paraId="760EAD07"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32E2EBAE" w14:textId="77777777" w:rsidTr="003725C9">
        <w:trPr>
          <w:trHeight w:val="340"/>
        </w:trPr>
        <w:sdt>
          <w:sdtPr>
            <w:rPr>
              <w:rFonts w:ascii="Arial" w:hAnsi="Arial" w:cs="Arial"/>
            </w:rPr>
            <w:id w:val="-2133471116"/>
            <w:placeholder>
              <w:docPart w:val="812F2EFDF54C48F1BCA2D5EF6C99DCEF"/>
            </w:placeholder>
            <w:showingPlcHdr/>
          </w:sdtPr>
          <w:sdtContent>
            <w:tc>
              <w:tcPr>
                <w:tcW w:w="4592" w:type="dxa"/>
                <w:shd w:val="clear" w:color="auto" w:fill="E0EEF8" w:themeFill="accent2" w:themeFillTint="33"/>
                <w:vAlign w:val="center"/>
              </w:tcPr>
              <w:p w14:paraId="1D3F79AC"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272B8A9C" w14:textId="77777777" w:rsidR="002C727E" w:rsidRPr="00757A04" w:rsidRDefault="002C727E" w:rsidP="003725C9">
            <w:pPr>
              <w:pStyle w:val="Tabzeile"/>
              <w:rPr>
                <w:rFonts w:ascii="Arial" w:hAnsi="Arial" w:cs="Arial"/>
              </w:rPr>
            </w:pPr>
          </w:p>
        </w:tc>
        <w:sdt>
          <w:sdtPr>
            <w:rPr>
              <w:rFonts w:ascii="Arial" w:hAnsi="Arial" w:cs="Arial"/>
            </w:rPr>
            <w:id w:val="1204136864"/>
            <w:placeholder>
              <w:docPart w:val="A8CDE58B517145DFA72CBDD4A890ACC3"/>
            </w:placeholder>
            <w:showingPlcHdr/>
          </w:sdtPr>
          <w:sdtContent>
            <w:tc>
              <w:tcPr>
                <w:tcW w:w="4592" w:type="dxa"/>
                <w:shd w:val="clear" w:color="auto" w:fill="E0EEF8" w:themeFill="accent2" w:themeFillTint="33"/>
                <w:vAlign w:val="center"/>
              </w:tcPr>
              <w:p w14:paraId="4C715551"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5FEFB743" w14:textId="77777777" w:rsidTr="003725C9">
        <w:trPr>
          <w:trHeight w:val="340"/>
        </w:trPr>
        <w:tc>
          <w:tcPr>
            <w:tcW w:w="4592" w:type="dxa"/>
            <w:vAlign w:val="bottom"/>
          </w:tcPr>
          <w:p w14:paraId="4678313A" w14:textId="77777777" w:rsidR="00A444C1" w:rsidRPr="00757A04" w:rsidRDefault="00A444C1" w:rsidP="00A444C1">
            <w:pPr>
              <w:pStyle w:val="Tabzeile"/>
              <w:rPr>
                <w:rFonts w:ascii="Arial" w:hAnsi="Arial" w:cs="Arial"/>
                <w:spacing w:val="-2"/>
              </w:rPr>
            </w:pPr>
            <w:r w:rsidRPr="00757A04">
              <w:rPr>
                <w:rFonts w:ascii="Arial" w:hAnsi="Arial" w:cs="Arial"/>
                <w:spacing w:val="-2"/>
              </w:rPr>
              <w:t>Strasse</w:t>
            </w:r>
          </w:p>
        </w:tc>
        <w:tc>
          <w:tcPr>
            <w:tcW w:w="227" w:type="dxa"/>
            <w:vAlign w:val="bottom"/>
          </w:tcPr>
          <w:p w14:paraId="0C054EB2" w14:textId="77777777" w:rsidR="00A444C1" w:rsidRPr="00757A04" w:rsidRDefault="00A444C1" w:rsidP="00A444C1">
            <w:pPr>
              <w:pStyle w:val="Tabzeile"/>
              <w:rPr>
                <w:rFonts w:ascii="Arial" w:hAnsi="Arial" w:cs="Arial"/>
              </w:rPr>
            </w:pPr>
          </w:p>
        </w:tc>
        <w:tc>
          <w:tcPr>
            <w:tcW w:w="4592" w:type="dxa"/>
            <w:vAlign w:val="bottom"/>
          </w:tcPr>
          <w:p w14:paraId="42A8C739" w14:textId="236A2150" w:rsidR="00A444C1" w:rsidRPr="00757A04" w:rsidRDefault="00A444C1" w:rsidP="00A444C1">
            <w:pPr>
              <w:pStyle w:val="Tabzeile"/>
              <w:rPr>
                <w:rFonts w:ascii="Arial" w:hAnsi="Arial" w:cs="Arial"/>
              </w:rPr>
            </w:pPr>
            <w:r>
              <w:rPr>
                <w:rFonts w:ascii="Arial" w:hAnsi="Arial" w:cs="Arial"/>
              </w:rPr>
              <w:t xml:space="preserve">PLZ / </w:t>
            </w:r>
            <w:r w:rsidRPr="00757A04">
              <w:rPr>
                <w:rFonts w:ascii="Arial" w:hAnsi="Arial" w:cs="Arial"/>
              </w:rPr>
              <w:t>Ort</w:t>
            </w:r>
          </w:p>
        </w:tc>
      </w:tr>
      <w:tr w:rsidR="00A444C1" w:rsidRPr="00757A04" w14:paraId="64DA9B00" w14:textId="77777777" w:rsidTr="003725C9">
        <w:trPr>
          <w:trHeight w:val="340"/>
        </w:trPr>
        <w:sdt>
          <w:sdtPr>
            <w:rPr>
              <w:rFonts w:ascii="Arial" w:hAnsi="Arial" w:cs="Arial"/>
            </w:rPr>
            <w:id w:val="-1965191334"/>
            <w:placeholder>
              <w:docPart w:val="83BC36F22D5A43B59967D1E7EB34E1F8"/>
            </w:placeholder>
            <w:showingPlcHdr/>
          </w:sdtPr>
          <w:sdtContent>
            <w:tc>
              <w:tcPr>
                <w:tcW w:w="4592" w:type="dxa"/>
                <w:shd w:val="clear" w:color="auto" w:fill="E0EEF8" w:themeFill="accent2" w:themeFillTint="33"/>
                <w:vAlign w:val="center"/>
              </w:tcPr>
              <w:p w14:paraId="0A567237"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31685889" w14:textId="77777777" w:rsidR="00A444C1" w:rsidRPr="00757A04" w:rsidRDefault="00A444C1" w:rsidP="00A444C1">
            <w:pPr>
              <w:pStyle w:val="Tabzeile"/>
              <w:rPr>
                <w:rFonts w:ascii="Arial" w:hAnsi="Arial" w:cs="Arial"/>
                <w:noProof/>
                <w:spacing w:val="-2"/>
              </w:rPr>
            </w:pPr>
          </w:p>
        </w:tc>
        <w:sdt>
          <w:sdtPr>
            <w:rPr>
              <w:rFonts w:ascii="Arial" w:hAnsi="Arial" w:cs="Arial"/>
            </w:rPr>
            <w:id w:val="-656153087"/>
            <w:placeholder>
              <w:docPart w:val="07BF34E0A3DF48D9B9A0872DAA0E20BA"/>
            </w:placeholder>
            <w:showingPlcHdr/>
          </w:sdtPr>
          <w:sdtContent>
            <w:tc>
              <w:tcPr>
                <w:tcW w:w="4592" w:type="dxa"/>
                <w:shd w:val="clear" w:color="auto" w:fill="E0EEF8" w:themeFill="accent2" w:themeFillTint="33"/>
                <w:vAlign w:val="center"/>
              </w:tcPr>
              <w:p w14:paraId="0B194E39"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48F2C0A6" w14:textId="77777777" w:rsidTr="003725C9">
        <w:trPr>
          <w:trHeight w:val="340"/>
        </w:trPr>
        <w:tc>
          <w:tcPr>
            <w:tcW w:w="4592" w:type="dxa"/>
            <w:vAlign w:val="bottom"/>
          </w:tcPr>
          <w:p w14:paraId="317934FB" w14:textId="77777777" w:rsidR="00A444C1" w:rsidRPr="00757A04" w:rsidRDefault="00A444C1" w:rsidP="00A444C1">
            <w:pPr>
              <w:pStyle w:val="Tabzeile"/>
              <w:rPr>
                <w:rFonts w:ascii="Arial" w:hAnsi="Arial" w:cs="Arial"/>
                <w:spacing w:val="-2"/>
              </w:rPr>
            </w:pPr>
            <w:r w:rsidRPr="00757A04">
              <w:rPr>
                <w:rFonts w:ascii="Arial" w:hAnsi="Arial" w:cs="Arial"/>
                <w:spacing w:val="-2"/>
              </w:rPr>
              <w:t>E-Mail</w:t>
            </w:r>
          </w:p>
        </w:tc>
        <w:tc>
          <w:tcPr>
            <w:tcW w:w="227" w:type="dxa"/>
            <w:vAlign w:val="bottom"/>
          </w:tcPr>
          <w:p w14:paraId="11F23CD4" w14:textId="77777777" w:rsidR="00A444C1" w:rsidRPr="00757A04" w:rsidRDefault="00A444C1" w:rsidP="00A444C1">
            <w:pPr>
              <w:pStyle w:val="Tabzeile"/>
              <w:rPr>
                <w:rFonts w:ascii="Arial" w:hAnsi="Arial" w:cs="Arial"/>
              </w:rPr>
            </w:pPr>
          </w:p>
        </w:tc>
        <w:tc>
          <w:tcPr>
            <w:tcW w:w="4592" w:type="dxa"/>
            <w:vAlign w:val="bottom"/>
          </w:tcPr>
          <w:p w14:paraId="15145AF9" w14:textId="77777777" w:rsidR="00A444C1" w:rsidRPr="00757A04" w:rsidRDefault="00A444C1" w:rsidP="00A444C1">
            <w:pPr>
              <w:pStyle w:val="Tabzeile"/>
              <w:rPr>
                <w:rFonts w:ascii="Arial" w:hAnsi="Arial" w:cs="Arial"/>
              </w:rPr>
            </w:pPr>
            <w:r w:rsidRPr="00757A04">
              <w:rPr>
                <w:rFonts w:ascii="Arial" w:hAnsi="Arial" w:cs="Arial"/>
              </w:rPr>
              <w:t>Telefon</w:t>
            </w:r>
          </w:p>
        </w:tc>
      </w:tr>
      <w:tr w:rsidR="00A444C1" w:rsidRPr="00757A04" w14:paraId="26E64D96" w14:textId="77777777" w:rsidTr="003725C9">
        <w:trPr>
          <w:trHeight w:val="340"/>
        </w:trPr>
        <w:sdt>
          <w:sdtPr>
            <w:rPr>
              <w:rFonts w:ascii="Arial" w:hAnsi="Arial" w:cs="Arial"/>
            </w:rPr>
            <w:id w:val="358704552"/>
            <w:placeholder>
              <w:docPart w:val="F5386C22594D4444A76B7D6AE3924D7E"/>
            </w:placeholder>
            <w:showingPlcHdr/>
          </w:sdtPr>
          <w:sdtContent>
            <w:tc>
              <w:tcPr>
                <w:tcW w:w="4592" w:type="dxa"/>
                <w:shd w:val="clear" w:color="auto" w:fill="E0EEF8" w:themeFill="accent2" w:themeFillTint="33"/>
                <w:vAlign w:val="center"/>
              </w:tcPr>
              <w:p w14:paraId="23D57101"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E5CFEE4" w14:textId="77777777" w:rsidR="00A444C1" w:rsidRPr="00757A04" w:rsidRDefault="00A444C1" w:rsidP="00A444C1">
            <w:pPr>
              <w:pStyle w:val="Tabzeile"/>
              <w:rPr>
                <w:rFonts w:ascii="Arial" w:hAnsi="Arial" w:cs="Arial"/>
                <w:noProof/>
                <w:spacing w:val="-2"/>
              </w:rPr>
            </w:pPr>
          </w:p>
        </w:tc>
        <w:sdt>
          <w:sdtPr>
            <w:rPr>
              <w:rFonts w:ascii="Arial" w:hAnsi="Arial" w:cs="Arial"/>
            </w:rPr>
            <w:id w:val="1111637287"/>
            <w:placeholder>
              <w:docPart w:val="27EE397E656445DCB69C0C15862B45BB"/>
            </w:placeholder>
            <w:showingPlcHdr/>
          </w:sdtPr>
          <w:sdtContent>
            <w:tc>
              <w:tcPr>
                <w:tcW w:w="4592" w:type="dxa"/>
                <w:shd w:val="clear" w:color="auto" w:fill="E0EEF8" w:themeFill="accent2" w:themeFillTint="33"/>
                <w:vAlign w:val="center"/>
              </w:tcPr>
              <w:p w14:paraId="60AB4E43"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652C34D2" w14:textId="77777777" w:rsidTr="003725C9">
        <w:trPr>
          <w:trHeight w:val="340"/>
        </w:trPr>
        <w:tc>
          <w:tcPr>
            <w:tcW w:w="4592" w:type="dxa"/>
            <w:vAlign w:val="bottom"/>
          </w:tcPr>
          <w:p w14:paraId="6C3B46E3" w14:textId="77777777" w:rsidR="00A444C1" w:rsidRPr="00757A04" w:rsidRDefault="00A444C1" w:rsidP="00A444C1">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391B52AC" w14:textId="77777777" w:rsidR="00A444C1" w:rsidRPr="00757A04" w:rsidRDefault="00A444C1" w:rsidP="00A444C1">
            <w:pPr>
              <w:pStyle w:val="Tabzeile"/>
              <w:rPr>
                <w:rFonts w:ascii="Arial" w:hAnsi="Arial" w:cs="Arial"/>
              </w:rPr>
            </w:pPr>
          </w:p>
        </w:tc>
        <w:tc>
          <w:tcPr>
            <w:tcW w:w="4592" w:type="dxa"/>
            <w:vAlign w:val="bottom"/>
          </w:tcPr>
          <w:p w14:paraId="683F7303" w14:textId="77777777" w:rsidR="00A444C1" w:rsidRPr="00757A04" w:rsidRDefault="00A444C1" w:rsidP="00A444C1">
            <w:pPr>
              <w:pStyle w:val="Tabzeile"/>
              <w:rPr>
                <w:rFonts w:ascii="Arial" w:hAnsi="Arial" w:cs="Arial"/>
              </w:rPr>
            </w:pPr>
            <w:r w:rsidRPr="00757A04">
              <w:rPr>
                <w:rFonts w:ascii="Arial" w:hAnsi="Arial" w:cs="Arial"/>
              </w:rPr>
              <w:t>Website</w:t>
            </w:r>
          </w:p>
        </w:tc>
      </w:tr>
      <w:tr w:rsidR="00A444C1" w:rsidRPr="00757A04" w14:paraId="17E6A912" w14:textId="77777777" w:rsidTr="003725C9">
        <w:trPr>
          <w:trHeight w:val="340"/>
        </w:trPr>
        <w:sdt>
          <w:sdtPr>
            <w:rPr>
              <w:rFonts w:ascii="Arial" w:hAnsi="Arial" w:cs="Arial"/>
            </w:rPr>
            <w:id w:val="1619104375"/>
            <w:placeholder>
              <w:docPart w:val="7CD6F49E51F4413D8E2382CF21AB7F3A"/>
            </w:placeholder>
            <w:showingPlcHdr/>
          </w:sdtPr>
          <w:sdtContent>
            <w:tc>
              <w:tcPr>
                <w:tcW w:w="4592" w:type="dxa"/>
                <w:shd w:val="clear" w:color="auto" w:fill="E0EEF8" w:themeFill="accent2" w:themeFillTint="33"/>
                <w:vAlign w:val="center"/>
              </w:tcPr>
              <w:p w14:paraId="6BF34A5B"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6F787EBD" w14:textId="77777777" w:rsidR="00A444C1" w:rsidRPr="00757A04" w:rsidRDefault="00A444C1" w:rsidP="00A444C1">
            <w:pPr>
              <w:pStyle w:val="Tabzeile"/>
              <w:rPr>
                <w:rFonts w:ascii="Arial" w:hAnsi="Arial" w:cs="Arial"/>
                <w:noProof/>
                <w:spacing w:val="-2"/>
              </w:rPr>
            </w:pPr>
          </w:p>
        </w:tc>
        <w:sdt>
          <w:sdtPr>
            <w:rPr>
              <w:rFonts w:ascii="Arial" w:hAnsi="Arial" w:cs="Arial"/>
            </w:rPr>
            <w:id w:val="738907588"/>
            <w:placeholder>
              <w:docPart w:val="A076579E55C9471DB68ECDE4A6348008"/>
            </w:placeholder>
            <w:showingPlcHdr/>
          </w:sdtPr>
          <w:sdtContent>
            <w:tc>
              <w:tcPr>
                <w:tcW w:w="4592" w:type="dxa"/>
                <w:shd w:val="clear" w:color="auto" w:fill="E0EEF8" w:themeFill="accent2" w:themeFillTint="33"/>
                <w:vAlign w:val="center"/>
              </w:tcPr>
              <w:p w14:paraId="7CA31842"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bl>
    <w:p w14:paraId="35EA616C" w14:textId="42BCA8C7" w:rsidR="00D15FF9" w:rsidRPr="00757A04" w:rsidRDefault="00D15FF9" w:rsidP="00D15FF9">
      <w:pPr>
        <w:pStyle w:val="berschrift2nummeriert"/>
        <w:rPr>
          <w:rFonts w:ascii="Arial" w:hAnsi="Arial" w:cs="Arial"/>
        </w:rPr>
      </w:pPr>
      <w:bookmarkStart w:id="11" w:name="_Toc167717324"/>
      <w:r w:rsidRPr="00757A04">
        <w:rPr>
          <w:rFonts w:ascii="Arial" w:hAnsi="Arial" w:cs="Arial"/>
        </w:rPr>
        <w:t>Projektpartner/innen</w:t>
      </w:r>
      <w:bookmarkEnd w:id="11"/>
    </w:p>
    <w:p w14:paraId="7BA844A5" w14:textId="77777777" w:rsidR="00D15FF9" w:rsidRDefault="00D15FF9" w:rsidP="00717EBF">
      <w:pPr>
        <w:pStyle w:val="Text"/>
        <w:jc w:val="left"/>
        <w:rPr>
          <w:rFonts w:ascii="Arial" w:hAnsi="Arial" w:cs="Arial"/>
        </w:rPr>
      </w:pPr>
      <w:r w:rsidRPr="00757A04">
        <w:rPr>
          <w:rFonts w:ascii="Arial" w:hAnsi="Arial" w:cs="Arial"/>
        </w:rPr>
        <w:t xml:space="preserve">Falls die Felder nicht ausreichen, führen Sie die weiteren Projektpartner/innen in einer zusätzlichen Beilage auf. </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79320E5E" w14:textId="77777777" w:rsidTr="003725C9">
        <w:trPr>
          <w:trHeight w:val="340"/>
        </w:trPr>
        <w:tc>
          <w:tcPr>
            <w:tcW w:w="4592" w:type="dxa"/>
            <w:vAlign w:val="bottom"/>
          </w:tcPr>
          <w:p w14:paraId="0CE8AE18" w14:textId="77777777" w:rsidR="002C727E" w:rsidRPr="00757A04" w:rsidRDefault="002C727E" w:rsidP="003725C9">
            <w:pPr>
              <w:pStyle w:val="Tabzeile"/>
              <w:rPr>
                <w:rFonts w:ascii="Arial" w:hAnsi="Arial" w:cs="Arial"/>
                <w:spacing w:val="-2"/>
              </w:rPr>
            </w:pPr>
            <w:r w:rsidRPr="00757A04">
              <w:rPr>
                <w:rFonts w:ascii="Arial" w:hAnsi="Arial" w:cs="Arial"/>
                <w:spacing w:val="-2"/>
              </w:rPr>
              <w:t>Organisation</w:t>
            </w:r>
          </w:p>
        </w:tc>
        <w:tc>
          <w:tcPr>
            <w:tcW w:w="227" w:type="dxa"/>
            <w:vAlign w:val="bottom"/>
          </w:tcPr>
          <w:p w14:paraId="556B8783" w14:textId="77777777" w:rsidR="002C727E" w:rsidRPr="00757A04" w:rsidRDefault="002C727E" w:rsidP="003725C9">
            <w:pPr>
              <w:pStyle w:val="Tabzeile"/>
              <w:rPr>
                <w:rFonts w:ascii="Arial" w:hAnsi="Arial" w:cs="Arial"/>
              </w:rPr>
            </w:pPr>
          </w:p>
        </w:tc>
        <w:tc>
          <w:tcPr>
            <w:tcW w:w="4592" w:type="dxa"/>
            <w:vAlign w:val="bottom"/>
          </w:tcPr>
          <w:p w14:paraId="193AA0A8"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6A1D13FC" w14:textId="77777777" w:rsidTr="003725C9">
        <w:trPr>
          <w:trHeight w:val="340"/>
        </w:trPr>
        <w:sdt>
          <w:sdtPr>
            <w:rPr>
              <w:rFonts w:ascii="Arial" w:hAnsi="Arial" w:cs="Arial"/>
            </w:rPr>
            <w:id w:val="-1436052940"/>
            <w:placeholder>
              <w:docPart w:val="6E7764BA983C420A8C02C4933C5CC4B9"/>
            </w:placeholder>
            <w:showingPlcHdr/>
          </w:sdtPr>
          <w:sdtContent>
            <w:tc>
              <w:tcPr>
                <w:tcW w:w="4592" w:type="dxa"/>
                <w:shd w:val="clear" w:color="auto" w:fill="E0EEF8" w:themeFill="accent2" w:themeFillTint="33"/>
                <w:vAlign w:val="center"/>
              </w:tcPr>
              <w:p w14:paraId="105E14FA"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045772CC" w14:textId="77777777" w:rsidR="002C727E" w:rsidRPr="00757A04" w:rsidRDefault="002C727E" w:rsidP="003725C9">
            <w:pPr>
              <w:pStyle w:val="Tabzeile"/>
              <w:rPr>
                <w:rFonts w:ascii="Arial" w:hAnsi="Arial" w:cs="Arial"/>
              </w:rPr>
            </w:pPr>
          </w:p>
        </w:tc>
        <w:sdt>
          <w:sdtPr>
            <w:rPr>
              <w:rFonts w:ascii="Arial" w:hAnsi="Arial" w:cs="Arial"/>
            </w:rPr>
            <w:id w:val="660509683"/>
            <w:placeholder>
              <w:docPart w:val="41AFC3AC46C24B2F915E98BC06CAD500"/>
            </w:placeholder>
            <w:showingPlcHdr/>
          </w:sdtPr>
          <w:sdtContent>
            <w:tc>
              <w:tcPr>
                <w:tcW w:w="4592" w:type="dxa"/>
                <w:shd w:val="clear" w:color="auto" w:fill="E0EEF8" w:themeFill="accent2" w:themeFillTint="33"/>
                <w:vAlign w:val="center"/>
              </w:tcPr>
              <w:p w14:paraId="29DBA386"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585676E1" w14:textId="77777777" w:rsidTr="003725C9">
        <w:trPr>
          <w:trHeight w:val="340"/>
        </w:trPr>
        <w:tc>
          <w:tcPr>
            <w:tcW w:w="4592" w:type="dxa"/>
            <w:vAlign w:val="bottom"/>
          </w:tcPr>
          <w:p w14:paraId="78948F3F" w14:textId="77777777" w:rsidR="00A444C1" w:rsidRPr="00757A04" w:rsidRDefault="00A444C1" w:rsidP="00A444C1">
            <w:pPr>
              <w:pStyle w:val="Tabzeile"/>
              <w:rPr>
                <w:rFonts w:ascii="Arial" w:hAnsi="Arial" w:cs="Arial"/>
                <w:spacing w:val="-2"/>
              </w:rPr>
            </w:pPr>
            <w:r w:rsidRPr="00757A04">
              <w:rPr>
                <w:rFonts w:ascii="Arial" w:hAnsi="Arial" w:cs="Arial"/>
                <w:spacing w:val="-2"/>
              </w:rPr>
              <w:t>Strasse</w:t>
            </w:r>
          </w:p>
        </w:tc>
        <w:tc>
          <w:tcPr>
            <w:tcW w:w="227" w:type="dxa"/>
            <w:vAlign w:val="bottom"/>
          </w:tcPr>
          <w:p w14:paraId="764868E2" w14:textId="77777777" w:rsidR="00A444C1" w:rsidRPr="00757A04" w:rsidRDefault="00A444C1" w:rsidP="00A444C1">
            <w:pPr>
              <w:pStyle w:val="Tabzeile"/>
              <w:rPr>
                <w:rFonts w:ascii="Arial" w:hAnsi="Arial" w:cs="Arial"/>
              </w:rPr>
            </w:pPr>
          </w:p>
        </w:tc>
        <w:tc>
          <w:tcPr>
            <w:tcW w:w="4592" w:type="dxa"/>
            <w:vAlign w:val="bottom"/>
          </w:tcPr>
          <w:p w14:paraId="52EC8FD3" w14:textId="71909C30" w:rsidR="00A444C1" w:rsidRPr="00757A04" w:rsidRDefault="00A444C1" w:rsidP="00A444C1">
            <w:pPr>
              <w:pStyle w:val="Tabzeile"/>
              <w:rPr>
                <w:rFonts w:ascii="Arial" w:hAnsi="Arial" w:cs="Arial"/>
              </w:rPr>
            </w:pPr>
            <w:r>
              <w:rPr>
                <w:rFonts w:ascii="Arial" w:hAnsi="Arial" w:cs="Arial"/>
              </w:rPr>
              <w:t xml:space="preserve">PLZ / </w:t>
            </w:r>
            <w:r w:rsidRPr="00757A04">
              <w:rPr>
                <w:rFonts w:ascii="Arial" w:hAnsi="Arial" w:cs="Arial"/>
              </w:rPr>
              <w:t>Ort</w:t>
            </w:r>
          </w:p>
        </w:tc>
      </w:tr>
      <w:tr w:rsidR="00A444C1" w:rsidRPr="00757A04" w14:paraId="7261A2A6" w14:textId="77777777" w:rsidTr="003725C9">
        <w:trPr>
          <w:trHeight w:val="340"/>
        </w:trPr>
        <w:sdt>
          <w:sdtPr>
            <w:rPr>
              <w:rFonts w:ascii="Arial" w:hAnsi="Arial" w:cs="Arial"/>
            </w:rPr>
            <w:id w:val="963313893"/>
            <w:placeholder>
              <w:docPart w:val="0F12822CB7FC4D37BC3A4E0314C3EF4F"/>
            </w:placeholder>
            <w:showingPlcHdr/>
          </w:sdtPr>
          <w:sdtContent>
            <w:tc>
              <w:tcPr>
                <w:tcW w:w="4592" w:type="dxa"/>
                <w:shd w:val="clear" w:color="auto" w:fill="E0EEF8" w:themeFill="accent2" w:themeFillTint="33"/>
                <w:vAlign w:val="center"/>
              </w:tcPr>
              <w:p w14:paraId="081B7ECB"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21DBD830" w14:textId="77777777" w:rsidR="00A444C1" w:rsidRPr="00757A04" w:rsidRDefault="00A444C1" w:rsidP="00A444C1">
            <w:pPr>
              <w:pStyle w:val="Tabzeile"/>
              <w:rPr>
                <w:rFonts w:ascii="Arial" w:hAnsi="Arial" w:cs="Arial"/>
                <w:noProof/>
                <w:spacing w:val="-2"/>
              </w:rPr>
            </w:pPr>
          </w:p>
        </w:tc>
        <w:sdt>
          <w:sdtPr>
            <w:rPr>
              <w:rFonts w:ascii="Arial" w:hAnsi="Arial" w:cs="Arial"/>
            </w:rPr>
            <w:id w:val="-1932262753"/>
            <w:placeholder>
              <w:docPart w:val="6522F26104364729AE605BE0BA137D18"/>
            </w:placeholder>
            <w:showingPlcHdr/>
          </w:sdtPr>
          <w:sdtContent>
            <w:tc>
              <w:tcPr>
                <w:tcW w:w="4592" w:type="dxa"/>
                <w:shd w:val="clear" w:color="auto" w:fill="E0EEF8" w:themeFill="accent2" w:themeFillTint="33"/>
                <w:vAlign w:val="center"/>
              </w:tcPr>
              <w:p w14:paraId="0A0163E3"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5B99F3B7" w14:textId="77777777" w:rsidTr="003725C9">
        <w:trPr>
          <w:trHeight w:val="340"/>
        </w:trPr>
        <w:tc>
          <w:tcPr>
            <w:tcW w:w="4592" w:type="dxa"/>
            <w:vAlign w:val="bottom"/>
          </w:tcPr>
          <w:p w14:paraId="26A9BA6F" w14:textId="77777777" w:rsidR="00A444C1" w:rsidRPr="00757A04" w:rsidRDefault="00A444C1" w:rsidP="00A444C1">
            <w:pPr>
              <w:pStyle w:val="Tabzeile"/>
              <w:rPr>
                <w:rFonts w:ascii="Arial" w:hAnsi="Arial" w:cs="Arial"/>
                <w:spacing w:val="-2"/>
              </w:rPr>
            </w:pPr>
            <w:r w:rsidRPr="00757A04">
              <w:rPr>
                <w:rFonts w:ascii="Arial" w:hAnsi="Arial" w:cs="Arial"/>
                <w:spacing w:val="-2"/>
              </w:rPr>
              <w:t>E-Mail</w:t>
            </w:r>
          </w:p>
        </w:tc>
        <w:tc>
          <w:tcPr>
            <w:tcW w:w="227" w:type="dxa"/>
            <w:vAlign w:val="bottom"/>
          </w:tcPr>
          <w:p w14:paraId="5861FF2D" w14:textId="77777777" w:rsidR="00A444C1" w:rsidRPr="00757A04" w:rsidRDefault="00A444C1" w:rsidP="00A444C1">
            <w:pPr>
              <w:pStyle w:val="Tabzeile"/>
              <w:rPr>
                <w:rFonts w:ascii="Arial" w:hAnsi="Arial" w:cs="Arial"/>
              </w:rPr>
            </w:pPr>
          </w:p>
        </w:tc>
        <w:tc>
          <w:tcPr>
            <w:tcW w:w="4592" w:type="dxa"/>
            <w:vAlign w:val="bottom"/>
          </w:tcPr>
          <w:p w14:paraId="42874CCC" w14:textId="77777777" w:rsidR="00A444C1" w:rsidRPr="00757A04" w:rsidRDefault="00A444C1" w:rsidP="00A444C1">
            <w:pPr>
              <w:pStyle w:val="Tabzeile"/>
              <w:rPr>
                <w:rFonts w:ascii="Arial" w:hAnsi="Arial" w:cs="Arial"/>
              </w:rPr>
            </w:pPr>
            <w:r w:rsidRPr="00757A04">
              <w:rPr>
                <w:rFonts w:ascii="Arial" w:hAnsi="Arial" w:cs="Arial"/>
              </w:rPr>
              <w:t>Telefon</w:t>
            </w:r>
          </w:p>
        </w:tc>
      </w:tr>
      <w:tr w:rsidR="00A444C1" w:rsidRPr="00757A04" w14:paraId="24846B75" w14:textId="77777777" w:rsidTr="003725C9">
        <w:trPr>
          <w:trHeight w:val="340"/>
        </w:trPr>
        <w:sdt>
          <w:sdtPr>
            <w:rPr>
              <w:rFonts w:ascii="Arial" w:hAnsi="Arial" w:cs="Arial"/>
            </w:rPr>
            <w:id w:val="-665865167"/>
            <w:placeholder>
              <w:docPart w:val="69BB811777EE46A0B5503DA022043FC0"/>
            </w:placeholder>
            <w:showingPlcHdr/>
          </w:sdtPr>
          <w:sdtContent>
            <w:tc>
              <w:tcPr>
                <w:tcW w:w="4592" w:type="dxa"/>
                <w:shd w:val="clear" w:color="auto" w:fill="E0EEF8" w:themeFill="accent2" w:themeFillTint="33"/>
                <w:vAlign w:val="center"/>
              </w:tcPr>
              <w:p w14:paraId="3C27A9DE"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58AC8330" w14:textId="77777777" w:rsidR="00A444C1" w:rsidRPr="00757A04" w:rsidRDefault="00A444C1" w:rsidP="00A444C1">
            <w:pPr>
              <w:pStyle w:val="Tabzeile"/>
              <w:rPr>
                <w:rFonts w:ascii="Arial" w:hAnsi="Arial" w:cs="Arial"/>
                <w:noProof/>
                <w:spacing w:val="-2"/>
              </w:rPr>
            </w:pPr>
          </w:p>
        </w:tc>
        <w:sdt>
          <w:sdtPr>
            <w:rPr>
              <w:rFonts w:ascii="Arial" w:hAnsi="Arial" w:cs="Arial"/>
            </w:rPr>
            <w:id w:val="718557065"/>
            <w:placeholder>
              <w:docPart w:val="C2CA570D34F24F0894471BB1734B7C3F"/>
            </w:placeholder>
            <w:showingPlcHdr/>
          </w:sdtPr>
          <w:sdtContent>
            <w:tc>
              <w:tcPr>
                <w:tcW w:w="4592" w:type="dxa"/>
                <w:shd w:val="clear" w:color="auto" w:fill="E0EEF8" w:themeFill="accent2" w:themeFillTint="33"/>
                <w:vAlign w:val="center"/>
              </w:tcPr>
              <w:p w14:paraId="6D31A499"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026BBF0B" w14:textId="77777777" w:rsidTr="003725C9">
        <w:trPr>
          <w:trHeight w:val="340"/>
        </w:trPr>
        <w:tc>
          <w:tcPr>
            <w:tcW w:w="4592" w:type="dxa"/>
            <w:vAlign w:val="bottom"/>
          </w:tcPr>
          <w:p w14:paraId="071B344F" w14:textId="77777777" w:rsidR="00A444C1" w:rsidRPr="00757A04" w:rsidRDefault="00A444C1" w:rsidP="00A444C1">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39B27525" w14:textId="77777777" w:rsidR="00A444C1" w:rsidRPr="00757A04" w:rsidRDefault="00A444C1" w:rsidP="00A444C1">
            <w:pPr>
              <w:pStyle w:val="Tabzeile"/>
              <w:rPr>
                <w:rFonts w:ascii="Arial" w:hAnsi="Arial" w:cs="Arial"/>
              </w:rPr>
            </w:pPr>
          </w:p>
        </w:tc>
        <w:tc>
          <w:tcPr>
            <w:tcW w:w="4592" w:type="dxa"/>
            <w:vAlign w:val="bottom"/>
          </w:tcPr>
          <w:p w14:paraId="0E44D9FF" w14:textId="77777777" w:rsidR="00A444C1" w:rsidRPr="00757A04" w:rsidRDefault="00A444C1" w:rsidP="00A444C1">
            <w:pPr>
              <w:pStyle w:val="Tabzeile"/>
              <w:rPr>
                <w:rFonts w:ascii="Arial" w:hAnsi="Arial" w:cs="Arial"/>
              </w:rPr>
            </w:pPr>
            <w:r w:rsidRPr="00757A04">
              <w:rPr>
                <w:rFonts w:ascii="Arial" w:hAnsi="Arial" w:cs="Arial"/>
              </w:rPr>
              <w:t>Website</w:t>
            </w:r>
          </w:p>
        </w:tc>
      </w:tr>
      <w:tr w:rsidR="00A444C1" w:rsidRPr="00757A04" w14:paraId="1B24812D" w14:textId="77777777" w:rsidTr="003725C9">
        <w:trPr>
          <w:trHeight w:val="340"/>
        </w:trPr>
        <w:sdt>
          <w:sdtPr>
            <w:rPr>
              <w:rFonts w:ascii="Arial" w:hAnsi="Arial" w:cs="Arial"/>
            </w:rPr>
            <w:id w:val="-2100553402"/>
            <w:placeholder>
              <w:docPart w:val="99E7AC9A4179444AAB9BA5E122F81ECF"/>
            </w:placeholder>
            <w:showingPlcHdr/>
          </w:sdtPr>
          <w:sdtContent>
            <w:tc>
              <w:tcPr>
                <w:tcW w:w="4592" w:type="dxa"/>
                <w:shd w:val="clear" w:color="auto" w:fill="E0EEF8" w:themeFill="accent2" w:themeFillTint="33"/>
                <w:vAlign w:val="center"/>
              </w:tcPr>
              <w:p w14:paraId="7A8CAD55"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01E299C2" w14:textId="77777777" w:rsidR="00A444C1" w:rsidRPr="00757A04" w:rsidRDefault="00A444C1" w:rsidP="00A444C1">
            <w:pPr>
              <w:pStyle w:val="Tabzeile"/>
              <w:rPr>
                <w:rFonts w:ascii="Arial" w:hAnsi="Arial" w:cs="Arial"/>
                <w:noProof/>
                <w:spacing w:val="-2"/>
              </w:rPr>
            </w:pPr>
          </w:p>
        </w:tc>
        <w:sdt>
          <w:sdtPr>
            <w:rPr>
              <w:rFonts w:ascii="Arial" w:hAnsi="Arial" w:cs="Arial"/>
            </w:rPr>
            <w:id w:val="-225605963"/>
            <w:placeholder>
              <w:docPart w:val="F1A942DC4BDB4C419492DC0C6240CC34"/>
            </w:placeholder>
            <w:showingPlcHdr/>
          </w:sdtPr>
          <w:sdtContent>
            <w:tc>
              <w:tcPr>
                <w:tcW w:w="4592" w:type="dxa"/>
                <w:shd w:val="clear" w:color="auto" w:fill="E0EEF8" w:themeFill="accent2" w:themeFillTint="33"/>
                <w:vAlign w:val="center"/>
              </w:tcPr>
              <w:p w14:paraId="6D31660A"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bl>
    <w:p w14:paraId="2D57915B" w14:textId="77777777" w:rsidR="002C727E" w:rsidRPr="00757A04" w:rsidRDefault="002C727E" w:rsidP="00717EBF">
      <w:pPr>
        <w:pStyle w:val="Text"/>
        <w:jc w:val="left"/>
        <w:rPr>
          <w:rFonts w:ascii="Arial" w:hAnsi="Arial" w:cs="Arial"/>
        </w:rPr>
      </w:pPr>
    </w:p>
    <w:p w14:paraId="0B65676A" w14:textId="77777777" w:rsidR="002D72DB" w:rsidRPr="00757A04" w:rsidRDefault="002D72DB">
      <w:pPr>
        <w:rPr>
          <w:rFonts w:ascii="Arial" w:hAnsi="Arial" w:cs="Arial"/>
        </w:rPr>
      </w:pPr>
      <w:r w:rsidRPr="00757A04">
        <w:rPr>
          <w:rFonts w:ascii="Arial" w:hAnsi="Arial" w:cs="Arial"/>
        </w:rPr>
        <w:br w:type="page"/>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6A481264" w14:textId="77777777" w:rsidTr="003725C9">
        <w:trPr>
          <w:trHeight w:val="340"/>
        </w:trPr>
        <w:tc>
          <w:tcPr>
            <w:tcW w:w="4592" w:type="dxa"/>
            <w:vAlign w:val="bottom"/>
          </w:tcPr>
          <w:p w14:paraId="7DF2735E" w14:textId="77777777" w:rsidR="002C727E" w:rsidRPr="00757A04" w:rsidRDefault="002C727E" w:rsidP="003725C9">
            <w:pPr>
              <w:pStyle w:val="Tabzeile"/>
              <w:rPr>
                <w:rFonts w:ascii="Arial" w:hAnsi="Arial" w:cs="Arial"/>
                <w:spacing w:val="-2"/>
              </w:rPr>
            </w:pPr>
            <w:bookmarkStart w:id="12" w:name="_Toc164172908"/>
            <w:r w:rsidRPr="00757A04">
              <w:rPr>
                <w:rFonts w:ascii="Arial" w:hAnsi="Arial" w:cs="Arial"/>
                <w:spacing w:val="-2"/>
              </w:rPr>
              <w:lastRenderedPageBreak/>
              <w:t>Organisation</w:t>
            </w:r>
          </w:p>
        </w:tc>
        <w:tc>
          <w:tcPr>
            <w:tcW w:w="227" w:type="dxa"/>
            <w:vAlign w:val="bottom"/>
          </w:tcPr>
          <w:p w14:paraId="5940E6DE" w14:textId="77777777" w:rsidR="002C727E" w:rsidRPr="00757A04" w:rsidRDefault="002C727E" w:rsidP="003725C9">
            <w:pPr>
              <w:pStyle w:val="Tabzeile"/>
              <w:rPr>
                <w:rFonts w:ascii="Arial" w:hAnsi="Arial" w:cs="Arial"/>
              </w:rPr>
            </w:pPr>
          </w:p>
        </w:tc>
        <w:tc>
          <w:tcPr>
            <w:tcW w:w="4592" w:type="dxa"/>
            <w:vAlign w:val="bottom"/>
          </w:tcPr>
          <w:p w14:paraId="29E5A718"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6EDB9F76" w14:textId="77777777" w:rsidTr="003725C9">
        <w:trPr>
          <w:trHeight w:val="340"/>
        </w:trPr>
        <w:sdt>
          <w:sdtPr>
            <w:rPr>
              <w:rFonts w:ascii="Arial" w:hAnsi="Arial" w:cs="Arial"/>
            </w:rPr>
            <w:id w:val="1408653980"/>
            <w:placeholder>
              <w:docPart w:val="24B5929FFBA445B39810AEFB697FE719"/>
            </w:placeholder>
            <w:showingPlcHdr/>
          </w:sdtPr>
          <w:sdtContent>
            <w:tc>
              <w:tcPr>
                <w:tcW w:w="4592" w:type="dxa"/>
                <w:shd w:val="clear" w:color="auto" w:fill="E0EEF8" w:themeFill="accent2" w:themeFillTint="33"/>
                <w:vAlign w:val="center"/>
              </w:tcPr>
              <w:p w14:paraId="69F67BE3"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2FFBB372" w14:textId="77777777" w:rsidR="002C727E" w:rsidRPr="00757A04" w:rsidRDefault="002C727E" w:rsidP="003725C9">
            <w:pPr>
              <w:pStyle w:val="Tabzeile"/>
              <w:rPr>
                <w:rFonts w:ascii="Arial" w:hAnsi="Arial" w:cs="Arial"/>
              </w:rPr>
            </w:pPr>
          </w:p>
        </w:tc>
        <w:sdt>
          <w:sdtPr>
            <w:rPr>
              <w:rFonts w:ascii="Arial" w:hAnsi="Arial" w:cs="Arial"/>
            </w:rPr>
            <w:id w:val="1498919200"/>
            <w:placeholder>
              <w:docPart w:val="295DDD460C944C48B17486DBD7E97190"/>
            </w:placeholder>
            <w:showingPlcHdr/>
          </w:sdtPr>
          <w:sdtContent>
            <w:tc>
              <w:tcPr>
                <w:tcW w:w="4592" w:type="dxa"/>
                <w:shd w:val="clear" w:color="auto" w:fill="E0EEF8" w:themeFill="accent2" w:themeFillTint="33"/>
                <w:vAlign w:val="center"/>
              </w:tcPr>
              <w:p w14:paraId="661FD92E"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76448D3D" w14:textId="77777777" w:rsidTr="003725C9">
        <w:trPr>
          <w:trHeight w:val="340"/>
        </w:trPr>
        <w:tc>
          <w:tcPr>
            <w:tcW w:w="4592" w:type="dxa"/>
            <w:vAlign w:val="bottom"/>
          </w:tcPr>
          <w:p w14:paraId="7A816554" w14:textId="77777777" w:rsidR="00A444C1" w:rsidRPr="00757A04" w:rsidRDefault="00A444C1" w:rsidP="00A444C1">
            <w:pPr>
              <w:pStyle w:val="Tabzeile"/>
              <w:rPr>
                <w:rFonts w:ascii="Arial" w:hAnsi="Arial" w:cs="Arial"/>
                <w:spacing w:val="-2"/>
              </w:rPr>
            </w:pPr>
            <w:r w:rsidRPr="00757A04">
              <w:rPr>
                <w:rFonts w:ascii="Arial" w:hAnsi="Arial" w:cs="Arial"/>
                <w:spacing w:val="-2"/>
              </w:rPr>
              <w:t>Strasse</w:t>
            </w:r>
          </w:p>
        </w:tc>
        <w:tc>
          <w:tcPr>
            <w:tcW w:w="227" w:type="dxa"/>
            <w:vAlign w:val="bottom"/>
          </w:tcPr>
          <w:p w14:paraId="51194445" w14:textId="77777777" w:rsidR="00A444C1" w:rsidRPr="00757A04" w:rsidRDefault="00A444C1" w:rsidP="00A444C1">
            <w:pPr>
              <w:pStyle w:val="Tabzeile"/>
              <w:rPr>
                <w:rFonts w:ascii="Arial" w:hAnsi="Arial" w:cs="Arial"/>
              </w:rPr>
            </w:pPr>
          </w:p>
        </w:tc>
        <w:tc>
          <w:tcPr>
            <w:tcW w:w="4592" w:type="dxa"/>
            <w:vAlign w:val="bottom"/>
          </w:tcPr>
          <w:p w14:paraId="515CF58A" w14:textId="5EBB43F7" w:rsidR="00A444C1" w:rsidRPr="00757A04" w:rsidRDefault="00A444C1" w:rsidP="00A444C1">
            <w:pPr>
              <w:pStyle w:val="Tabzeile"/>
              <w:rPr>
                <w:rFonts w:ascii="Arial" w:hAnsi="Arial" w:cs="Arial"/>
              </w:rPr>
            </w:pPr>
            <w:r>
              <w:rPr>
                <w:rFonts w:ascii="Arial" w:hAnsi="Arial" w:cs="Arial"/>
              </w:rPr>
              <w:t xml:space="preserve">PLZ / </w:t>
            </w:r>
            <w:r w:rsidRPr="00757A04">
              <w:rPr>
                <w:rFonts w:ascii="Arial" w:hAnsi="Arial" w:cs="Arial"/>
              </w:rPr>
              <w:t>Ort</w:t>
            </w:r>
          </w:p>
        </w:tc>
      </w:tr>
      <w:tr w:rsidR="00A444C1" w:rsidRPr="00757A04" w14:paraId="1D1AAEE9" w14:textId="77777777" w:rsidTr="003725C9">
        <w:trPr>
          <w:trHeight w:val="340"/>
        </w:trPr>
        <w:sdt>
          <w:sdtPr>
            <w:rPr>
              <w:rFonts w:ascii="Arial" w:hAnsi="Arial" w:cs="Arial"/>
            </w:rPr>
            <w:id w:val="1965000652"/>
            <w:placeholder>
              <w:docPart w:val="6D1691D1B9C14BB38AF2C071BA304ECA"/>
            </w:placeholder>
            <w:showingPlcHdr/>
          </w:sdtPr>
          <w:sdtContent>
            <w:tc>
              <w:tcPr>
                <w:tcW w:w="4592" w:type="dxa"/>
                <w:shd w:val="clear" w:color="auto" w:fill="E0EEF8" w:themeFill="accent2" w:themeFillTint="33"/>
                <w:vAlign w:val="center"/>
              </w:tcPr>
              <w:p w14:paraId="3EEB62C2"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67388138" w14:textId="77777777" w:rsidR="00A444C1" w:rsidRPr="00757A04" w:rsidRDefault="00A444C1" w:rsidP="00A444C1">
            <w:pPr>
              <w:pStyle w:val="Tabzeile"/>
              <w:rPr>
                <w:rFonts w:ascii="Arial" w:hAnsi="Arial" w:cs="Arial"/>
                <w:noProof/>
                <w:spacing w:val="-2"/>
              </w:rPr>
            </w:pPr>
          </w:p>
        </w:tc>
        <w:sdt>
          <w:sdtPr>
            <w:rPr>
              <w:rFonts w:ascii="Arial" w:hAnsi="Arial" w:cs="Arial"/>
            </w:rPr>
            <w:id w:val="-131331244"/>
            <w:placeholder>
              <w:docPart w:val="DE00B178D3CF46118C51E77F23B0C4B0"/>
            </w:placeholder>
            <w:showingPlcHdr/>
          </w:sdtPr>
          <w:sdtContent>
            <w:tc>
              <w:tcPr>
                <w:tcW w:w="4592" w:type="dxa"/>
                <w:shd w:val="clear" w:color="auto" w:fill="E0EEF8" w:themeFill="accent2" w:themeFillTint="33"/>
                <w:vAlign w:val="center"/>
              </w:tcPr>
              <w:p w14:paraId="7DC22BE3"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53583BEE" w14:textId="77777777" w:rsidTr="003725C9">
        <w:trPr>
          <w:trHeight w:val="340"/>
        </w:trPr>
        <w:tc>
          <w:tcPr>
            <w:tcW w:w="4592" w:type="dxa"/>
            <w:vAlign w:val="bottom"/>
          </w:tcPr>
          <w:p w14:paraId="23B4D579" w14:textId="77777777" w:rsidR="00A444C1" w:rsidRPr="00757A04" w:rsidRDefault="00A444C1" w:rsidP="00A444C1">
            <w:pPr>
              <w:pStyle w:val="Tabzeile"/>
              <w:rPr>
                <w:rFonts w:ascii="Arial" w:hAnsi="Arial" w:cs="Arial"/>
                <w:spacing w:val="-2"/>
              </w:rPr>
            </w:pPr>
            <w:r w:rsidRPr="00757A04">
              <w:rPr>
                <w:rFonts w:ascii="Arial" w:hAnsi="Arial" w:cs="Arial"/>
                <w:spacing w:val="-2"/>
              </w:rPr>
              <w:t>E-Mail</w:t>
            </w:r>
          </w:p>
        </w:tc>
        <w:tc>
          <w:tcPr>
            <w:tcW w:w="227" w:type="dxa"/>
            <w:vAlign w:val="bottom"/>
          </w:tcPr>
          <w:p w14:paraId="6B6E389A" w14:textId="77777777" w:rsidR="00A444C1" w:rsidRPr="00757A04" w:rsidRDefault="00A444C1" w:rsidP="00A444C1">
            <w:pPr>
              <w:pStyle w:val="Tabzeile"/>
              <w:rPr>
                <w:rFonts w:ascii="Arial" w:hAnsi="Arial" w:cs="Arial"/>
              </w:rPr>
            </w:pPr>
          </w:p>
        </w:tc>
        <w:tc>
          <w:tcPr>
            <w:tcW w:w="4592" w:type="dxa"/>
            <w:vAlign w:val="bottom"/>
          </w:tcPr>
          <w:p w14:paraId="7E7E6E3E" w14:textId="77777777" w:rsidR="00A444C1" w:rsidRPr="00757A04" w:rsidRDefault="00A444C1" w:rsidP="00A444C1">
            <w:pPr>
              <w:pStyle w:val="Tabzeile"/>
              <w:rPr>
                <w:rFonts w:ascii="Arial" w:hAnsi="Arial" w:cs="Arial"/>
              </w:rPr>
            </w:pPr>
            <w:r w:rsidRPr="00757A04">
              <w:rPr>
                <w:rFonts w:ascii="Arial" w:hAnsi="Arial" w:cs="Arial"/>
              </w:rPr>
              <w:t>Telefon</w:t>
            </w:r>
          </w:p>
        </w:tc>
      </w:tr>
      <w:tr w:rsidR="00A444C1" w:rsidRPr="00757A04" w14:paraId="6CC834E0" w14:textId="77777777" w:rsidTr="003725C9">
        <w:trPr>
          <w:trHeight w:val="340"/>
        </w:trPr>
        <w:sdt>
          <w:sdtPr>
            <w:rPr>
              <w:rFonts w:ascii="Arial" w:hAnsi="Arial" w:cs="Arial"/>
            </w:rPr>
            <w:id w:val="-761446004"/>
            <w:placeholder>
              <w:docPart w:val="915F49DDC1054072A90FB8E28BC21800"/>
            </w:placeholder>
            <w:showingPlcHdr/>
          </w:sdtPr>
          <w:sdtContent>
            <w:tc>
              <w:tcPr>
                <w:tcW w:w="4592" w:type="dxa"/>
                <w:shd w:val="clear" w:color="auto" w:fill="E0EEF8" w:themeFill="accent2" w:themeFillTint="33"/>
                <w:vAlign w:val="center"/>
              </w:tcPr>
              <w:p w14:paraId="7AFFF997"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91717C8" w14:textId="77777777" w:rsidR="00A444C1" w:rsidRPr="00757A04" w:rsidRDefault="00A444C1" w:rsidP="00A444C1">
            <w:pPr>
              <w:pStyle w:val="Tabzeile"/>
              <w:rPr>
                <w:rFonts w:ascii="Arial" w:hAnsi="Arial" w:cs="Arial"/>
                <w:noProof/>
                <w:spacing w:val="-2"/>
              </w:rPr>
            </w:pPr>
          </w:p>
        </w:tc>
        <w:sdt>
          <w:sdtPr>
            <w:rPr>
              <w:rFonts w:ascii="Arial" w:hAnsi="Arial" w:cs="Arial"/>
            </w:rPr>
            <w:id w:val="-620610744"/>
            <w:placeholder>
              <w:docPart w:val="276202F9C8504480BAAD82D1AEF82AAA"/>
            </w:placeholder>
            <w:showingPlcHdr/>
          </w:sdtPr>
          <w:sdtContent>
            <w:tc>
              <w:tcPr>
                <w:tcW w:w="4592" w:type="dxa"/>
                <w:shd w:val="clear" w:color="auto" w:fill="E0EEF8" w:themeFill="accent2" w:themeFillTint="33"/>
                <w:vAlign w:val="center"/>
              </w:tcPr>
              <w:p w14:paraId="15F82C4D"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08BB92F8" w14:textId="77777777" w:rsidTr="003725C9">
        <w:trPr>
          <w:trHeight w:val="340"/>
        </w:trPr>
        <w:tc>
          <w:tcPr>
            <w:tcW w:w="4592" w:type="dxa"/>
            <w:vAlign w:val="bottom"/>
          </w:tcPr>
          <w:p w14:paraId="57A16A56" w14:textId="77777777" w:rsidR="00A444C1" w:rsidRPr="00757A04" w:rsidRDefault="00A444C1" w:rsidP="00A444C1">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667953E9" w14:textId="77777777" w:rsidR="00A444C1" w:rsidRPr="00757A04" w:rsidRDefault="00A444C1" w:rsidP="00A444C1">
            <w:pPr>
              <w:pStyle w:val="Tabzeile"/>
              <w:rPr>
                <w:rFonts w:ascii="Arial" w:hAnsi="Arial" w:cs="Arial"/>
              </w:rPr>
            </w:pPr>
          </w:p>
        </w:tc>
        <w:tc>
          <w:tcPr>
            <w:tcW w:w="4592" w:type="dxa"/>
            <w:vAlign w:val="bottom"/>
          </w:tcPr>
          <w:p w14:paraId="5794F659" w14:textId="77777777" w:rsidR="00A444C1" w:rsidRPr="00757A04" w:rsidRDefault="00A444C1" w:rsidP="00A444C1">
            <w:pPr>
              <w:pStyle w:val="Tabzeile"/>
              <w:rPr>
                <w:rFonts w:ascii="Arial" w:hAnsi="Arial" w:cs="Arial"/>
              </w:rPr>
            </w:pPr>
            <w:r w:rsidRPr="00757A04">
              <w:rPr>
                <w:rFonts w:ascii="Arial" w:hAnsi="Arial" w:cs="Arial"/>
              </w:rPr>
              <w:t>Website</w:t>
            </w:r>
          </w:p>
        </w:tc>
      </w:tr>
      <w:tr w:rsidR="00A444C1" w:rsidRPr="00757A04" w14:paraId="5B5CEC3C" w14:textId="77777777" w:rsidTr="003725C9">
        <w:trPr>
          <w:trHeight w:val="340"/>
        </w:trPr>
        <w:sdt>
          <w:sdtPr>
            <w:rPr>
              <w:rFonts w:ascii="Arial" w:hAnsi="Arial" w:cs="Arial"/>
            </w:rPr>
            <w:id w:val="-1761443505"/>
            <w:placeholder>
              <w:docPart w:val="25DAE0C959F044878BDEF92A8647F099"/>
            </w:placeholder>
            <w:showingPlcHdr/>
          </w:sdtPr>
          <w:sdtContent>
            <w:tc>
              <w:tcPr>
                <w:tcW w:w="4592" w:type="dxa"/>
                <w:shd w:val="clear" w:color="auto" w:fill="E0EEF8" w:themeFill="accent2" w:themeFillTint="33"/>
                <w:vAlign w:val="center"/>
              </w:tcPr>
              <w:p w14:paraId="1F01F762"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297C226D" w14:textId="77777777" w:rsidR="00A444C1" w:rsidRPr="00757A04" w:rsidRDefault="00A444C1" w:rsidP="00A444C1">
            <w:pPr>
              <w:pStyle w:val="Tabzeile"/>
              <w:rPr>
                <w:rFonts w:ascii="Arial" w:hAnsi="Arial" w:cs="Arial"/>
                <w:noProof/>
                <w:spacing w:val="-2"/>
              </w:rPr>
            </w:pPr>
          </w:p>
        </w:tc>
        <w:sdt>
          <w:sdtPr>
            <w:rPr>
              <w:rFonts w:ascii="Arial" w:hAnsi="Arial" w:cs="Arial"/>
            </w:rPr>
            <w:id w:val="207461616"/>
            <w:placeholder>
              <w:docPart w:val="1AA37C153F5344F7A91A94A2EC7C9636"/>
            </w:placeholder>
            <w:showingPlcHdr/>
          </w:sdtPr>
          <w:sdtContent>
            <w:tc>
              <w:tcPr>
                <w:tcW w:w="4592" w:type="dxa"/>
                <w:shd w:val="clear" w:color="auto" w:fill="E0EEF8" w:themeFill="accent2" w:themeFillTint="33"/>
                <w:vAlign w:val="center"/>
              </w:tcPr>
              <w:p w14:paraId="1A416F70"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bl>
    <w:p w14:paraId="3FF7EDDE" w14:textId="77777777" w:rsidR="002D72DB" w:rsidRDefault="002D72DB" w:rsidP="002D72DB">
      <w:pPr>
        <w:rPr>
          <w:rFonts w:ascii="Arial" w:hAnsi="Arial" w:cs="Arial"/>
        </w:rPr>
      </w:pPr>
    </w:p>
    <w:p w14:paraId="4B939344" w14:textId="77777777" w:rsidR="002C727E" w:rsidRDefault="002C727E" w:rsidP="002D72DB">
      <w:pPr>
        <w:rPr>
          <w:rFonts w:ascii="Arial" w:hAnsi="Arial" w:cs="Arial"/>
        </w:rPr>
      </w:pP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428C50AD" w14:textId="77777777" w:rsidTr="003725C9">
        <w:trPr>
          <w:trHeight w:val="340"/>
        </w:trPr>
        <w:tc>
          <w:tcPr>
            <w:tcW w:w="4592" w:type="dxa"/>
            <w:vAlign w:val="bottom"/>
          </w:tcPr>
          <w:p w14:paraId="628F4BBA" w14:textId="77777777" w:rsidR="002C727E" w:rsidRPr="00757A04" w:rsidRDefault="002C727E" w:rsidP="003725C9">
            <w:pPr>
              <w:pStyle w:val="Tabzeile"/>
              <w:rPr>
                <w:rFonts w:ascii="Arial" w:hAnsi="Arial" w:cs="Arial"/>
                <w:spacing w:val="-2"/>
              </w:rPr>
            </w:pPr>
            <w:r w:rsidRPr="00757A04">
              <w:rPr>
                <w:rFonts w:ascii="Arial" w:hAnsi="Arial" w:cs="Arial"/>
                <w:spacing w:val="-2"/>
              </w:rPr>
              <w:t>Organisation</w:t>
            </w:r>
          </w:p>
        </w:tc>
        <w:tc>
          <w:tcPr>
            <w:tcW w:w="227" w:type="dxa"/>
            <w:vAlign w:val="bottom"/>
          </w:tcPr>
          <w:p w14:paraId="2E58F989" w14:textId="77777777" w:rsidR="002C727E" w:rsidRPr="00757A04" w:rsidRDefault="002C727E" w:rsidP="003725C9">
            <w:pPr>
              <w:pStyle w:val="Tabzeile"/>
              <w:rPr>
                <w:rFonts w:ascii="Arial" w:hAnsi="Arial" w:cs="Arial"/>
              </w:rPr>
            </w:pPr>
          </w:p>
        </w:tc>
        <w:tc>
          <w:tcPr>
            <w:tcW w:w="4592" w:type="dxa"/>
            <w:vAlign w:val="bottom"/>
          </w:tcPr>
          <w:p w14:paraId="2669C3E1"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6D1CDCD0" w14:textId="77777777" w:rsidTr="003725C9">
        <w:trPr>
          <w:trHeight w:val="340"/>
        </w:trPr>
        <w:sdt>
          <w:sdtPr>
            <w:rPr>
              <w:rFonts w:ascii="Arial" w:hAnsi="Arial" w:cs="Arial"/>
            </w:rPr>
            <w:id w:val="-1578056609"/>
            <w:placeholder>
              <w:docPart w:val="4430E7C55B934EF1963C0AA624E808C5"/>
            </w:placeholder>
            <w:showingPlcHdr/>
          </w:sdtPr>
          <w:sdtContent>
            <w:tc>
              <w:tcPr>
                <w:tcW w:w="4592" w:type="dxa"/>
                <w:shd w:val="clear" w:color="auto" w:fill="E0EEF8" w:themeFill="accent2" w:themeFillTint="33"/>
                <w:vAlign w:val="center"/>
              </w:tcPr>
              <w:p w14:paraId="1BFFD0B2"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3FF5F9F5" w14:textId="77777777" w:rsidR="002C727E" w:rsidRPr="00757A04" w:rsidRDefault="002C727E" w:rsidP="003725C9">
            <w:pPr>
              <w:pStyle w:val="Tabzeile"/>
              <w:rPr>
                <w:rFonts w:ascii="Arial" w:hAnsi="Arial" w:cs="Arial"/>
              </w:rPr>
            </w:pPr>
          </w:p>
        </w:tc>
        <w:sdt>
          <w:sdtPr>
            <w:rPr>
              <w:rFonts w:ascii="Arial" w:hAnsi="Arial" w:cs="Arial"/>
            </w:rPr>
            <w:id w:val="-763695108"/>
            <w:placeholder>
              <w:docPart w:val="03846F3202F54BAF9AC87CF6029B83BA"/>
            </w:placeholder>
            <w:showingPlcHdr/>
          </w:sdtPr>
          <w:sdtContent>
            <w:tc>
              <w:tcPr>
                <w:tcW w:w="4592" w:type="dxa"/>
                <w:shd w:val="clear" w:color="auto" w:fill="E0EEF8" w:themeFill="accent2" w:themeFillTint="33"/>
                <w:vAlign w:val="center"/>
              </w:tcPr>
              <w:p w14:paraId="5A82F5CF"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1A8D79E3" w14:textId="77777777" w:rsidTr="003725C9">
        <w:trPr>
          <w:trHeight w:val="340"/>
        </w:trPr>
        <w:tc>
          <w:tcPr>
            <w:tcW w:w="4592" w:type="dxa"/>
            <w:vAlign w:val="bottom"/>
          </w:tcPr>
          <w:p w14:paraId="075016DF" w14:textId="77777777" w:rsidR="00A444C1" w:rsidRPr="00757A04" w:rsidRDefault="00A444C1" w:rsidP="00A444C1">
            <w:pPr>
              <w:pStyle w:val="Tabzeile"/>
              <w:rPr>
                <w:rFonts w:ascii="Arial" w:hAnsi="Arial" w:cs="Arial"/>
                <w:spacing w:val="-2"/>
              </w:rPr>
            </w:pPr>
            <w:r w:rsidRPr="00757A04">
              <w:rPr>
                <w:rFonts w:ascii="Arial" w:hAnsi="Arial" w:cs="Arial"/>
                <w:spacing w:val="-2"/>
              </w:rPr>
              <w:t>Strasse</w:t>
            </w:r>
          </w:p>
        </w:tc>
        <w:tc>
          <w:tcPr>
            <w:tcW w:w="227" w:type="dxa"/>
            <w:vAlign w:val="bottom"/>
          </w:tcPr>
          <w:p w14:paraId="268A0D81" w14:textId="77777777" w:rsidR="00A444C1" w:rsidRPr="00757A04" w:rsidRDefault="00A444C1" w:rsidP="00A444C1">
            <w:pPr>
              <w:pStyle w:val="Tabzeile"/>
              <w:rPr>
                <w:rFonts w:ascii="Arial" w:hAnsi="Arial" w:cs="Arial"/>
              </w:rPr>
            </w:pPr>
          </w:p>
        </w:tc>
        <w:tc>
          <w:tcPr>
            <w:tcW w:w="4592" w:type="dxa"/>
            <w:vAlign w:val="bottom"/>
          </w:tcPr>
          <w:p w14:paraId="1934D2F3" w14:textId="6DF86242" w:rsidR="00A444C1" w:rsidRPr="00757A04" w:rsidRDefault="00A444C1" w:rsidP="00A444C1">
            <w:pPr>
              <w:pStyle w:val="Tabzeile"/>
              <w:rPr>
                <w:rFonts w:ascii="Arial" w:hAnsi="Arial" w:cs="Arial"/>
              </w:rPr>
            </w:pPr>
            <w:r>
              <w:rPr>
                <w:rFonts w:ascii="Arial" w:hAnsi="Arial" w:cs="Arial"/>
              </w:rPr>
              <w:t xml:space="preserve">PLZ / </w:t>
            </w:r>
            <w:r w:rsidRPr="00757A04">
              <w:rPr>
                <w:rFonts w:ascii="Arial" w:hAnsi="Arial" w:cs="Arial"/>
              </w:rPr>
              <w:t>Ort</w:t>
            </w:r>
          </w:p>
        </w:tc>
      </w:tr>
      <w:tr w:rsidR="00A444C1" w:rsidRPr="00757A04" w14:paraId="6730418F" w14:textId="77777777" w:rsidTr="003725C9">
        <w:trPr>
          <w:trHeight w:val="340"/>
        </w:trPr>
        <w:sdt>
          <w:sdtPr>
            <w:rPr>
              <w:rFonts w:ascii="Arial" w:hAnsi="Arial" w:cs="Arial"/>
            </w:rPr>
            <w:id w:val="261036622"/>
            <w:placeholder>
              <w:docPart w:val="A1DFA3047A0F4B108BE0BAA3191840C4"/>
            </w:placeholder>
            <w:showingPlcHdr/>
          </w:sdtPr>
          <w:sdtContent>
            <w:tc>
              <w:tcPr>
                <w:tcW w:w="4592" w:type="dxa"/>
                <w:shd w:val="clear" w:color="auto" w:fill="E0EEF8" w:themeFill="accent2" w:themeFillTint="33"/>
                <w:vAlign w:val="center"/>
              </w:tcPr>
              <w:p w14:paraId="4089C97D"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010399F4" w14:textId="77777777" w:rsidR="00A444C1" w:rsidRPr="00757A04" w:rsidRDefault="00A444C1" w:rsidP="00A444C1">
            <w:pPr>
              <w:pStyle w:val="Tabzeile"/>
              <w:rPr>
                <w:rFonts w:ascii="Arial" w:hAnsi="Arial" w:cs="Arial"/>
                <w:noProof/>
                <w:spacing w:val="-2"/>
              </w:rPr>
            </w:pPr>
          </w:p>
        </w:tc>
        <w:sdt>
          <w:sdtPr>
            <w:rPr>
              <w:rFonts w:ascii="Arial" w:hAnsi="Arial" w:cs="Arial"/>
            </w:rPr>
            <w:id w:val="1809504061"/>
            <w:placeholder>
              <w:docPart w:val="6F9F440B7A7142F89910D7A584D3918B"/>
            </w:placeholder>
            <w:showingPlcHdr/>
          </w:sdtPr>
          <w:sdtContent>
            <w:tc>
              <w:tcPr>
                <w:tcW w:w="4592" w:type="dxa"/>
                <w:shd w:val="clear" w:color="auto" w:fill="E0EEF8" w:themeFill="accent2" w:themeFillTint="33"/>
                <w:vAlign w:val="center"/>
              </w:tcPr>
              <w:p w14:paraId="0235DB71"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1C626784" w14:textId="77777777" w:rsidTr="003725C9">
        <w:trPr>
          <w:trHeight w:val="340"/>
        </w:trPr>
        <w:tc>
          <w:tcPr>
            <w:tcW w:w="4592" w:type="dxa"/>
            <w:vAlign w:val="bottom"/>
          </w:tcPr>
          <w:p w14:paraId="4150098A" w14:textId="77777777" w:rsidR="00A444C1" w:rsidRPr="00757A04" w:rsidRDefault="00A444C1" w:rsidP="00A444C1">
            <w:pPr>
              <w:pStyle w:val="Tabzeile"/>
              <w:rPr>
                <w:rFonts w:ascii="Arial" w:hAnsi="Arial" w:cs="Arial"/>
                <w:spacing w:val="-2"/>
              </w:rPr>
            </w:pPr>
            <w:r w:rsidRPr="00757A04">
              <w:rPr>
                <w:rFonts w:ascii="Arial" w:hAnsi="Arial" w:cs="Arial"/>
                <w:spacing w:val="-2"/>
              </w:rPr>
              <w:t>E-Mail</w:t>
            </w:r>
          </w:p>
        </w:tc>
        <w:tc>
          <w:tcPr>
            <w:tcW w:w="227" w:type="dxa"/>
            <w:vAlign w:val="bottom"/>
          </w:tcPr>
          <w:p w14:paraId="368AC4A8" w14:textId="77777777" w:rsidR="00A444C1" w:rsidRPr="00757A04" w:rsidRDefault="00A444C1" w:rsidP="00A444C1">
            <w:pPr>
              <w:pStyle w:val="Tabzeile"/>
              <w:rPr>
                <w:rFonts w:ascii="Arial" w:hAnsi="Arial" w:cs="Arial"/>
              </w:rPr>
            </w:pPr>
          </w:p>
        </w:tc>
        <w:tc>
          <w:tcPr>
            <w:tcW w:w="4592" w:type="dxa"/>
            <w:vAlign w:val="bottom"/>
          </w:tcPr>
          <w:p w14:paraId="04A72C7D" w14:textId="77777777" w:rsidR="00A444C1" w:rsidRPr="00757A04" w:rsidRDefault="00A444C1" w:rsidP="00A444C1">
            <w:pPr>
              <w:pStyle w:val="Tabzeile"/>
              <w:rPr>
                <w:rFonts w:ascii="Arial" w:hAnsi="Arial" w:cs="Arial"/>
              </w:rPr>
            </w:pPr>
            <w:r w:rsidRPr="00757A04">
              <w:rPr>
                <w:rFonts w:ascii="Arial" w:hAnsi="Arial" w:cs="Arial"/>
              </w:rPr>
              <w:t>Telefon</w:t>
            </w:r>
          </w:p>
        </w:tc>
      </w:tr>
      <w:tr w:rsidR="00A444C1" w:rsidRPr="00757A04" w14:paraId="51490B6B" w14:textId="77777777" w:rsidTr="003725C9">
        <w:trPr>
          <w:trHeight w:val="340"/>
        </w:trPr>
        <w:sdt>
          <w:sdtPr>
            <w:rPr>
              <w:rFonts w:ascii="Arial" w:hAnsi="Arial" w:cs="Arial"/>
            </w:rPr>
            <w:id w:val="-1525247510"/>
            <w:placeholder>
              <w:docPart w:val="19611B5BCC164BD49646F93F7CC44DEF"/>
            </w:placeholder>
            <w:showingPlcHdr/>
          </w:sdtPr>
          <w:sdtContent>
            <w:tc>
              <w:tcPr>
                <w:tcW w:w="4592" w:type="dxa"/>
                <w:shd w:val="clear" w:color="auto" w:fill="E0EEF8" w:themeFill="accent2" w:themeFillTint="33"/>
                <w:vAlign w:val="center"/>
              </w:tcPr>
              <w:p w14:paraId="0629FDF6"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14007307" w14:textId="77777777" w:rsidR="00A444C1" w:rsidRPr="00757A04" w:rsidRDefault="00A444C1" w:rsidP="00A444C1">
            <w:pPr>
              <w:pStyle w:val="Tabzeile"/>
              <w:rPr>
                <w:rFonts w:ascii="Arial" w:hAnsi="Arial" w:cs="Arial"/>
                <w:noProof/>
                <w:spacing w:val="-2"/>
              </w:rPr>
            </w:pPr>
          </w:p>
        </w:tc>
        <w:sdt>
          <w:sdtPr>
            <w:rPr>
              <w:rFonts w:ascii="Arial" w:hAnsi="Arial" w:cs="Arial"/>
            </w:rPr>
            <w:id w:val="591053987"/>
            <w:placeholder>
              <w:docPart w:val="C7417A86BAD8432BBF591E232D0D5F77"/>
            </w:placeholder>
            <w:showingPlcHdr/>
          </w:sdtPr>
          <w:sdtContent>
            <w:tc>
              <w:tcPr>
                <w:tcW w:w="4592" w:type="dxa"/>
                <w:shd w:val="clear" w:color="auto" w:fill="E0EEF8" w:themeFill="accent2" w:themeFillTint="33"/>
                <w:vAlign w:val="center"/>
              </w:tcPr>
              <w:p w14:paraId="704990E8"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3654806E" w14:textId="77777777" w:rsidTr="003725C9">
        <w:trPr>
          <w:trHeight w:val="340"/>
        </w:trPr>
        <w:tc>
          <w:tcPr>
            <w:tcW w:w="4592" w:type="dxa"/>
            <w:vAlign w:val="bottom"/>
          </w:tcPr>
          <w:p w14:paraId="7A47DA84" w14:textId="77777777" w:rsidR="00A444C1" w:rsidRPr="00757A04" w:rsidRDefault="00A444C1" w:rsidP="00A444C1">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3196E135" w14:textId="77777777" w:rsidR="00A444C1" w:rsidRPr="00757A04" w:rsidRDefault="00A444C1" w:rsidP="00A444C1">
            <w:pPr>
              <w:pStyle w:val="Tabzeile"/>
              <w:rPr>
                <w:rFonts w:ascii="Arial" w:hAnsi="Arial" w:cs="Arial"/>
              </w:rPr>
            </w:pPr>
          </w:p>
        </w:tc>
        <w:tc>
          <w:tcPr>
            <w:tcW w:w="4592" w:type="dxa"/>
            <w:vAlign w:val="bottom"/>
          </w:tcPr>
          <w:p w14:paraId="044A6D6C" w14:textId="77777777" w:rsidR="00A444C1" w:rsidRPr="00757A04" w:rsidRDefault="00A444C1" w:rsidP="00A444C1">
            <w:pPr>
              <w:pStyle w:val="Tabzeile"/>
              <w:rPr>
                <w:rFonts w:ascii="Arial" w:hAnsi="Arial" w:cs="Arial"/>
              </w:rPr>
            </w:pPr>
            <w:r w:rsidRPr="00757A04">
              <w:rPr>
                <w:rFonts w:ascii="Arial" w:hAnsi="Arial" w:cs="Arial"/>
              </w:rPr>
              <w:t>Website</w:t>
            </w:r>
          </w:p>
        </w:tc>
      </w:tr>
      <w:tr w:rsidR="00A444C1" w:rsidRPr="00757A04" w14:paraId="7C688887" w14:textId="77777777" w:rsidTr="003725C9">
        <w:trPr>
          <w:trHeight w:val="340"/>
        </w:trPr>
        <w:sdt>
          <w:sdtPr>
            <w:rPr>
              <w:rFonts w:ascii="Arial" w:hAnsi="Arial" w:cs="Arial"/>
            </w:rPr>
            <w:id w:val="-174423016"/>
            <w:placeholder>
              <w:docPart w:val="29469FE8E5174EF99A6091EBDCD582C7"/>
            </w:placeholder>
            <w:showingPlcHdr/>
          </w:sdtPr>
          <w:sdtContent>
            <w:tc>
              <w:tcPr>
                <w:tcW w:w="4592" w:type="dxa"/>
                <w:shd w:val="clear" w:color="auto" w:fill="E0EEF8" w:themeFill="accent2" w:themeFillTint="33"/>
                <w:vAlign w:val="center"/>
              </w:tcPr>
              <w:p w14:paraId="62CFDEA4"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5B9D1BE2" w14:textId="77777777" w:rsidR="00A444C1" w:rsidRPr="00757A04" w:rsidRDefault="00A444C1" w:rsidP="00A444C1">
            <w:pPr>
              <w:pStyle w:val="Tabzeile"/>
              <w:rPr>
                <w:rFonts w:ascii="Arial" w:hAnsi="Arial" w:cs="Arial"/>
                <w:noProof/>
                <w:spacing w:val="-2"/>
              </w:rPr>
            </w:pPr>
          </w:p>
        </w:tc>
        <w:sdt>
          <w:sdtPr>
            <w:rPr>
              <w:rFonts w:ascii="Arial" w:hAnsi="Arial" w:cs="Arial"/>
            </w:rPr>
            <w:id w:val="-532575242"/>
            <w:placeholder>
              <w:docPart w:val="D8E09FD1AFCB4530B87702EA38B3306C"/>
            </w:placeholder>
            <w:showingPlcHdr/>
          </w:sdtPr>
          <w:sdtContent>
            <w:tc>
              <w:tcPr>
                <w:tcW w:w="4592" w:type="dxa"/>
                <w:shd w:val="clear" w:color="auto" w:fill="E0EEF8" w:themeFill="accent2" w:themeFillTint="33"/>
                <w:vAlign w:val="center"/>
              </w:tcPr>
              <w:p w14:paraId="354392EE"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bl>
    <w:p w14:paraId="3F80F308" w14:textId="77777777" w:rsidR="002C727E" w:rsidRDefault="002C727E" w:rsidP="002D72DB">
      <w:pPr>
        <w:rPr>
          <w:rFonts w:ascii="Arial" w:hAnsi="Arial" w:cs="Arial"/>
        </w:rPr>
      </w:pPr>
    </w:p>
    <w:p w14:paraId="30C7843D" w14:textId="77777777" w:rsidR="002C727E" w:rsidRDefault="002C727E" w:rsidP="002D72DB">
      <w:pPr>
        <w:rPr>
          <w:rFonts w:ascii="Arial" w:hAnsi="Arial" w:cs="Arial"/>
        </w:rPr>
      </w:pP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45799D88" w14:textId="77777777" w:rsidTr="003725C9">
        <w:trPr>
          <w:trHeight w:val="340"/>
        </w:trPr>
        <w:tc>
          <w:tcPr>
            <w:tcW w:w="4592" w:type="dxa"/>
            <w:vAlign w:val="bottom"/>
          </w:tcPr>
          <w:p w14:paraId="0AEBFF2B" w14:textId="77777777" w:rsidR="002C727E" w:rsidRPr="00757A04" w:rsidRDefault="002C727E" w:rsidP="003725C9">
            <w:pPr>
              <w:pStyle w:val="Tabzeile"/>
              <w:rPr>
                <w:rFonts w:ascii="Arial" w:hAnsi="Arial" w:cs="Arial"/>
                <w:spacing w:val="-2"/>
              </w:rPr>
            </w:pPr>
            <w:r w:rsidRPr="00757A04">
              <w:rPr>
                <w:rFonts w:ascii="Arial" w:hAnsi="Arial" w:cs="Arial"/>
                <w:spacing w:val="-2"/>
              </w:rPr>
              <w:t>Organisation</w:t>
            </w:r>
          </w:p>
        </w:tc>
        <w:tc>
          <w:tcPr>
            <w:tcW w:w="227" w:type="dxa"/>
            <w:vAlign w:val="bottom"/>
          </w:tcPr>
          <w:p w14:paraId="1AA8BFDB" w14:textId="77777777" w:rsidR="002C727E" w:rsidRPr="00757A04" w:rsidRDefault="002C727E" w:rsidP="003725C9">
            <w:pPr>
              <w:pStyle w:val="Tabzeile"/>
              <w:rPr>
                <w:rFonts w:ascii="Arial" w:hAnsi="Arial" w:cs="Arial"/>
              </w:rPr>
            </w:pPr>
          </w:p>
        </w:tc>
        <w:tc>
          <w:tcPr>
            <w:tcW w:w="4592" w:type="dxa"/>
            <w:vAlign w:val="bottom"/>
          </w:tcPr>
          <w:p w14:paraId="56D506FB"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66F551B2" w14:textId="77777777" w:rsidTr="003725C9">
        <w:trPr>
          <w:trHeight w:val="340"/>
        </w:trPr>
        <w:sdt>
          <w:sdtPr>
            <w:rPr>
              <w:rFonts w:ascii="Arial" w:hAnsi="Arial" w:cs="Arial"/>
            </w:rPr>
            <w:id w:val="2048340491"/>
            <w:placeholder>
              <w:docPart w:val="FE1304B7CC77405E843E0B3DD612A050"/>
            </w:placeholder>
            <w:showingPlcHdr/>
          </w:sdtPr>
          <w:sdtContent>
            <w:tc>
              <w:tcPr>
                <w:tcW w:w="4592" w:type="dxa"/>
                <w:shd w:val="clear" w:color="auto" w:fill="E0EEF8" w:themeFill="accent2" w:themeFillTint="33"/>
                <w:vAlign w:val="center"/>
              </w:tcPr>
              <w:p w14:paraId="659D35C8" w14:textId="77777777" w:rsidR="002C727E" w:rsidRPr="00B84688" w:rsidRDefault="002C727E"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5B252F84" w14:textId="77777777" w:rsidR="002C727E" w:rsidRPr="00757A04" w:rsidRDefault="002C727E" w:rsidP="003725C9">
            <w:pPr>
              <w:pStyle w:val="Tabzeile"/>
              <w:rPr>
                <w:rFonts w:ascii="Arial" w:hAnsi="Arial" w:cs="Arial"/>
              </w:rPr>
            </w:pPr>
          </w:p>
        </w:tc>
        <w:sdt>
          <w:sdtPr>
            <w:rPr>
              <w:rFonts w:ascii="Arial" w:hAnsi="Arial" w:cs="Arial"/>
            </w:rPr>
            <w:id w:val="560073808"/>
            <w:placeholder>
              <w:docPart w:val="892FCA2BCACA473182B47B0FE0F471B7"/>
            </w:placeholder>
            <w:showingPlcHdr/>
          </w:sdtPr>
          <w:sdtContent>
            <w:tc>
              <w:tcPr>
                <w:tcW w:w="4592" w:type="dxa"/>
                <w:shd w:val="clear" w:color="auto" w:fill="E0EEF8" w:themeFill="accent2" w:themeFillTint="33"/>
                <w:vAlign w:val="center"/>
              </w:tcPr>
              <w:p w14:paraId="3C9CD071"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5797B949" w14:textId="77777777" w:rsidTr="003725C9">
        <w:trPr>
          <w:trHeight w:val="340"/>
        </w:trPr>
        <w:tc>
          <w:tcPr>
            <w:tcW w:w="4592" w:type="dxa"/>
            <w:vAlign w:val="bottom"/>
          </w:tcPr>
          <w:p w14:paraId="6C4C00EA" w14:textId="77777777" w:rsidR="00A444C1" w:rsidRPr="00757A04" w:rsidRDefault="00A444C1" w:rsidP="00A444C1">
            <w:pPr>
              <w:pStyle w:val="Tabzeile"/>
              <w:rPr>
                <w:rFonts w:ascii="Arial" w:hAnsi="Arial" w:cs="Arial"/>
                <w:spacing w:val="-2"/>
              </w:rPr>
            </w:pPr>
            <w:r w:rsidRPr="00757A04">
              <w:rPr>
                <w:rFonts w:ascii="Arial" w:hAnsi="Arial" w:cs="Arial"/>
                <w:spacing w:val="-2"/>
              </w:rPr>
              <w:t>Strasse</w:t>
            </w:r>
          </w:p>
        </w:tc>
        <w:tc>
          <w:tcPr>
            <w:tcW w:w="227" w:type="dxa"/>
            <w:vAlign w:val="bottom"/>
          </w:tcPr>
          <w:p w14:paraId="3ACBF663" w14:textId="77777777" w:rsidR="00A444C1" w:rsidRPr="00757A04" w:rsidRDefault="00A444C1" w:rsidP="00A444C1">
            <w:pPr>
              <w:pStyle w:val="Tabzeile"/>
              <w:rPr>
                <w:rFonts w:ascii="Arial" w:hAnsi="Arial" w:cs="Arial"/>
              </w:rPr>
            </w:pPr>
          </w:p>
        </w:tc>
        <w:tc>
          <w:tcPr>
            <w:tcW w:w="4592" w:type="dxa"/>
            <w:vAlign w:val="bottom"/>
          </w:tcPr>
          <w:p w14:paraId="3DB804AA" w14:textId="6B4AAA65" w:rsidR="00A444C1" w:rsidRPr="00757A04" w:rsidRDefault="00A444C1" w:rsidP="00A444C1">
            <w:pPr>
              <w:pStyle w:val="Tabzeile"/>
              <w:rPr>
                <w:rFonts w:ascii="Arial" w:hAnsi="Arial" w:cs="Arial"/>
              </w:rPr>
            </w:pPr>
            <w:r>
              <w:rPr>
                <w:rFonts w:ascii="Arial" w:hAnsi="Arial" w:cs="Arial"/>
              </w:rPr>
              <w:t xml:space="preserve">PLZ / </w:t>
            </w:r>
            <w:r w:rsidRPr="00757A04">
              <w:rPr>
                <w:rFonts w:ascii="Arial" w:hAnsi="Arial" w:cs="Arial"/>
              </w:rPr>
              <w:t>Ort</w:t>
            </w:r>
          </w:p>
        </w:tc>
      </w:tr>
      <w:tr w:rsidR="00A444C1" w:rsidRPr="00757A04" w14:paraId="5A31E1DF" w14:textId="77777777" w:rsidTr="003725C9">
        <w:trPr>
          <w:trHeight w:val="340"/>
        </w:trPr>
        <w:sdt>
          <w:sdtPr>
            <w:rPr>
              <w:rFonts w:ascii="Arial" w:hAnsi="Arial" w:cs="Arial"/>
            </w:rPr>
            <w:id w:val="-1554373652"/>
            <w:placeholder>
              <w:docPart w:val="A751E361791441E181F147313C13AEB7"/>
            </w:placeholder>
            <w:showingPlcHdr/>
          </w:sdtPr>
          <w:sdtContent>
            <w:tc>
              <w:tcPr>
                <w:tcW w:w="4592" w:type="dxa"/>
                <w:shd w:val="clear" w:color="auto" w:fill="E0EEF8" w:themeFill="accent2" w:themeFillTint="33"/>
                <w:vAlign w:val="center"/>
              </w:tcPr>
              <w:p w14:paraId="72AC02F4"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4BFA37E3" w14:textId="77777777" w:rsidR="00A444C1" w:rsidRPr="00757A04" w:rsidRDefault="00A444C1" w:rsidP="00A444C1">
            <w:pPr>
              <w:pStyle w:val="Tabzeile"/>
              <w:rPr>
                <w:rFonts w:ascii="Arial" w:hAnsi="Arial" w:cs="Arial"/>
                <w:noProof/>
                <w:spacing w:val="-2"/>
              </w:rPr>
            </w:pPr>
          </w:p>
        </w:tc>
        <w:sdt>
          <w:sdtPr>
            <w:rPr>
              <w:rFonts w:ascii="Arial" w:hAnsi="Arial" w:cs="Arial"/>
            </w:rPr>
            <w:id w:val="1523818868"/>
            <w:placeholder>
              <w:docPart w:val="88ACE3FCA692445F8388B9961F82312E"/>
            </w:placeholder>
            <w:showingPlcHdr/>
          </w:sdtPr>
          <w:sdtContent>
            <w:tc>
              <w:tcPr>
                <w:tcW w:w="4592" w:type="dxa"/>
                <w:shd w:val="clear" w:color="auto" w:fill="E0EEF8" w:themeFill="accent2" w:themeFillTint="33"/>
                <w:vAlign w:val="center"/>
              </w:tcPr>
              <w:p w14:paraId="593ED302"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63967613" w14:textId="77777777" w:rsidTr="003725C9">
        <w:trPr>
          <w:trHeight w:val="340"/>
        </w:trPr>
        <w:tc>
          <w:tcPr>
            <w:tcW w:w="4592" w:type="dxa"/>
            <w:vAlign w:val="bottom"/>
          </w:tcPr>
          <w:p w14:paraId="46B3024D" w14:textId="77777777" w:rsidR="00A444C1" w:rsidRPr="00757A04" w:rsidRDefault="00A444C1" w:rsidP="00A444C1">
            <w:pPr>
              <w:pStyle w:val="Tabzeile"/>
              <w:rPr>
                <w:rFonts w:ascii="Arial" w:hAnsi="Arial" w:cs="Arial"/>
                <w:spacing w:val="-2"/>
              </w:rPr>
            </w:pPr>
            <w:r w:rsidRPr="00757A04">
              <w:rPr>
                <w:rFonts w:ascii="Arial" w:hAnsi="Arial" w:cs="Arial"/>
                <w:spacing w:val="-2"/>
              </w:rPr>
              <w:t>E-Mail</w:t>
            </w:r>
          </w:p>
        </w:tc>
        <w:tc>
          <w:tcPr>
            <w:tcW w:w="227" w:type="dxa"/>
            <w:vAlign w:val="bottom"/>
          </w:tcPr>
          <w:p w14:paraId="5C6C1917" w14:textId="77777777" w:rsidR="00A444C1" w:rsidRPr="00757A04" w:rsidRDefault="00A444C1" w:rsidP="00A444C1">
            <w:pPr>
              <w:pStyle w:val="Tabzeile"/>
              <w:rPr>
                <w:rFonts w:ascii="Arial" w:hAnsi="Arial" w:cs="Arial"/>
              </w:rPr>
            </w:pPr>
          </w:p>
        </w:tc>
        <w:tc>
          <w:tcPr>
            <w:tcW w:w="4592" w:type="dxa"/>
            <w:vAlign w:val="bottom"/>
          </w:tcPr>
          <w:p w14:paraId="3A0B6E62" w14:textId="77777777" w:rsidR="00A444C1" w:rsidRPr="00757A04" w:rsidRDefault="00A444C1" w:rsidP="00A444C1">
            <w:pPr>
              <w:pStyle w:val="Tabzeile"/>
              <w:rPr>
                <w:rFonts w:ascii="Arial" w:hAnsi="Arial" w:cs="Arial"/>
              </w:rPr>
            </w:pPr>
            <w:r w:rsidRPr="00757A04">
              <w:rPr>
                <w:rFonts w:ascii="Arial" w:hAnsi="Arial" w:cs="Arial"/>
              </w:rPr>
              <w:t>Telefon</w:t>
            </w:r>
          </w:p>
        </w:tc>
      </w:tr>
      <w:tr w:rsidR="00A444C1" w:rsidRPr="00757A04" w14:paraId="7D8FA7D3" w14:textId="77777777" w:rsidTr="003725C9">
        <w:trPr>
          <w:trHeight w:val="340"/>
        </w:trPr>
        <w:sdt>
          <w:sdtPr>
            <w:rPr>
              <w:rFonts w:ascii="Arial" w:hAnsi="Arial" w:cs="Arial"/>
            </w:rPr>
            <w:id w:val="855613122"/>
            <w:placeholder>
              <w:docPart w:val="05005F81B6AD40928C20CF3D3C560453"/>
            </w:placeholder>
            <w:showingPlcHdr/>
          </w:sdtPr>
          <w:sdtContent>
            <w:tc>
              <w:tcPr>
                <w:tcW w:w="4592" w:type="dxa"/>
                <w:shd w:val="clear" w:color="auto" w:fill="E0EEF8" w:themeFill="accent2" w:themeFillTint="33"/>
                <w:vAlign w:val="center"/>
              </w:tcPr>
              <w:p w14:paraId="1E3C93E4"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15025544" w14:textId="77777777" w:rsidR="00A444C1" w:rsidRPr="00757A04" w:rsidRDefault="00A444C1" w:rsidP="00A444C1">
            <w:pPr>
              <w:pStyle w:val="Tabzeile"/>
              <w:rPr>
                <w:rFonts w:ascii="Arial" w:hAnsi="Arial" w:cs="Arial"/>
                <w:noProof/>
                <w:spacing w:val="-2"/>
              </w:rPr>
            </w:pPr>
          </w:p>
        </w:tc>
        <w:sdt>
          <w:sdtPr>
            <w:rPr>
              <w:rFonts w:ascii="Arial" w:hAnsi="Arial" w:cs="Arial"/>
            </w:rPr>
            <w:id w:val="-910073324"/>
            <w:placeholder>
              <w:docPart w:val="4B58B40B0F944DF3A54E61FBE43771D4"/>
            </w:placeholder>
            <w:showingPlcHdr/>
          </w:sdtPr>
          <w:sdtContent>
            <w:tc>
              <w:tcPr>
                <w:tcW w:w="4592" w:type="dxa"/>
                <w:shd w:val="clear" w:color="auto" w:fill="E0EEF8" w:themeFill="accent2" w:themeFillTint="33"/>
                <w:vAlign w:val="center"/>
              </w:tcPr>
              <w:p w14:paraId="158DD777"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r w:rsidR="00A444C1" w:rsidRPr="00757A04" w14:paraId="116B77A8" w14:textId="77777777" w:rsidTr="003725C9">
        <w:trPr>
          <w:trHeight w:val="340"/>
        </w:trPr>
        <w:tc>
          <w:tcPr>
            <w:tcW w:w="4592" w:type="dxa"/>
            <w:vAlign w:val="bottom"/>
          </w:tcPr>
          <w:p w14:paraId="0B264151" w14:textId="77777777" w:rsidR="00A444C1" w:rsidRPr="00757A04" w:rsidRDefault="00A444C1" w:rsidP="00A444C1">
            <w:pPr>
              <w:pStyle w:val="Tabzeile"/>
              <w:rPr>
                <w:rFonts w:ascii="Arial" w:hAnsi="Arial" w:cs="Arial"/>
                <w:spacing w:val="-2"/>
              </w:rPr>
            </w:pPr>
            <w:r w:rsidRPr="00757A04">
              <w:rPr>
                <w:rFonts w:ascii="Arial" w:hAnsi="Arial" w:cs="Arial"/>
                <w:spacing w:val="-2"/>
              </w:rPr>
              <w:t>Funktion (</w:t>
            </w:r>
            <w:proofErr w:type="gramStart"/>
            <w:r w:rsidRPr="00757A04">
              <w:rPr>
                <w:rFonts w:ascii="Arial" w:hAnsi="Arial" w:cs="Arial"/>
                <w:spacing w:val="-2"/>
              </w:rPr>
              <w:t>innerhalb Projekt</w:t>
            </w:r>
            <w:proofErr w:type="gramEnd"/>
            <w:r w:rsidRPr="00757A04">
              <w:rPr>
                <w:rFonts w:ascii="Arial" w:hAnsi="Arial" w:cs="Arial"/>
                <w:spacing w:val="-2"/>
              </w:rPr>
              <w:t>)</w:t>
            </w:r>
          </w:p>
        </w:tc>
        <w:tc>
          <w:tcPr>
            <w:tcW w:w="227" w:type="dxa"/>
            <w:vAlign w:val="bottom"/>
          </w:tcPr>
          <w:p w14:paraId="55A4770C" w14:textId="77777777" w:rsidR="00A444C1" w:rsidRPr="00757A04" w:rsidRDefault="00A444C1" w:rsidP="00A444C1">
            <w:pPr>
              <w:pStyle w:val="Tabzeile"/>
              <w:rPr>
                <w:rFonts w:ascii="Arial" w:hAnsi="Arial" w:cs="Arial"/>
              </w:rPr>
            </w:pPr>
          </w:p>
        </w:tc>
        <w:tc>
          <w:tcPr>
            <w:tcW w:w="4592" w:type="dxa"/>
            <w:vAlign w:val="bottom"/>
          </w:tcPr>
          <w:p w14:paraId="2177F129" w14:textId="77777777" w:rsidR="00A444C1" w:rsidRPr="00757A04" w:rsidRDefault="00A444C1" w:rsidP="00A444C1">
            <w:pPr>
              <w:pStyle w:val="Tabzeile"/>
              <w:rPr>
                <w:rFonts w:ascii="Arial" w:hAnsi="Arial" w:cs="Arial"/>
              </w:rPr>
            </w:pPr>
            <w:r w:rsidRPr="00757A04">
              <w:rPr>
                <w:rFonts w:ascii="Arial" w:hAnsi="Arial" w:cs="Arial"/>
              </w:rPr>
              <w:t>Website</w:t>
            </w:r>
          </w:p>
        </w:tc>
      </w:tr>
      <w:tr w:rsidR="00A444C1" w:rsidRPr="00757A04" w14:paraId="2378904B" w14:textId="77777777" w:rsidTr="003725C9">
        <w:trPr>
          <w:trHeight w:val="340"/>
        </w:trPr>
        <w:sdt>
          <w:sdtPr>
            <w:rPr>
              <w:rFonts w:ascii="Arial" w:hAnsi="Arial" w:cs="Arial"/>
            </w:rPr>
            <w:id w:val="-122234143"/>
            <w:placeholder>
              <w:docPart w:val="33FB49A1FDF44BA29C5016649CAC75C6"/>
            </w:placeholder>
            <w:showingPlcHdr/>
          </w:sdtPr>
          <w:sdtContent>
            <w:tc>
              <w:tcPr>
                <w:tcW w:w="4592" w:type="dxa"/>
                <w:shd w:val="clear" w:color="auto" w:fill="E0EEF8" w:themeFill="accent2" w:themeFillTint="33"/>
                <w:vAlign w:val="center"/>
              </w:tcPr>
              <w:p w14:paraId="62DA1FA0" w14:textId="77777777" w:rsidR="00A444C1" w:rsidRPr="00757A04" w:rsidRDefault="00A444C1" w:rsidP="00A444C1">
                <w:pPr>
                  <w:pStyle w:val="Tabzeile"/>
                  <w:rPr>
                    <w:rFonts w:ascii="Arial" w:hAnsi="Arial" w:cs="Arial"/>
                    <w:spacing w:val="-2"/>
                  </w:rPr>
                </w:pPr>
                <w:r w:rsidRPr="009661EA">
                  <w:rPr>
                    <w:rStyle w:val="Platzhaltertext"/>
                    <w:sz w:val="18"/>
                    <w:szCs w:val="10"/>
                  </w:rPr>
                  <w:t>Klicken oder tippen Sie hier, um Text einzugeben.</w:t>
                </w:r>
              </w:p>
            </w:tc>
          </w:sdtContent>
        </w:sdt>
        <w:tc>
          <w:tcPr>
            <w:tcW w:w="227" w:type="dxa"/>
            <w:vAlign w:val="center"/>
          </w:tcPr>
          <w:p w14:paraId="64FC34C9" w14:textId="77777777" w:rsidR="00A444C1" w:rsidRPr="00757A04" w:rsidRDefault="00A444C1" w:rsidP="00A444C1">
            <w:pPr>
              <w:pStyle w:val="Tabzeile"/>
              <w:rPr>
                <w:rFonts w:ascii="Arial" w:hAnsi="Arial" w:cs="Arial"/>
                <w:noProof/>
                <w:spacing w:val="-2"/>
              </w:rPr>
            </w:pPr>
          </w:p>
        </w:tc>
        <w:sdt>
          <w:sdtPr>
            <w:rPr>
              <w:rFonts w:ascii="Arial" w:hAnsi="Arial" w:cs="Arial"/>
            </w:rPr>
            <w:id w:val="1089048352"/>
            <w:placeholder>
              <w:docPart w:val="F3727CC9DC754CFCA56BFC475B74BD67"/>
            </w:placeholder>
            <w:showingPlcHdr/>
          </w:sdtPr>
          <w:sdtContent>
            <w:tc>
              <w:tcPr>
                <w:tcW w:w="4592" w:type="dxa"/>
                <w:shd w:val="clear" w:color="auto" w:fill="E0EEF8" w:themeFill="accent2" w:themeFillTint="33"/>
                <w:vAlign w:val="center"/>
              </w:tcPr>
              <w:p w14:paraId="3A81DFEE" w14:textId="77777777" w:rsidR="00A444C1" w:rsidRPr="00757A04" w:rsidRDefault="00A444C1" w:rsidP="00A444C1">
                <w:pPr>
                  <w:pStyle w:val="Tabzeile"/>
                  <w:rPr>
                    <w:rFonts w:ascii="Arial" w:hAnsi="Arial" w:cs="Arial"/>
                  </w:rPr>
                </w:pPr>
                <w:r w:rsidRPr="009661EA">
                  <w:rPr>
                    <w:rStyle w:val="Platzhaltertext"/>
                    <w:sz w:val="18"/>
                    <w:szCs w:val="10"/>
                  </w:rPr>
                  <w:t>Klicken oder tippen Sie hier, um Text einzugeben.</w:t>
                </w:r>
              </w:p>
            </w:tc>
          </w:sdtContent>
        </w:sdt>
      </w:tr>
    </w:tbl>
    <w:p w14:paraId="0399C44C" w14:textId="77777777" w:rsidR="002C727E" w:rsidRPr="00757A04" w:rsidRDefault="002C727E" w:rsidP="002D72DB">
      <w:pPr>
        <w:rPr>
          <w:rFonts w:ascii="Arial" w:hAnsi="Arial" w:cs="Arial"/>
        </w:rPr>
      </w:pPr>
    </w:p>
    <w:p w14:paraId="39C65E6C" w14:textId="77777777" w:rsidR="002D72DB" w:rsidRPr="00757A04" w:rsidRDefault="002D72DB" w:rsidP="002D72DB">
      <w:pPr>
        <w:rPr>
          <w:rFonts w:ascii="Arial" w:hAnsi="Arial" w:cs="Arial"/>
        </w:rPr>
      </w:pPr>
    </w:p>
    <w:p w14:paraId="50D20702" w14:textId="77777777" w:rsidR="002D72DB" w:rsidRPr="00757A04" w:rsidRDefault="002D72DB">
      <w:pPr>
        <w:rPr>
          <w:rFonts w:ascii="Arial" w:eastAsiaTheme="majorEastAsia" w:hAnsi="Arial" w:cs="Arial"/>
          <w:bCs/>
          <w:sz w:val="32"/>
          <w:szCs w:val="28"/>
        </w:rPr>
      </w:pPr>
      <w:r w:rsidRPr="00757A04">
        <w:rPr>
          <w:rFonts w:ascii="Arial" w:hAnsi="Arial" w:cs="Arial"/>
        </w:rPr>
        <w:br w:type="page"/>
      </w:r>
    </w:p>
    <w:p w14:paraId="5F47F488" w14:textId="5C6CB113" w:rsidR="00D15FF9" w:rsidRPr="00757A04" w:rsidRDefault="00D15FF9" w:rsidP="002D72DB">
      <w:pPr>
        <w:pStyle w:val="berschrift1nummeriert"/>
        <w:rPr>
          <w:rFonts w:ascii="Arial" w:hAnsi="Arial" w:cs="Arial"/>
        </w:rPr>
      </w:pPr>
      <w:r w:rsidRPr="00757A04">
        <w:rPr>
          <w:rFonts w:ascii="Arial" w:hAnsi="Arial" w:cs="Arial"/>
        </w:rPr>
        <w:lastRenderedPageBreak/>
        <w:t>Angaben zum Projekt</w:t>
      </w:r>
      <w:bookmarkEnd w:id="12"/>
    </w:p>
    <w:p w14:paraId="667CF592" w14:textId="77777777" w:rsidR="00D15FF9" w:rsidRPr="00757A04" w:rsidRDefault="00D15FF9" w:rsidP="002D72DB">
      <w:pPr>
        <w:pStyle w:val="berschrift2nummeriert"/>
        <w:rPr>
          <w:rFonts w:ascii="Arial" w:hAnsi="Arial" w:cs="Arial"/>
        </w:rPr>
      </w:pPr>
      <w:bookmarkStart w:id="13" w:name="_Toc164172909"/>
      <w:r w:rsidRPr="00757A04">
        <w:rPr>
          <w:rFonts w:ascii="Arial" w:hAnsi="Arial" w:cs="Arial"/>
        </w:rPr>
        <w:t>Ausgangslage und Motivation für das Projekt</w:t>
      </w:r>
      <w:bookmarkEnd w:id="13"/>
    </w:p>
    <w:p w14:paraId="47A3F119" w14:textId="13C11368" w:rsidR="002D72DB" w:rsidRDefault="00D15FF9" w:rsidP="00D15FF9">
      <w:pPr>
        <w:pStyle w:val="Bildlegende"/>
        <w:rPr>
          <w:rFonts w:ascii="Arial" w:hAnsi="Arial" w:cs="Arial"/>
          <w:lang w:val="de-CH"/>
        </w:rPr>
      </w:pPr>
      <w:r w:rsidRPr="00757A04">
        <w:rPr>
          <w:rFonts w:ascii="Arial" w:hAnsi="Arial" w:cs="Arial"/>
          <w:lang w:val="de-CH"/>
        </w:rPr>
        <w:t>Maximal 1000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4397F94B" w14:textId="77777777" w:rsidTr="002C727E">
        <w:trPr>
          <w:trHeight w:val="5208"/>
        </w:trPr>
        <w:sdt>
          <w:sdtPr>
            <w:rPr>
              <w:rFonts w:ascii="Arial" w:hAnsi="Arial" w:cs="Arial"/>
              <w:sz w:val="22"/>
              <w:szCs w:val="22"/>
            </w:rPr>
            <w:id w:val="421535608"/>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41A72089" w14:textId="207F7E19"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27A99BC2" w14:textId="77777777" w:rsidR="00D15FF9" w:rsidRPr="00757A04" w:rsidRDefault="00D15FF9" w:rsidP="002D72DB">
      <w:pPr>
        <w:pStyle w:val="berschrift2nummeriert"/>
        <w:rPr>
          <w:rFonts w:ascii="Arial" w:hAnsi="Arial" w:cs="Arial"/>
        </w:rPr>
      </w:pPr>
      <w:bookmarkStart w:id="14" w:name="_Toc164172910"/>
      <w:bookmarkStart w:id="15" w:name="_Toc164172911"/>
      <w:bookmarkStart w:id="16" w:name="_Toc164172912"/>
      <w:bookmarkStart w:id="17" w:name="_Toc164172913"/>
      <w:bookmarkEnd w:id="14"/>
      <w:bookmarkEnd w:id="15"/>
      <w:bookmarkEnd w:id="16"/>
      <w:r w:rsidRPr="00757A04">
        <w:rPr>
          <w:rFonts w:ascii="Arial" w:hAnsi="Arial" w:cs="Arial"/>
        </w:rPr>
        <w:t>Ziele und Zielgruppen</w:t>
      </w:r>
      <w:bookmarkEnd w:id="17"/>
    </w:p>
    <w:p w14:paraId="30C92C42" w14:textId="7E395190" w:rsidR="00D15FF9" w:rsidRPr="00757A04" w:rsidRDefault="00D15FF9" w:rsidP="00717EBF">
      <w:pPr>
        <w:pStyle w:val="Text"/>
        <w:jc w:val="left"/>
        <w:rPr>
          <w:rFonts w:ascii="Arial" w:hAnsi="Arial" w:cs="Arial"/>
        </w:rPr>
      </w:pPr>
      <w:r w:rsidRPr="00757A04">
        <w:rPr>
          <w:rFonts w:ascii="Arial" w:hAnsi="Arial" w:cs="Arial"/>
        </w:rPr>
        <w:t>Formulieren Sie hier projektspezifische, möglichst mess-/überprüfbare Ziele, sowie Erfolgsindikatoren zur Messung und Überprüfung der Ziele. (Vgl. auch Ziff. 4: Wirkung).</w:t>
      </w:r>
    </w:p>
    <w:tbl>
      <w:tblPr>
        <w:tblW w:w="9411" w:type="dxa"/>
        <w:tblCellMar>
          <w:top w:w="57" w:type="dxa"/>
          <w:left w:w="57" w:type="dxa"/>
          <w:bottom w:w="57" w:type="dxa"/>
          <w:right w:w="57" w:type="dxa"/>
        </w:tblCellMar>
        <w:tblLook w:val="04E0" w:firstRow="1" w:lastRow="1" w:firstColumn="1" w:lastColumn="0" w:noHBand="0" w:noVBand="1"/>
      </w:tblPr>
      <w:tblGrid>
        <w:gridCol w:w="4592"/>
        <w:gridCol w:w="227"/>
        <w:gridCol w:w="4592"/>
      </w:tblGrid>
      <w:tr w:rsidR="002C727E" w:rsidRPr="00757A04" w14:paraId="58FDB2AB" w14:textId="77777777" w:rsidTr="002C727E">
        <w:trPr>
          <w:trHeight w:val="594"/>
        </w:trPr>
        <w:tc>
          <w:tcPr>
            <w:tcW w:w="4592" w:type="dxa"/>
            <w:vAlign w:val="bottom"/>
          </w:tcPr>
          <w:p w14:paraId="30B39E18" w14:textId="77777777" w:rsidR="002C727E" w:rsidRPr="00757A04" w:rsidRDefault="002C727E">
            <w:pPr>
              <w:pStyle w:val="Tabzeile"/>
              <w:rPr>
                <w:rFonts w:ascii="Arial" w:hAnsi="Arial" w:cs="Arial"/>
              </w:rPr>
            </w:pPr>
            <w:r w:rsidRPr="00757A04">
              <w:rPr>
                <w:rFonts w:ascii="Arial" w:hAnsi="Arial" w:cs="Arial"/>
              </w:rPr>
              <w:t>Beschreibung Ziel</w:t>
            </w:r>
          </w:p>
          <w:p w14:paraId="75C4C872" w14:textId="77777777" w:rsidR="002C727E" w:rsidRPr="00757A04" w:rsidRDefault="002C727E">
            <w:pPr>
              <w:pStyle w:val="Bildlegende"/>
              <w:rPr>
                <w:rFonts w:ascii="Arial" w:hAnsi="Arial" w:cs="Arial"/>
              </w:rPr>
            </w:pPr>
            <w:r w:rsidRPr="00757A04">
              <w:rPr>
                <w:rFonts w:ascii="Arial" w:hAnsi="Arial" w:cs="Arial"/>
              </w:rPr>
              <w:t>Maximal 100 Zeichen</w:t>
            </w:r>
          </w:p>
        </w:tc>
        <w:tc>
          <w:tcPr>
            <w:tcW w:w="227" w:type="dxa"/>
          </w:tcPr>
          <w:p w14:paraId="761810B2" w14:textId="77777777" w:rsidR="002C727E" w:rsidRPr="00757A04" w:rsidRDefault="002C727E">
            <w:pPr>
              <w:pStyle w:val="Tabzeile"/>
              <w:rPr>
                <w:rFonts w:ascii="Arial" w:hAnsi="Arial" w:cs="Arial"/>
              </w:rPr>
            </w:pPr>
          </w:p>
        </w:tc>
        <w:tc>
          <w:tcPr>
            <w:tcW w:w="4592" w:type="dxa"/>
            <w:vAlign w:val="bottom"/>
          </w:tcPr>
          <w:p w14:paraId="194AB36E" w14:textId="610E2115" w:rsidR="002C727E" w:rsidRPr="00757A04" w:rsidRDefault="002C727E">
            <w:pPr>
              <w:pStyle w:val="Tabzeile"/>
              <w:rPr>
                <w:rFonts w:ascii="Arial" w:hAnsi="Arial" w:cs="Arial"/>
              </w:rPr>
            </w:pPr>
            <w:r w:rsidRPr="00757A04">
              <w:rPr>
                <w:rFonts w:ascii="Arial" w:hAnsi="Arial" w:cs="Arial"/>
              </w:rPr>
              <w:t>Erfolgsindikatoren</w:t>
            </w:r>
          </w:p>
          <w:p w14:paraId="61D239BB" w14:textId="2AEF9745" w:rsidR="002C727E" w:rsidRPr="00757A04" w:rsidRDefault="002C727E">
            <w:pPr>
              <w:pStyle w:val="Bildlegende"/>
              <w:rPr>
                <w:rFonts w:ascii="Arial" w:hAnsi="Arial" w:cs="Arial"/>
              </w:rPr>
            </w:pPr>
            <w:r w:rsidRPr="00757A04">
              <w:rPr>
                <w:rFonts w:ascii="Arial" w:hAnsi="Arial" w:cs="Arial"/>
              </w:rPr>
              <w:t>Maximal 100 Zeichen</w:t>
            </w:r>
          </w:p>
        </w:tc>
      </w:tr>
      <w:tr w:rsidR="002C727E" w:rsidRPr="00757A04" w14:paraId="3A7ED45F" w14:textId="77777777" w:rsidTr="002C727E">
        <w:trPr>
          <w:trHeight w:val="1984"/>
        </w:trPr>
        <w:sdt>
          <w:sdtPr>
            <w:rPr>
              <w:rFonts w:ascii="Arial" w:hAnsi="Arial" w:cs="Arial"/>
            </w:rPr>
            <w:id w:val="2065525164"/>
            <w:placeholder>
              <w:docPart w:val="43C58411619D4E59BC182EEC71A474CB"/>
            </w:placeholder>
            <w:showingPlcHdr/>
          </w:sdtPr>
          <w:sdtContent>
            <w:tc>
              <w:tcPr>
                <w:tcW w:w="4592" w:type="dxa"/>
                <w:shd w:val="clear" w:color="auto" w:fill="E0EEF8" w:themeFill="accent2" w:themeFillTint="33"/>
              </w:tcPr>
              <w:p w14:paraId="17BC2E01" w14:textId="10E9FC00" w:rsidR="002C727E" w:rsidRPr="002C727E" w:rsidRDefault="00140EB0"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47DA0D92" w14:textId="77777777" w:rsidR="002C727E" w:rsidRPr="00757A04" w:rsidRDefault="002C727E" w:rsidP="002C727E">
            <w:pPr>
              <w:pStyle w:val="Tabzeile"/>
              <w:spacing w:line="276" w:lineRule="auto"/>
              <w:rPr>
                <w:rFonts w:ascii="Arial" w:hAnsi="Arial" w:cs="Arial"/>
                <w:sz w:val="10"/>
                <w:szCs w:val="2"/>
              </w:rPr>
            </w:pPr>
          </w:p>
        </w:tc>
        <w:sdt>
          <w:sdtPr>
            <w:rPr>
              <w:rFonts w:ascii="Arial" w:hAnsi="Arial" w:cs="Arial"/>
            </w:rPr>
            <w:id w:val="2013802134"/>
            <w:placeholder>
              <w:docPart w:val="F33EE836233948DB9842A5D6DDFA6917"/>
            </w:placeholder>
            <w:showingPlcHdr/>
          </w:sdtPr>
          <w:sdtContent>
            <w:tc>
              <w:tcPr>
                <w:tcW w:w="4592" w:type="dxa"/>
                <w:shd w:val="clear" w:color="auto" w:fill="E0EEF8" w:themeFill="accent2" w:themeFillTint="33"/>
              </w:tcPr>
              <w:p w14:paraId="293D94B6" w14:textId="3A4B7766" w:rsidR="002C727E" w:rsidRPr="002C727E" w:rsidRDefault="002C727E" w:rsidP="002C727E">
                <w:pPr>
                  <w:pStyle w:val="Tabzeile"/>
                  <w:spacing w:line="276" w:lineRule="auto"/>
                  <w:rPr>
                    <w:rFonts w:ascii="Arial" w:hAnsi="Arial" w:cs="Arial"/>
                    <w:sz w:val="20"/>
                    <w:szCs w:val="12"/>
                  </w:rPr>
                </w:pPr>
                <w:r w:rsidRPr="009661EA">
                  <w:rPr>
                    <w:rStyle w:val="Platzhaltertext"/>
                    <w:sz w:val="18"/>
                    <w:szCs w:val="10"/>
                  </w:rPr>
                  <w:t>Klicken oder tippen Sie hier, um Text einzugeben.</w:t>
                </w:r>
              </w:p>
            </w:tc>
          </w:sdtContent>
        </w:sdt>
      </w:tr>
      <w:tr w:rsidR="002C727E" w:rsidRPr="00757A04" w14:paraId="4DACED36" w14:textId="77777777" w:rsidTr="002C727E">
        <w:trPr>
          <w:trHeight w:val="23"/>
        </w:trPr>
        <w:tc>
          <w:tcPr>
            <w:tcW w:w="4592" w:type="dxa"/>
          </w:tcPr>
          <w:p w14:paraId="2EA61A94" w14:textId="013F4CB2" w:rsidR="002C727E" w:rsidRPr="002C727E" w:rsidRDefault="002C727E" w:rsidP="002C727E">
            <w:pPr>
              <w:pStyle w:val="Tabzeile"/>
              <w:spacing w:line="20" w:lineRule="exact"/>
              <w:rPr>
                <w:rFonts w:ascii="Arial" w:hAnsi="Arial" w:cs="Arial"/>
                <w:sz w:val="2"/>
                <w:szCs w:val="2"/>
              </w:rPr>
            </w:pPr>
          </w:p>
        </w:tc>
        <w:tc>
          <w:tcPr>
            <w:tcW w:w="227" w:type="dxa"/>
          </w:tcPr>
          <w:p w14:paraId="3920DA4C" w14:textId="77777777" w:rsidR="002C727E" w:rsidRPr="002C727E" w:rsidRDefault="002C727E" w:rsidP="002C727E">
            <w:pPr>
              <w:pStyle w:val="Tabzeile"/>
              <w:spacing w:line="20" w:lineRule="exact"/>
              <w:rPr>
                <w:rFonts w:ascii="Arial" w:hAnsi="Arial" w:cs="Arial"/>
                <w:sz w:val="2"/>
                <w:szCs w:val="2"/>
              </w:rPr>
            </w:pPr>
          </w:p>
        </w:tc>
        <w:tc>
          <w:tcPr>
            <w:tcW w:w="4592" w:type="dxa"/>
          </w:tcPr>
          <w:p w14:paraId="35565FFB" w14:textId="134780B2" w:rsidR="002C727E" w:rsidRPr="002C727E" w:rsidRDefault="002C727E" w:rsidP="002C727E">
            <w:pPr>
              <w:pStyle w:val="Tabzeile"/>
              <w:spacing w:line="20" w:lineRule="exact"/>
              <w:rPr>
                <w:rFonts w:ascii="Arial" w:hAnsi="Arial" w:cs="Arial"/>
                <w:sz w:val="2"/>
                <w:szCs w:val="2"/>
              </w:rPr>
            </w:pPr>
          </w:p>
        </w:tc>
      </w:tr>
      <w:tr w:rsidR="002C727E" w:rsidRPr="00757A04" w14:paraId="24DB3B32" w14:textId="77777777" w:rsidTr="002C727E">
        <w:trPr>
          <w:trHeight w:val="1984"/>
        </w:trPr>
        <w:sdt>
          <w:sdtPr>
            <w:rPr>
              <w:rFonts w:ascii="Arial" w:hAnsi="Arial" w:cs="Arial"/>
            </w:rPr>
            <w:id w:val="1655570518"/>
            <w:placeholder>
              <w:docPart w:val="D2896FB84A1842E5BD44780D6FCA92BB"/>
            </w:placeholder>
            <w:showingPlcHdr/>
          </w:sdtPr>
          <w:sdtContent>
            <w:tc>
              <w:tcPr>
                <w:tcW w:w="4592" w:type="dxa"/>
                <w:shd w:val="clear" w:color="auto" w:fill="E0EEF8" w:themeFill="accent2" w:themeFillTint="33"/>
              </w:tcPr>
              <w:p w14:paraId="7E14FFF6" w14:textId="1AE9E64A" w:rsidR="002C727E" w:rsidRPr="00757A04"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4B86D9AB" w14:textId="77777777" w:rsidR="002C727E" w:rsidRPr="00757A04" w:rsidRDefault="002C727E" w:rsidP="002C727E">
            <w:pPr>
              <w:pStyle w:val="Tabzeile"/>
              <w:spacing w:line="276" w:lineRule="auto"/>
              <w:rPr>
                <w:rFonts w:ascii="Arial" w:hAnsi="Arial" w:cs="Arial"/>
              </w:rPr>
            </w:pPr>
          </w:p>
        </w:tc>
        <w:sdt>
          <w:sdtPr>
            <w:rPr>
              <w:rFonts w:ascii="Arial" w:hAnsi="Arial" w:cs="Arial"/>
            </w:rPr>
            <w:id w:val="-1712488924"/>
            <w:placeholder>
              <w:docPart w:val="DC196F0AAE5847F69645EABB8E31BC2F"/>
            </w:placeholder>
            <w:showingPlcHdr/>
          </w:sdtPr>
          <w:sdtContent>
            <w:tc>
              <w:tcPr>
                <w:tcW w:w="4592" w:type="dxa"/>
                <w:shd w:val="clear" w:color="auto" w:fill="E0EEF8" w:themeFill="accent2" w:themeFillTint="33"/>
              </w:tcPr>
              <w:p w14:paraId="06AC8E49" w14:textId="4552A98A" w:rsidR="002C727E" w:rsidRPr="00757A04"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r>
      <w:tr w:rsidR="002C727E" w:rsidRPr="00757A04" w14:paraId="64406FCC" w14:textId="77777777" w:rsidTr="002C727E">
        <w:trPr>
          <w:trHeight w:val="20"/>
        </w:trPr>
        <w:tc>
          <w:tcPr>
            <w:tcW w:w="4592" w:type="dxa"/>
          </w:tcPr>
          <w:p w14:paraId="7734E6A8" w14:textId="77777777" w:rsidR="002C727E" w:rsidRPr="002C727E" w:rsidRDefault="002C727E" w:rsidP="002C727E">
            <w:pPr>
              <w:pStyle w:val="Tabzeile"/>
              <w:spacing w:line="276" w:lineRule="auto"/>
              <w:rPr>
                <w:rFonts w:ascii="Arial" w:hAnsi="Arial" w:cs="Arial"/>
                <w:sz w:val="2"/>
                <w:szCs w:val="2"/>
              </w:rPr>
            </w:pPr>
          </w:p>
        </w:tc>
        <w:tc>
          <w:tcPr>
            <w:tcW w:w="227" w:type="dxa"/>
          </w:tcPr>
          <w:p w14:paraId="6FD8294E" w14:textId="77777777" w:rsidR="002C727E" w:rsidRPr="002C727E" w:rsidRDefault="002C727E" w:rsidP="002C727E">
            <w:pPr>
              <w:pStyle w:val="Tabzeile"/>
              <w:spacing w:line="276" w:lineRule="auto"/>
              <w:rPr>
                <w:rFonts w:ascii="Arial" w:hAnsi="Arial" w:cs="Arial"/>
                <w:sz w:val="2"/>
                <w:szCs w:val="2"/>
              </w:rPr>
            </w:pPr>
          </w:p>
        </w:tc>
        <w:tc>
          <w:tcPr>
            <w:tcW w:w="4592" w:type="dxa"/>
          </w:tcPr>
          <w:p w14:paraId="4381C3C7" w14:textId="0F594C7E" w:rsidR="002C727E" w:rsidRPr="002C727E" w:rsidRDefault="002C727E" w:rsidP="002C727E">
            <w:pPr>
              <w:pStyle w:val="Tabzeile"/>
              <w:spacing w:line="276" w:lineRule="auto"/>
              <w:rPr>
                <w:rFonts w:ascii="Arial" w:hAnsi="Arial" w:cs="Arial"/>
                <w:sz w:val="2"/>
                <w:szCs w:val="2"/>
              </w:rPr>
            </w:pPr>
          </w:p>
        </w:tc>
      </w:tr>
      <w:tr w:rsidR="002C727E" w:rsidRPr="00757A04" w14:paraId="33D54218" w14:textId="77777777" w:rsidTr="002C727E">
        <w:trPr>
          <w:trHeight w:val="1984"/>
        </w:trPr>
        <w:sdt>
          <w:sdtPr>
            <w:rPr>
              <w:rFonts w:ascii="Arial" w:hAnsi="Arial" w:cs="Arial"/>
            </w:rPr>
            <w:id w:val="-1211101860"/>
            <w:placeholder>
              <w:docPart w:val="0FC27CE3CEDB4E39B84A3454484899DB"/>
            </w:placeholder>
            <w:showingPlcHdr/>
          </w:sdtPr>
          <w:sdtContent>
            <w:tc>
              <w:tcPr>
                <w:tcW w:w="4592" w:type="dxa"/>
                <w:shd w:val="clear" w:color="auto" w:fill="E0EEF8" w:themeFill="accent2" w:themeFillTint="33"/>
              </w:tcPr>
              <w:p w14:paraId="66A37D50" w14:textId="6415A1D4" w:rsidR="002C727E" w:rsidRPr="00757A04"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18879FB7" w14:textId="77777777" w:rsidR="002C727E" w:rsidRPr="00757A04" w:rsidRDefault="002C727E" w:rsidP="002C727E">
            <w:pPr>
              <w:pStyle w:val="Tabzeile"/>
              <w:spacing w:line="276" w:lineRule="auto"/>
              <w:rPr>
                <w:rFonts w:ascii="Arial" w:hAnsi="Arial" w:cs="Arial"/>
              </w:rPr>
            </w:pPr>
          </w:p>
        </w:tc>
        <w:sdt>
          <w:sdtPr>
            <w:rPr>
              <w:rFonts w:ascii="Arial" w:hAnsi="Arial" w:cs="Arial"/>
            </w:rPr>
            <w:id w:val="152953010"/>
            <w:placeholder>
              <w:docPart w:val="AE06818FED9B4835BEBAD90C3A6305AB"/>
            </w:placeholder>
            <w:showingPlcHdr/>
          </w:sdtPr>
          <w:sdtContent>
            <w:tc>
              <w:tcPr>
                <w:tcW w:w="4592" w:type="dxa"/>
                <w:shd w:val="clear" w:color="auto" w:fill="E0EEF8" w:themeFill="accent2" w:themeFillTint="33"/>
              </w:tcPr>
              <w:p w14:paraId="290B5C00" w14:textId="39EE21E1" w:rsidR="002C727E" w:rsidRPr="00757A04"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r>
    </w:tbl>
    <w:p w14:paraId="0AB2E4C8" w14:textId="77777777" w:rsidR="002C727E" w:rsidRDefault="002C727E" w:rsidP="00717EBF">
      <w:pPr>
        <w:pStyle w:val="Text"/>
        <w:jc w:val="left"/>
        <w:rPr>
          <w:rFonts w:ascii="Arial" w:hAnsi="Arial" w:cs="Arial"/>
        </w:rPr>
      </w:pPr>
      <w:bookmarkStart w:id="18" w:name="_Toc164172914"/>
    </w:p>
    <w:p w14:paraId="446DF757" w14:textId="170DE264" w:rsidR="00D15FF9" w:rsidRPr="00757A04" w:rsidRDefault="00D15FF9" w:rsidP="00717EBF">
      <w:pPr>
        <w:pStyle w:val="Text"/>
        <w:jc w:val="left"/>
        <w:rPr>
          <w:rFonts w:ascii="Arial" w:hAnsi="Arial" w:cs="Arial"/>
        </w:rPr>
      </w:pPr>
      <w:r w:rsidRPr="00757A04">
        <w:rPr>
          <w:rFonts w:ascii="Arial" w:hAnsi="Arial" w:cs="Arial"/>
        </w:rPr>
        <w:t>Beschreiben Sie die Zielgruppe, an die sich das Projekt richtet.</w:t>
      </w:r>
    </w:p>
    <w:p w14:paraId="7D11B6C8" w14:textId="65D6F2C6" w:rsidR="00D15FF9" w:rsidRDefault="00D15FF9" w:rsidP="002D72DB">
      <w:pPr>
        <w:pStyle w:val="Bildlegende"/>
        <w:rPr>
          <w:rFonts w:ascii="Arial" w:hAnsi="Arial" w:cs="Arial"/>
          <w:lang w:val="de-CH"/>
        </w:rPr>
      </w:pPr>
      <w:r w:rsidRPr="00757A04">
        <w:rPr>
          <w:rFonts w:ascii="Arial" w:hAnsi="Arial" w:cs="Arial"/>
          <w:lang w:val="de-CH"/>
        </w:rPr>
        <w:t>Maximal 400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3B54508E" w14:textId="77777777" w:rsidTr="002C727E">
        <w:trPr>
          <w:trHeight w:val="2494"/>
        </w:trPr>
        <w:sdt>
          <w:sdtPr>
            <w:rPr>
              <w:rFonts w:ascii="Arial" w:hAnsi="Arial" w:cs="Arial"/>
              <w:sz w:val="22"/>
              <w:szCs w:val="22"/>
            </w:rPr>
            <w:id w:val="-1540277119"/>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5C797A43" w14:textId="364A1CD6"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2B9E1895" w14:textId="77777777" w:rsidR="00D15FF9" w:rsidRPr="00757A04" w:rsidRDefault="00D15FF9" w:rsidP="002D72DB">
      <w:pPr>
        <w:pStyle w:val="berschrift2nummeriert"/>
        <w:rPr>
          <w:rFonts w:ascii="Arial" w:hAnsi="Arial" w:cs="Arial"/>
        </w:rPr>
      </w:pPr>
      <w:bookmarkStart w:id="19" w:name="_Toc164172915"/>
      <w:bookmarkEnd w:id="18"/>
      <w:r w:rsidRPr="00757A04">
        <w:rPr>
          <w:rFonts w:ascii="Arial" w:hAnsi="Arial" w:cs="Arial"/>
        </w:rPr>
        <w:t>Aktivitäten und Output</w:t>
      </w:r>
    </w:p>
    <w:p w14:paraId="6B21E4C4" w14:textId="77777777" w:rsidR="00D15FF9" w:rsidRPr="00757A04" w:rsidRDefault="00D15FF9" w:rsidP="00717EBF">
      <w:pPr>
        <w:pStyle w:val="Text"/>
        <w:jc w:val="left"/>
        <w:rPr>
          <w:rFonts w:ascii="Arial" w:hAnsi="Arial" w:cs="Arial"/>
        </w:rPr>
      </w:pPr>
      <w:r w:rsidRPr="00757A04">
        <w:rPr>
          <w:rFonts w:ascii="Arial" w:hAnsi="Arial" w:cs="Arial"/>
        </w:rPr>
        <w:t>Wie gehen Sie zur Umsetzung Ihres Projektes vor? Welche Aktivitäten werden ausgeführt und welcher Output wird produziert? Eine Aktivität beschreibt dabei Massnahmen, die Sie ergreifen, um den Output (Produkt) zu erstellen. Die hier erfassten Aktivitäten und Outputs sollen anschliessend stichwortartig zu Ziff. 4.1 übertragen werden.</w:t>
      </w:r>
    </w:p>
    <w:p w14:paraId="0E522ED7" w14:textId="1405A4C0" w:rsidR="00D15FF9" w:rsidRPr="00757A04" w:rsidRDefault="005D35DD" w:rsidP="00D15FF9">
      <w:pPr>
        <w:pStyle w:val="Bildlegende"/>
        <w:rPr>
          <w:rFonts w:ascii="Arial" w:hAnsi="Arial" w:cs="Arial"/>
          <w:lang w:val="de-CH"/>
        </w:rPr>
      </w:pPr>
      <w:r>
        <w:rPr>
          <w:rFonts w:ascii="Arial" w:hAnsi="Arial" w:cs="Arial"/>
          <w:lang w:val="de-CH"/>
        </w:rPr>
        <w:t>M</w:t>
      </w:r>
      <w:r w:rsidR="00D15FF9" w:rsidRPr="00757A04">
        <w:rPr>
          <w:rFonts w:ascii="Arial" w:hAnsi="Arial" w:cs="Arial"/>
          <w:lang w:val="de-CH"/>
        </w:rPr>
        <w:t>aximal 1000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2310EE36" w14:textId="77777777" w:rsidTr="003725C9">
        <w:trPr>
          <w:trHeight w:val="5208"/>
        </w:trPr>
        <w:sdt>
          <w:sdtPr>
            <w:rPr>
              <w:rFonts w:ascii="Arial" w:hAnsi="Arial" w:cs="Arial"/>
              <w:sz w:val="22"/>
              <w:szCs w:val="22"/>
            </w:rPr>
            <w:id w:val="982581054"/>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2F63CF35" w14:textId="2F8F6994"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11FA4483" w14:textId="77777777" w:rsidR="002D72DB" w:rsidRPr="00757A04" w:rsidRDefault="002D72DB" w:rsidP="002D72DB">
      <w:pPr>
        <w:rPr>
          <w:rFonts w:ascii="Arial" w:hAnsi="Arial" w:cs="Arial"/>
        </w:rPr>
      </w:pPr>
    </w:p>
    <w:p w14:paraId="01DB967F" w14:textId="477FEED5" w:rsidR="00D15FF9" w:rsidRPr="00757A04" w:rsidRDefault="00D15FF9" w:rsidP="002D72DB">
      <w:pPr>
        <w:pStyle w:val="berschrift2nummeriert"/>
        <w:rPr>
          <w:rFonts w:ascii="Arial" w:hAnsi="Arial" w:cs="Arial"/>
        </w:rPr>
      </w:pPr>
      <w:r w:rsidRPr="00757A04">
        <w:rPr>
          <w:rFonts w:ascii="Arial" w:hAnsi="Arial" w:cs="Arial"/>
        </w:rPr>
        <w:lastRenderedPageBreak/>
        <w:t>Projektergebnisse</w:t>
      </w:r>
      <w:bookmarkEnd w:id="19"/>
    </w:p>
    <w:p w14:paraId="602935F0" w14:textId="77777777" w:rsidR="00D15FF9" w:rsidRPr="00757A04" w:rsidRDefault="00D15FF9" w:rsidP="00D15FF9">
      <w:pPr>
        <w:pStyle w:val="Text"/>
        <w:rPr>
          <w:rFonts w:ascii="Arial" w:hAnsi="Arial" w:cs="Arial"/>
        </w:rPr>
      </w:pPr>
      <w:r w:rsidRPr="00757A04">
        <w:rPr>
          <w:rFonts w:ascii="Arial" w:hAnsi="Arial" w:cs="Arial"/>
        </w:rPr>
        <w:t>Was liegt am Ende Ihres Projektes vor? Was ist das Resultat aus Ihrem Projekt?</w:t>
      </w:r>
    </w:p>
    <w:p w14:paraId="2807340C" w14:textId="392ACAC7" w:rsidR="00D15FF9" w:rsidRDefault="00D15FF9" w:rsidP="00D15FF9">
      <w:pPr>
        <w:pStyle w:val="Bildlegende"/>
        <w:rPr>
          <w:rFonts w:ascii="Arial" w:hAnsi="Arial" w:cs="Arial"/>
          <w:lang w:val="de-CH"/>
        </w:rPr>
      </w:pPr>
      <w:r w:rsidRPr="00757A04">
        <w:rPr>
          <w:rFonts w:ascii="Arial" w:hAnsi="Arial" w:cs="Arial"/>
          <w:lang w:val="de-CH"/>
        </w:rPr>
        <w:t xml:space="preserve">Maximal </w:t>
      </w:r>
      <w:r w:rsidR="002C727E">
        <w:rPr>
          <w:rFonts w:ascii="Arial" w:hAnsi="Arial" w:cs="Arial"/>
          <w:lang w:val="de-CH"/>
        </w:rPr>
        <w:t>4</w:t>
      </w:r>
      <w:r w:rsidRPr="00757A04">
        <w:rPr>
          <w:rFonts w:ascii="Arial" w:hAnsi="Arial" w:cs="Arial"/>
          <w:lang w:val="de-CH"/>
        </w:rPr>
        <w:t>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16FD2AA4" w14:textId="77777777" w:rsidTr="002C727E">
        <w:trPr>
          <w:trHeight w:val="2494"/>
        </w:trPr>
        <w:sdt>
          <w:sdtPr>
            <w:rPr>
              <w:rFonts w:ascii="Arial" w:hAnsi="Arial" w:cs="Arial"/>
              <w:sz w:val="22"/>
              <w:szCs w:val="22"/>
            </w:rPr>
            <w:id w:val="856780742"/>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0C904D96" w14:textId="2F621508"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37648481" w14:textId="77777777" w:rsidR="00D15FF9" w:rsidRPr="00757A04" w:rsidRDefault="00D15FF9" w:rsidP="002D72DB">
      <w:pPr>
        <w:pStyle w:val="berschrift2nummeriert"/>
        <w:rPr>
          <w:rFonts w:ascii="Arial" w:hAnsi="Arial" w:cs="Arial"/>
        </w:rPr>
      </w:pPr>
      <w:bookmarkStart w:id="20" w:name="_Toc167717330"/>
      <w:bookmarkStart w:id="21" w:name="_Toc164172916"/>
      <w:r w:rsidRPr="00757A04">
        <w:rPr>
          <w:rFonts w:ascii="Arial" w:hAnsi="Arial" w:cs="Arial"/>
        </w:rPr>
        <w:t xml:space="preserve">Beitrag zu den Programmzielen von </w:t>
      </w:r>
      <w:bookmarkEnd w:id="20"/>
      <w:r w:rsidRPr="00757A04">
        <w:rPr>
          <w:rFonts w:ascii="Arial" w:hAnsi="Arial" w:cs="Arial"/>
        </w:rPr>
        <w:t>EnergieSchweiz</w:t>
      </w:r>
    </w:p>
    <w:p w14:paraId="263C2208" w14:textId="77777777" w:rsidR="00D15FF9" w:rsidRPr="00757A04" w:rsidRDefault="00D15FF9" w:rsidP="00D15FF9">
      <w:pPr>
        <w:rPr>
          <w:rFonts w:ascii="Arial" w:hAnsi="Arial" w:cs="Arial"/>
          <w:color w:val="000000" w:themeColor="text1"/>
          <w:sz w:val="22"/>
          <w:szCs w:val="22"/>
        </w:rPr>
      </w:pPr>
      <w:r w:rsidRPr="00757A04">
        <w:rPr>
          <w:rFonts w:ascii="Arial" w:hAnsi="Arial" w:cs="Arial"/>
          <w:color w:val="000000" w:themeColor="text1"/>
          <w:sz w:val="22"/>
          <w:szCs w:val="22"/>
        </w:rPr>
        <w:t>EnergieSchweiz setzt folgende inhaltliche Ziele. Förderfähig sind Projekte, die Wissen zu Planung, Umsetzung und Betrieb in mindestens einem der folgenden Schwerpunkte aufbauen:</w:t>
      </w:r>
    </w:p>
    <w:p w14:paraId="6BF24639" w14:textId="77777777" w:rsidR="00D15FF9" w:rsidRPr="00757A04" w:rsidRDefault="00D15FF9" w:rsidP="00D15FF9">
      <w:pPr>
        <w:rPr>
          <w:rFonts w:ascii="Arial" w:hAnsi="Arial" w:cs="Arial"/>
          <w:color w:val="000000" w:themeColor="text1"/>
          <w:sz w:val="22"/>
          <w:szCs w:val="22"/>
        </w:rPr>
      </w:pPr>
    </w:p>
    <w:p w14:paraId="487CF730" w14:textId="77777777" w:rsidR="00D15FF9" w:rsidRPr="00757A04" w:rsidRDefault="00D15FF9" w:rsidP="00D15FF9">
      <w:pPr>
        <w:numPr>
          <w:ilvl w:val="0"/>
          <w:numId w:val="31"/>
        </w:numPr>
        <w:contextualSpacing/>
        <w:rPr>
          <w:rFonts w:ascii="Arial" w:hAnsi="Arial" w:cs="Arial"/>
          <w:color w:val="000000" w:themeColor="text1"/>
          <w:sz w:val="22"/>
          <w:szCs w:val="22"/>
        </w:rPr>
      </w:pPr>
      <w:proofErr w:type="spellStart"/>
      <w:r w:rsidRPr="00757A04">
        <w:rPr>
          <w:rFonts w:ascii="Arial" w:hAnsi="Arial" w:cs="Arial"/>
          <w:color w:val="000000" w:themeColor="text1"/>
          <w:sz w:val="22"/>
          <w:szCs w:val="22"/>
        </w:rPr>
        <w:t>Netzdienlichkeit</w:t>
      </w:r>
      <w:proofErr w:type="spellEnd"/>
      <w:r w:rsidRPr="00757A04">
        <w:rPr>
          <w:rFonts w:ascii="Arial" w:hAnsi="Arial" w:cs="Arial"/>
          <w:color w:val="000000" w:themeColor="text1"/>
          <w:sz w:val="22"/>
          <w:szCs w:val="22"/>
        </w:rPr>
        <w:t xml:space="preserve"> und Netzoptimierung </w:t>
      </w:r>
    </w:p>
    <w:p w14:paraId="7D23B74A"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Nutzerfreundlichkeit und Abbau von Zugangshürden</w:t>
      </w:r>
    </w:p>
    <w:p w14:paraId="5E3B7D54"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Innovative Betriebs- und Abrechnungsmodelle, welche netzdienliches Laden fördern</w:t>
      </w:r>
    </w:p>
    <w:p w14:paraId="2B43EBA4" w14:textId="77777777" w:rsidR="00D15FF9" w:rsidRPr="00757A04" w:rsidRDefault="00D15FF9" w:rsidP="00D15FF9">
      <w:pPr>
        <w:numPr>
          <w:ilvl w:val="0"/>
          <w:numId w:val="31"/>
        </w:numPr>
        <w:contextualSpacing/>
        <w:rPr>
          <w:rFonts w:ascii="Arial" w:hAnsi="Arial" w:cs="Arial"/>
          <w:color w:val="000000" w:themeColor="text1"/>
          <w:sz w:val="22"/>
          <w:szCs w:val="22"/>
        </w:rPr>
      </w:pPr>
      <w:r w:rsidRPr="00757A04">
        <w:rPr>
          <w:rFonts w:ascii="Arial" w:hAnsi="Arial" w:cs="Arial"/>
          <w:color w:val="000000" w:themeColor="text1"/>
          <w:sz w:val="22"/>
          <w:szCs w:val="22"/>
        </w:rPr>
        <w:t>Finanzierungsmodelle</w:t>
      </w:r>
    </w:p>
    <w:p w14:paraId="67B3AA2C" w14:textId="77777777" w:rsidR="00D15FF9" w:rsidRPr="00757A04" w:rsidRDefault="00D15FF9" w:rsidP="00D15FF9">
      <w:pPr>
        <w:pStyle w:val="Textkrper"/>
        <w:rPr>
          <w:rFonts w:cs="Arial"/>
          <w:sz w:val="22"/>
          <w:szCs w:val="22"/>
        </w:rPr>
      </w:pPr>
    </w:p>
    <w:p w14:paraId="729451A4" w14:textId="77777777" w:rsidR="00D15FF9" w:rsidRPr="00757A04" w:rsidRDefault="00D15FF9" w:rsidP="00D15FF9">
      <w:pPr>
        <w:rPr>
          <w:rFonts w:ascii="Arial" w:hAnsi="Arial" w:cs="Arial"/>
          <w:sz w:val="22"/>
          <w:szCs w:val="22"/>
        </w:rPr>
      </w:pPr>
      <w:r w:rsidRPr="00757A04">
        <w:rPr>
          <w:rFonts w:ascii="Arial" w:hAnsi="Arial" w:cs="Arial"/>
          <w:sz w:val="22"/>
          <w:szCs w:val="22"/>
        </w:rPr>
        <w:t>Fassen Sie hier kurz zusammen, zu welchem dieser Ziele Ihr Projekt einen Beitrag leistet.</w:t>
      </w:r>
    </w:p>
    <w:p w14:paraId="3F0D03DA" w14:textId="12DBF590" w:rsidR="00D15FF9" w:rsidRDefault="00F04F42" w:rsidP="00D15FF9">
      <w:pPr>
        <w:pStyle w:val="Bildlegende"/>
        <w:rPr>
          <w:rFonts w:ascii="Arial" w:hAnsi="Arial" w:cs="Arial"/>
          <w:lang w:val="de-CH"/>
        </w:rPr>
      </w:pPr>
      <w:r>
        <w:rPr>
          <w:rFonts w:ascii="Arial" w:hAnsi="Arial" w:cs="Arial"/>
          <w:lang w:val="de-CH"/>
        </w:rPr>
        <w:t>M</w:t>
      </w:r>
      <w:r w:rsidR="00D15FF9" w:rsidRPr="00757A04">
        <w:rPr>
          <w:rFonts w:ascii="Arial" w:hAnsi="Arial" w:cs="Arial"/>
          <w:lang w:val="de-CH"/>
        </w:rPr>
        <w:t>aximal 200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63B49E49" w14:textId="77777777" w:rsidTr="002C727E">
        <w:trPr>
          <w:trHeight w:val="1475"/>
        </w:trPr>
        <w:sdt>
          <w:sdtPr>
            <w:rPr>
              <w:rFonts w:ascii="Arial" w:hAnsi="Arial" w:cs="Arial"/>
              <w:sz w:val="22"/>
              <w:szCs w:val="22"/>
            </w:rPr>
            <w:id w:val="692735765"/>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04BD0D51" w14:textId="1E94F94D"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7159A506" w14:textId="77777777" w:rsidR="00D15FF9" w:rsidRPr="00757A04" w:rsidRDefault="00D15FF9" w:rsidP="00D15FF9">
      <w:pPr>
        <w:pStyle w:val="Bildlegende"/>
        <w:rPr>
          <w:rFonts w:ascii="Arial" w:hAnsi="Arial" w:cs="Arial"/>
          <w:lang w:val="de-CH"/>
        </w:rPr>
      </w:pPr>
    </w:p>
    <w:p w14:paraId="171CC76D" w14:textId="5487106F" w:rsidR="00D15FF9" w:rsidRPr="00757A04" w:rsidRDefault="00D15FF9" w:rsidP="00D15FF9">
      <w:pPr>
        <w:pStyle w:val="Text"/>
        <w:rPr>
          <w:rFonts w:ascii="Arial" w:hAnsi="Arial" w:cs="Arial"/>
        </w:rPr>
      </w:pPr>
      <w:r w:rsidRPr="00757A04">
        <w:rPr>
          <w:rFonts w:ascii="Arial" w:hAnsi="Arial" w:cs="Arial"/>
        </w:rPr>
        <w:t xml:space="preserve">Beschreiben Sie, inwiefern das Projekt die drei Kernanliegen des Förderprogramms </w:t>
      </w:r>
      <w:r w:rsidR="008223F1">
        <w:rPr>
          <w:rFonts w:ascii="Arial" w:hAnsi="Arial" w:cs="Arial"/>
        </w:rPr>
        <w:t>«Ladeinfrastruktur-Wis</w:t>
      </w:r>
      <w:r w:rsidR="00EE2113">
        <w:rPr>
          <w:rFonts w:ascii="Arial" w:hAnsi="Arial" w:cs="Arial"/>
        </w:rPr>
        <w:t xml:space="preserve">sen» </w:t>
      </w:r>
      <w:r w:rsidRPr="00757A04">
        <w:rPr>
          <w:rFonts w:ascii="Arial" w:hAnsi="Arial" w:cs="Arial"/>
        </w:rPr>
        <w:t>bedient:</w:t>
      </w:r>
    </w:p>
    <w:p w14:paraId="461B57F8" w14:textId="77777777" w:rsidR="00D15FF9" w:rsidRPr="00757A04" w:rsidRDefault="00D15FF9" w:rsidP="00D15FF9">
      <w:pPr>
        <w:rPr>
          <w:rFonts w:ascii="Arial" w:hAnsi="Arial" w:cs="Arial"/>
          <w:sz w:val="22"/>
          <w:szCs w:val="22"/>
        </w:rPr>
      </w:pPr>
      <w:r w:rsidRPr="00757A04">
        <w:rPr>
          <w:rFonts w:ascii="Arial" w:hAnsi="Arial" w:cs="Arial"/>
          <w:b/>
          <w:sz w:val="22"/>
          <w:szCs w:val="22"/>
        </w:rPr>
        <w:t>Schliessen von Wissenslücken</w:t>
      </w:r>
      <w:r w:rsidRPr="00757A04">
        <w:rPr>
          <w:rFonts w:ascii="Arial" w:hAnsi="Arial" w:cs="Arial"/>
          <w:sz w:val="22"/>
          <w:szCs w:val="22"/>
        </w:rPr>
        <w:t>: Gefördert werden Projekte, die Wissenslücken schliessen, welche viele Akteure gleichermassen betreffen und die ein einzelner Akteur nicht allein lösen kann.</w:t>
      </w:r>
    </w:p>
    <w:p w14:paraId="220AA7DA" w14:textId="1FA9E61A" w:rsidR="00D15FF9" w:rsidRDefault="00D15FF9" w:rsidP="00D15FF9">
      <w:pPr>
        <w:pStyle w:val="Bildlegende"/>
        <w:rPr>
          <w:rFonts w:ascii="Arial" w:hAnsi="Arial" w:cs="Arial"/>
          <w:lang w:val="de-CH"/>
        </w:rPr>
      </w:pPr>
      <w:r w:rsidRPr="00757A04">
        <w:rPr>
          <w:rFonts w:ascii="Arial" w:hAnsi="Arial" w:cs="Arial"/>
          <w:lang w:val="de-CH"/>
        </w:rPr>
        <w:t>Maximal 200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180EF2C7" w14:textId="77777777" w:rsidTr="002C727E">
        <w:trPr>
          <w:trHeight w:val="1701"/>
        </w:trPr>
        <w:sdt>
          <w:sdtPr>
            <w:rPr>
              <w:rFonts w:ascii="Arial" w:hAnsi="Arial" w:cs="Arial"/>
              <w:sz w:val="22"/>
              <w:szCs w:val="22"/>
            </w:rPr>
            <w:id w:val="235756876"/>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2DA7C3CA" w14:textId="3D1F76B9"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0DD6191C" w14:textId="17236F46" w:rsidR="00D15FF9" w:rsidRPr="00757A04" w:rsidRDefault="00D15FF9" w:rsidP="002C727E">
      <w:pPr>
        <w:rPr>
          <w:rFonts w:cs="Arial"/>
        </w:rPr>
      </w:pPr>
    </w:p>
    <w:p w14:paraId="6A0A50CC" w14:textId="77777777" w:rsidR="002C727E" w:rsidRDefault="002C727E" w:rsidP="00D15FF9">
      <w:pPr>
        <w:rPr>
          <w:rFonts w:ascii="Arial" w:hAnsi="Arial" w:cs="Arial"/>
          <w:b/>
          <w:sz w:val="22"/>
          <w:szCs w:val="22"/>
        </w:rPr>
      </w:pPr>
    </w:p>
    <w:p w14:paraId="7C40FC97" w14:textId="77777777" w:rsidR="002C727E" w:rsidRDefault="002C727E" w:rsidP="00D15FF9">
      <w:pPr>
        <w:rPr>
          <w:rFonts w:ascii="Arial" w:hAnsi="Arial" w:cs="Arial"/>
          <w:b/>
          <w:sz w:val="22"/>
          <w:szCs w:val="22"/>
        </w:rPr>
      </w:pPr>
    </w:p>
    <w:p w14:paraId="4E5745DA" w14:textId="77777777" w:rsidR="002C727E" w:rsidRDefault="002C727E" w:rsidP="00D15FF9">
      <w:pPr>
        <w:rPr>
          <w:rFonts w:ascii="Arial" w:hAnsi="Arial" w:cs="Arial"/>
          <w:b/>
          <w:sz w:val="22"/>
          <w:szCs w:val="22"/>
        </w:rPr>
      </w:pPr>
    </w:p>
    <w:p w14:paraId="4FA1BD5F" w14:textId="051FA70C" w:rsidR="00717EBF" w:rsidRPr="002C727E" w:rsidRDefault="00D15FF9" w:rsidP="002C727E">
      <w:pPr>
        <w:rPr>
          <w:rFonts w:ascii="Arial" w:hAnsi="Arial" w:cs="Arial"/>
          <w:sz w:val="22"/>
          <w:szCs w:val="22"/>
        </w:rPr>
      </w:pPr>
      <w:r w:rsidRPr="00757A04">
        <w:rPr>
          <w:rFonts w:ascii="Arial" w:hAnsi="Arial" w:cs="Arial"/>
          <w:b/>
          <w:sz w:val="22"/>
          <w:szCs w:val="22"/>
        </w:rPr>
        <w:lastRenderedPageBreak/>
        <w:t>Wissen breit verfügbar machen</w:t>
      </w:r>
      <w:r w:rsidRPr="00757A04">
        <w:rPr>
          <w:rFonts w:ascii="Arial" w:hAnsi="Arial" w:cs="Arial"/>
          <w:sz w:val="22"/>
          <w:szCs w:val="22"/>
        </w:rPr>
        <w:t>: Das erarbeitete Werkzeug steht einer breiten Nutzerschaft offen und sind so aufbereitet, dass andere Akteure sie übernehmen und multiplizieren können.</w:t>
      </w:r>
    </w:p>
    <w:p w14:paraId="08035667" w14:textId="4284CFCC" w:rsidR="00D15FF9" w:rsidRDefault="00D15FF9" w:rsidP="00D15FF9">
      <w:pPr>
        <w:pStyle w:val="Bildlegende"/>
        <w:rPr>
          <w:rFonts w:ascii="Arial" w:hAnsi="Arial" w:cs="Arial"/>
          <w:lang w:val="de-CH"/>
        </w:rPr>
      </w:pPr>
      <w:r w:rsidRPr="00757A04">
        <w:rPr>
          <w:rFonts w:ascii="Arial" w:hAnsi="Arial" w:cs="Arial"/>
          <w:lang w:val="de-CH"/>
        </w:rPr>
        <w:t>Maximal 200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750B59CA" w14:textId="77777777" w:rsidTr="002C727E">
        <w:trPr>
          <w:trHeight w:val="1701"/>
        </w:trPr>
        <w:sdt>
          <w:sdtPr>
            <w:rPr>
              <w:rFonts w:ascii="Arial" w:hAnsi="Arial" w:cs="Arial"/>
              <w:sz w:val="22"/>
              <w:szCs w:val="22"/>
            </w:rPr>
            <w:id w:val="808051039"/>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7A003558" w14:textId="2B086AD2"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031655BC" w14:textId="7BEA075D" w:rsidR="00D15FF9" w:rsidRPr="00E92373" w:rsidRDefault="00D15FF9" w:rsidP="002C727E">
      <w:pPr>
        <w:pStyle w:val="Bildlegende"/>
        <w:rPr>
          <w:rFonts w:ascii="Arial" w:hAnsi="Arial" w:cs="Arial"/>
          <w:sz w:val="22"/>
          <w:szCs w:val="22"/>
          <w:lang w:val="de-CH"/>
        </w:rPr>
      </w:pPr>
    </w:p>
    <w:p w14:paraId="0AE3B623" w14:textId="0AC2B972" w:rsidR="00D15FF9" w:rsidRPr="00757A04" w:rsidRDefault="00D15FF9" w:rsidP="00D15FF9">
      <w:pPr>
        <w:rPr>
          <w:rFonts w:ascii="Arial" w:hAnsi="Arial" w:cs="Arial"/>
          <w:sz w:val="22"/>
          <w:szCs w:val="22"/>
        </w:rPr>
      </w:pPr>
      <w:r w:rsidRPr="00757A04">
        <w:rPr>
          <w:rFonts w:ascii="Arial" w:hAnsi="Arial" w:cs="Arial"/>
          <w:b/>
          <w:sz w:val="22"/>
          <w:szCs w:val="22"/>
        </w:rPr>
        <w:t>Handlungskompetenz stärken</w:t>
      </w:r>
      <w:r w:rsidRPr="00757A04">
        <w:rPr>
          <w:rFonts w:ascii="Arial" w:hAnsi="Arial" w:cs="Arial"/>
          <w:sz w:val="22"/>
          <w:szCs w:val="22"/>
        </w:rPr>
        <w:t>: Wissen befähigt zur Handlung. Gemeinden, Unternehmen und weitere Akteure sollen ihre Vorhaben im Bereich Ladeinfrastruktur schneller, sicherer und in besserer Qualität umsetzen können.</w:t>
      </w:r>
    </w:p>
    <w:p w14:paraId="5CCF0FF7" w14:textId="799AD419" w:rsidR="00D15FF9" w:rsidRDefault="00D15FF9" w:rsidP="00D15FF9">
      <w:pPr>
        <w:pStyle w:val="Bildlegende"/>
        <w:rPr>
          <w:rFonts w:ascii="Arial" w:hAnsi="Arial" w:cs="Arial"/>
          <w:lang w:val="de-CH"/>
        </w:rPr>
      </w:pPr>
      <w:r w:rsidRPr="00757A04">
        <w:rPr>
          <w:rFonts w:ascii="Arial" w:hAnsi="Arial" w:cs="Arial"/>
          <w:lang w:val="de-CH"/>
        </w:rPr>
        <w:t>Maximal 200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1F3787CD" w14:textId="77777777" w:rsidTr="002C727E">
        <w:trPr>
          <w:trHeight w:val="1701"/>
        </w:trPr>
        <w:sdt>
          <w:sdtPr>
            <w:rPr>
              <w:rFonts w:ascii="Arial" w:hAnsi="Arial" w:cs="Arial"/>
              <w:sz w:val="22"/>
              <w:szCs w:val="22"/>
            </w:rPr>
            <w:id w:val="-1043597538"/>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62EC52F6" w14:textId="4D154EDF"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558A4EF5" w14:textId="77777777" w:rsidR="00D15FF9" w:rsidRPr="00757A04" w:rsidRDefault="00D15FF9" w:rsidP="00717EBF">
      <w:pPr>
        <w:pStyle w:val="berschrift2nummeriert"/>
        <w:rPr>
          <w:rFonts w:ascii="Arial" w:hAnsi="Arial" w:cs="Arial"/>
        </w:rPr>
      </w:pPr>
      <w:r w:rsidRPr="00757A04">
        <w:rPr>
          <w:rFonts w:ascii="Arial" w:hAnsi="Arial" w:cs="Arial"/>
        </w:rPr>
        <w:t>Zeitplan</w:t>
      </w:r>
      <w:bookmarkEnd w:id="21"/>
    </w:p>
    <w:p w14:paraId="3603FF32" w14:textId="789B8B59" w:rsidR="00D15FF9" w:rsidRDefault="00D15FF9" w:rsidP="00717EBF">
      <w:pPr>
        <w:pStyle w:val="Text"/>
        <w:jc w:val="left"/>
        <w:rPr>
          <w:rFonts w:ascii="Arial" w:hAnsi="Arial" w:cs="Arial"/>
        </w:rPr>
      </w:pPr>
      <w:r w:rsidRPr="00757A04">
        <w:rPr>
          <w:rFonts w:ascii="Arial" w:hAnsi="Arial" w:cs="Arial"/>
        </w:rPr>
        <w:t xml:space="preserve">Legen Sie dem </w:t>
      </w:r>
      <w:proofErr w:type="spellStart"/>
      <w:r w:rsidRPr="00757A04">
        <w:rPr>
          <w:rFonts w:ascii="Arial" w:hAnsi="Arial" w:cs="Arial"/>
        </w:rPr>
        <w:t>Gesuchsformular</w:t>
      </w:r>
      <w:proofErr w:type="spellEnd"/>
      <w:r w:rsidRPr="00757A04">
        <w:rPr>
          <w:rFonts w:ascii="Arial" w:hAnsi="Arial" w:cs="Arial"/>
        </w:rPr>
        <w:t xml:space="preserve"> zwingend einen separaten Zeitplan bei (max. ½ Seite A4). Definieren Sie dabei den Inhalt, die zeitliche Abfolge, die Meilensteine und die Ergebnisse der einzelnen Aktivitäten bzw. Arbeitspakete. Diese Gliederung ist auch im Projektbudget (Vorlage Projektkosten und Finanzierung) anzuwenden. Fassen Sie gestützt auf den beigelegten Zeitplan die wichtigsten Meilensteine in nachfolgender Tabelle zusammen:</w:t>
      </w:r>
    </w:p>
    <w:p w14:paraId="6865EAFA" w14:textId="77777777" w:rsidR="002C727E" w:rsidRPr="00757A04" w:rsidRDefault="002C727E" w:rsidP="00717EBF">
      <w:pPr>
        <w:pStyle w:val="Text"/>
        <w:jc w:val="left"/>
        <w:rPr>
          <w:rFonts w:ascii="Arial" w:hAnsi="Arial" w:cs="Arial"/>
        </w:rPr>
      </w:pPr>
    </w:p>
    <w:tbl>
      <w:tblPr>
        <w:tblW w:w="9384" w:type="dxa"/>
        <w:tblCellMar>
          <w:top w:w="57" w:type="dxa"/>
          <w:left w:w="57" w:type="dxa"/>
          <w:bottom w:w="57" w:type="dxa"/>
          <w:right w:w="57" w:type="dxa"/>
        </w:tblCellMar>
        <w:tblLook w:val="04E0" w:firstRow="1" w:lastRow="1" w:firstColumn="1" w:lastColumn="0" w:noHBand="0" w:noVBand="1"/>
      </w:tblPr>
      <w:tblGrid>
        <w:gridCol w:w="1531"/>
        <w:gridCol w:w="5528"/>
        <w:gridCol w:w="227"/>
        <w:gridCol w:w="2098"/>
      </w:tblGrid>
      <w:tr w:rsidR="002C727E" w:rsidRPr="00757A04" w14:paraId="3C9617F7" w14:textId="77777777" w:rsidTr="002C727E">
        <w:trPr>
          <w:trHeight w:val="170"/>
        </w:trPr>
        <w:tc>
          <w:tcPr>
            <w:tcW w:w="1531" w:type="dxa"/>
            <w:vAlign w:val="bottom"/>
          </w:tcPr>
          <w:p w14:paraId="5261F41C" w14:textId="77777777" w:rsidR="002C727E" w:rsidRPr="00757A04" w:rsidRDefault="002C727E">
            <w:pPr>
              <w:pStyle w:val="Tabzeile"/>
              <w:rPr>
                <w:rFonts w:ascii="Arial" w:hAnsi="Arial" w:cs="Arial"/>
                <w:spacing w:val="-2"/>
              </w:rPr>
            </w:pPr>
          </w:p>
        </w:tc>
        <w:tc>
          <w:tcPr>
            <w:tcW w:w="5528" w:type="dxa"/>
            <w:vAlign w:val="bottom"/>
          </w:tcPr>
          <w:p w14:paraId="12DEB2F0" w14:textId="77777777" w:rsidR="002C727E" w:rsidRPr="00757A04" w:rsidRDefault="002C727E">
            <w:pPr>
              <w:pStyle w:val="Tabzeile"/>
              <w:rPr>
                <w:rFonts w:ascii="Arial" w:hAnsi="Arial" w:cs="Arial"/>
              </w:rPr>
            </w:pPr>
            <w:r w:rsidRPr="00757A04">
              <w:rPr>
                <w:rFonts w:ascii="Arial" w:hAnsi="Arial" w:cs="Arial"/>
              </w:rPr>
              <w:t>Beschreibung</w:t>
            </w:r>
          </w:p>
        </w:tc>
        <w:tc>
          <w:tcPr>
            <w:tcW w:w="227" w:type="dxa"/>
          </w:tcPr>
          <w:p w14:paraId="5BC301D6" w14:textId="77777777" w:rsidR="002C727E" w:rsidRPr="00757A04" w:rsidRDefault="002C727E">
            <w:pPr>
              <w:pStyle w:val="Tabzeile"/>
              <w:rPr>
                <w:rFonts w:ascii="Arial" w:hAnsi="Arial" w:cs="Arial"/>
              </w:rPr>
            </w:pPr>
          </w:p>
        </w:tc>
        <w:tc>
          <w:tcPr>
            <w:tcW w:w="2098" w:type="dxa"/>
          </w:tcPr>
          <w:p w14:paraId="04834FB9" w14:textId="78AB3952" w:rsidR="002C727E" w:rsidRPr="00757A04" w:rsidRDefault="002C727E">
            <w:pPr>
              <w:pStyle w:val="Tabzeile"/>
              <w:rPr>
                <w:rFonts w:ascii="Arial" w:hAnsi="Arial" w:cs="Arial"/>
              </w:rPr>
            </w:pPr>
            <w:r w:rsidRPr="00757A04">
              <w:rPr>
                <w:rFonts w:ascii="Arial" w:hAnsi="Arial" w:cs="Arial"/>
              </w:rPr>
              <w:t>Monat/Jahr</w:t>
            </w:r>
          </w:p>
        </w:tc>
      </w:tr>
      <w:tr w:rsidR="002C727E" w:rsidRPr="00757A04" w14:paraId="084CEEA4" w14:textId="77777777" w:rsidTr="001B336E">
        <w:trPr>
          <w:trHeight w:val="340"/>
        </w:trPr>
        <w:tc>
          <w:tcPr>
            <w:tcW w:w="1531" w:type="dxa"/>
            <w:vAlign w:val="center"/>
          </w:tcPr>
          <w:p w14:paraId="65223B91" w14:textId="77777777" w:rsidR="002C727E" w:rsidRPr="00757A04" w:rsidRDefault="002C727E" w:rsidP="002C727E">
            <w:pPr>
              <w:pStyle w:val="Tabzeile"/>
              <w:rPr>
                <w:rFonts w:ascii="Arial" w:hAnsi="Arial" w:cs="Arial"/>
                <w:spacing w:val="-2"/>
              </w:rPr>
            </w:pPr>
            <w:r w:rsidRPr="00757A04">
              <w:rPr>
                <w:rFonts w:ascii="Arial" w:hAnsi="Arial" w:cs="Arial"/>
                <w:spacing w:val="-2"/>
              </w:rPr>
              <w:t>Projektstart</w:t>
            </w:r>
          </w:p>
        </w:tc>
        <w:tc>
          <w:tcPr>
            <w:tcW w:w="5528" w:type="dxa"/>
            <w:vAlign w:val="center"/>
          </w:tcPr>
          <w:p w14:paraId="6D540589" w14:textId="6640659C" w:rsidR="002C727E" w:rsidRPr="00757A04" w:rsidRDefault="002C727E" w:rsidP="002C727E">
            <w:pPr>
              <w:pStyle w:val="Tabzeile"/>
              <w:rPr>
                <w:rFonts w:ascii="Arial" w:hAnsi="Arial" w:cs="Arial"/>
              </w:rPr>
            </w:pPr>
          </w:p>
        </w:tc>
        <w:tc>
          <w:tcPr>
            <w:tcW w:w="227" w:type="dxa"/>
            <w:vAlign w:val="center"/>
          </w:tcPr>
          <w:p w14:paraId="6C28E004" w14:textId="77777777" w:rsidR="002C727E" w:rsidRPr="00757A04" w:rsidRDefault="002C727E" w:rsidP="002C727E">
            <w:pPr>
              <w:pStyle w:val="Tabzeile"/>
              <w:rPr>
                <w:rFonts w:ascii="Arial" w:hAnsi="Arial" w:cs="Arial"/>
                <w:noProof/>
              </w:rPr>
            </w:pPr>
          </w:p>
        </w:tc>
        <w:sdt>
          <w:sdtPr>
            <w:rPr>
              <w:rFonts w:ascii="Arial" w:hAnsi="Arial" w:cs="Arial"/>
            </w:rPr>
            <w:id w:val="697352719"/>
            <w:placeholder>
              <w:docPart w:val="6B71C2759C09484C8E12290F9546BDBC"/>
            </w:placeholder>
            <w:showingPlcHdr/>
          </w:sdtPr>
          <w:sdtContent>
            <w:tc>
              <w:tcPr>
                <w:tcW w:w="2098" w:type="dxa"/>
                <w:shd w:val="clear" w:color="auto" w:fill="E0EEF8" w:themeFill="accent2" w:themeFillTint="33"/>
                <w:vAlign w:val="center"/>
              </w:tcPr>
              <w:p w14:paraId="4B654D22" w14:textId="14340E22" w:rsidR="002C727E" w:rsidRPr="00757A04" w:rsidRDefault="002C727E" w:rsidP="002C727E">
                <w:pPr>
                  <w:pStyle w:val="Tabzeile"/>
                  <w:rPr>
                    <w:rFonts w:ascii="Arial" w:hAnsi="Arial" w:cs="Arial"/>
                    <w:noProof/>
                  </w:rPr>
                </w:pPr>
                <w:r>
                  <w:rPr>
                    <w:rStyle w:val="Platzhaltertext"/>
                    <w:sz w:val="18"/>
                    <w:szCs w:val="10"/>
                  </w:rPr>
                  <w:t>Text einfügen</w:t>
                </w:r>
                <w:r w:rsidRPr="009661EA">
                  <w:rPr>
                    <w:rStyle w:val="Platzhaltertext"/>
                    <w:sz w:val="18"/>
                    <w:szCs w:val="10"/>
                  </w:rPr>
                  <w:t>.</w:t>
                </w:r>
              </w:p>
            </w:tc>
          </w:sdtContent>
        </w:sdt>
      </w:tr>
      <w:tr w:rsidR="002C727E" w:rsidRPr="00757A04" w14:paraId="77B46DD5" w14:textId="77777777" w:rsidTr="002C727E">
        <w:trPr>
          <w:trHeight w:val="20"/>
        </w:trPr>
        <w:tc>
          <w:tcPr>
            <w:tcW w:w="1531" w:type="dxa"/>
            <w:vAlign w:val="center"/>
          </w:tcPr>
          <w:p w14:paraId="7C0FD9BE" w14:textId="77777777" w:rsidR="002C727E" w:rsidRPr="002C727E" w:rsidRDefault="002C727E" w:rsidP="002C727E">
            <w:pPr>
              <w:pStyle w:val="Tabzeile"/>
              <w:spacing w:line="20" w:lineRule="exact"/>
              <w:rPr>
                <w:rFonts w:ascii="Arial" w:hAnsi="Arial" w:cs="Arial"/>
                <w:sz w:val="2"/>
                <w:szCs w:val="2"/>
              </w:rPr>
            </w:pPr>
          </w:p>
        </w:tc>
        <w:tc>
          <w:tcPr>
            <w:tcW w:w="5528" w:type="dxa"/>
            <w:vAlign w:val="center"/>
          </w:tcPr>
          <w:p w14:paraId="07213B59" w14:textId="77777777" w:rsidR="002C727E" w:rsidRPr="002C727E" w:rsidRDefault="002C727E" w:rsidP="002C727E">
            <w:pPr>
              <w:pStyle w:val="Tabzeile"/>
              <w:spacing w:line="20" w:lineRule="exact"/>
              <w:rPr>
                <w:rFonts w:ascii="Arial" w:hAnsi="Arial" w:cs="Arial"/>
                <w:sz w:val="2"/>
                <w:szCs w:val="2"/>
              </w:rPr>
            </w:pPr>
          </w:p>
        </w:tc>
        <w:tc>
          <w:tcPr>
            <w:tcW w:w="227" w:type="dxa"/>
            <w:vAlign w:val="center"/>
          </w:tcPr>
          <w:p w14:paraId="2D0AF65E" w14:textId="77777777" w:rsidR="002C727E" w:rsidRPr="002C727E" w:rsidRDefault="002C727E" w:rsidP="002C727E">
            <w:pPr>
              <w:pStyle w:val="Tabzeile"/>
              <w:spacing w:line="20" w:lineRule="exact"/>
              <w:rPr>
                <w:rFonts w:ascii="Arial" w:hAnsi="Arial" w:cs="Arial"/>
                <w:sz w:val="2"/>
                <w:szCs w:val="2"/>
              </w:rPr>
            </w:pPr>
          </w:p>
        </w:tc>
        <w:tc>
          <w:tcPr>
            <w:tcW w:w="2098" w:type="dxa"/>
            <w:vAlign w:val="center"/>
          </w:tcPr>
          <w:p w14:paraId="20EE7969" w14:textId="7726F827" w:rsidR="002C727E" w:rsidRPr="002C727E" w:rsidRDefault="002C727E" w:rsidP="002C727E">
            <w:pPr>
              <w:pStyle w:val="Tabzeile"/>
              <w:spacing w:line="20" w:lineRule="exact"/>
              <w:rPr>
                <w:rFonts w:ascii="Arial" w:hAnsi="Arial" w:cs="Arial"/>
                <w:sz w:val="2"/>
                <w:szCs w:val="2"/>
              </w:rPr>
            </w:pPr>
          </w:p>
        </w:tc>
      </w:tr>
      <w:tr w:rsidR="002C727E" w:rsidRPr="00757A04" w14:paraId="2147BBAD" w14:textId="77777777" w:rsidTr="002C727E">
        <w:trPr>
          <w:trHeight w:val="340"/>
        </w:trPr>
        <w:tc>
          <w:tcPr>
            <w:tcW w:w="1531" w:type="dxa"/>
            <w:vAlign w:val="center"/>
          </w:tcPr>
          <w:p w14:paraId="0A6BC287" w14:textId="77777777" w:rsidR="002C727E" w:rsidRPr="00757A04" w:rsidRDefault="002C727E" w:rsidP="002C727E">
            <w:pPr>
              <w:pStyle w:val="Tabzeile"/>
              <w:rPr>
                <w:rFonts w:ascii="Arial" w:hAnsi="Arial" w:cs="Arial"/>
                <w:spacing w:val="-2"/>
              </w:rPr>
            </w:pPr>
            <w:r w:rsidRPr="00757A04">
              <w:rPr>
                <w:rFonts w:ascii="Arial" w:hAnsi="Arial" w:cs="Arial"/>
                <w:spacing w:val="-2"/>
              </w:rPr>
              <w:t>Meilenstein 1</w:t>
            </w:r>
          </w:p>
        </w:tc>
        <w:sdt>
          <w:sdtPr>
            <w:rPr>
              <w:rFonts w:ascii="Arial" w:hAnsi="Arial" w:cs="Arial"/>
            </w:rPr>
            <w:id w:val="-1742628855"/>
            <w:placeholder>
              <w:docPart w:val="DEC4BFEB964442629066AD687AB82493"/>
            </w:placeholder>
            <w:showingPlcHdr/>
          </w:sdtPr>
          <w:sdtContent>
            <w:tc>
              <w:tcPr>
                <w:tcW w:w="5528" w:type="dxa"/>
                <w:shd w:val="clear" w:color="auto" w:fill="E0EEF8" w:themeFill="accent2" w:themeFillTint="33"/>
                <w:vAlign w:val="center"/>
              </w:tcPr>
              <w:p w14:paraId="63126A51" w14:textId="7ED4CA05" w:rsidR="002C727E" w:rsidRPr="00757A04" w:rsidRDefault="002C727E" w:rsidP="002C727E">
                <w:pPr>
                  <w:pStyle w:val="Tabzeile"/>
                  <w:rPr>
                    <w:rFonts w:ascii="Arial" w:hAnsi="Arial" w:cs="Arial"/>
                  </w:rPr>
                </w:pPr>
                <w:r w:rsidRPr="009661EA">
                  <w:rPr>
                    <w:rStyle w:val="Platzhaltertext"/>
                    <w:sz w:val="18"/>
                    <w:szCs w:val="10"/>
                  </w:rPr>
                  <w:t>Klicken oder tippen Sie hier, um Text einzugeben.</w:t>
                </w:r>
              </w:p>
            </w:tc>
          </w:sdtContent>
        </w:sdt>
        <w:tc>
          <w:tcPr>
            <w:tcW w:w="227" w:type="dxa"/>
            <w:vAlign w:val="center"/>
          </w:tcPr>
          <w:p w14:paraId="6EC66196" w14:textId="77777777" w:rsidR="002C727E" w:rsidRPr="00757A04" w:rsidRDefault="002C727E" w:rsidP="002C727E">
            <w:pPr>
              <w:pStyle w:val="Tabzeile"/>
              <w:rPr>
                <w:rFonts w:ascii="Arial" w:hAnsi="Arial" w:cs="Arial"/>
              </w:rPr>
            </w:pPr>
          </w:p>
        </w:tc>
        <w:sdt>
          <w:sdtPr>
            <w:rPr>
              <w:rFonts w:ascii="Arial" w:hAnsi="Arial" w:cs="Arial"/>
            </w:rPr>
            <w:id w:val="794717681"/>
            <w:placeholder>
              <w:docPart w:val="CB01E5564E924A1FAC48616891661730"/>
            </w:placeholder>
            <w:showingPlcHdr/>
          </w:sdtPr>
          <w:sdtContent>
            <w:tc>
              <w:tcPr>
                <w:tcW w:w="2098" w:type="dxa"/>
                <w:shd w:val="clear" w:color="auto" w:fill="E0EEF8" w:themeFill="accent2" w:themeFillTint="33"/>
                <w:vAlign w:val="center"/>
              </w:tcPr>
              <w:p w14:paraId="548584E2" w14:textId="0A9FB72C" w:rsidR="002C727E" w:rsidRPr="00757A04" w:rsidRDefault="002C727E" w:rsidP="002C727E">
                <w:pPr>
                  <w:pStyle w:val="Tabzeile"/>
                  <w:rPr>
                    <w:rFonts w:ascii="Arial" w:hAnsi="Arial" w:cs="Arial"/>
                  </w:rPr>
                </w:pPr>
                <w:r>
                  <w:rPr>
                    <w:rStyle w:val="Platzhaltertext"/>
                    <w:sz w:val="18"/>
                    <w:szCs w:val="10"/>
                  </w:rPr>
                  <w:t>Text einfügen</w:t>
                </w:r>
                <w:r w:rsidRPr="009661EA">
                  <w:rPr>
                    <w:rStyle w:val="Platzhaltertext"/>
                    <w:sz w:val="18"/>
                    <w:szCs w:val="10"/>
                  </w:rPr>
                  <w:t>.</w:t>
                </w:r>
              </w:p>
            </w:tc>
          </w:sdtContent>
        </w:sdt>
      </w:tr>
      <w:tr w:rsidR="002C727E" w:rsidRPr="00757A04" w14:paraId="7637D7E5" w14:textId="77777777" w:rsidTr="002C727E">
        <w:trPr>
          <w:trHeight w:val="20"/>
        </w:trPr>
        <w:tc>
          <w:tcPr>
            <w:tcW w:w="1531" w:type="dxa"/>
            <w:vAlign w:val="center"/>
          </w:tcPr>
          <w:p w14:paraId="580451C8" w14:textId="77777777" w:rsidR="002C727E" w:rsidRPr="002C727E" w:rsidRDefault="002C727E" w:rsidP="002C727E">
            <w:pPr>
              <w:pStyle w:val="Tabzeile"/>
              <w:spacing w:line="20" w:lineRule="exact"/>
              <w:rPr>
                <w:rFonts w:ascii="Arial" w:hAnsi="Arial" w:cs="Arial"/>
                <w:sz w:val="2"/>
                <w:szCs w:val="2"/>
              </w:rPr>
            </w:pPr>
          </w:p>
        </w:tc>
        <w:tc>
          <w:tcPr>
            <w:tcW w:w="5528" w:type="dxa"/>
            <w:vAlign w:val="center"/>
          </w:tcPr>
          <w:p w14:paraId="38C255E6" w14:textId="77777777" w:rsidR="002C727E" w:rsidRPr="002C727E" w:rsidRDefault="002C727E" w:rsidP="002C727E">
            <w:pPr>
              <w:pStyle w:val="Tabzeile"/>
              <w:spacing w:line="20" w:lineRule="exact"/>
              <w:rPr>
                <w:rFonts w:ascii="Arial" w:hAnsi="Arial" w:cs="Arial"/>
                <w:sz w:val="2"/>
                <w:szCs w:val="2"/>
              </w:rPr>
            </w:pPr>
          </w:p>
        </w:tc>
        <w:tc>
          <w:tcPr>
            <w:tcW w:w="227" w:type="dxa"/>
            <w:vAlign w:val="center"/>
          </w:tcPr>
          <w:p w14:paraId="05E8630F" w14:textId="77777777" w:rsidR="002C727E" w:rsidRPr="002C727E" w:rsidRDefault="002C727E" w:rsidP="002C727E">
            <w:pPr>
              <w:pStyle w:val="Tabzeile"/>
              <w:spacing w:line="20" w:lineRule="exact"/>
              <w:rPr>
                <w:rFonts w:ascii="Arial" w:hAnsi="Arial" w:cs="Arial"/>
                <w:sz w:val="2"/>
                <w:szCs w:val="2"/>
              </w:rPr>
            </w:pPr>
          </w:p>
        </w:tc>
        <w:tc>
          <w:tcPr>
            <w:tcW w:w="2098" w:type="dxa"/>
            <w:vAlign w:val="center"/>
          </w:tcPr>
          <w:p w14:paraId="12663625" w14:textId="4B9A9F91" w:rsidR="002C727E" w:rsidRPr="002C727E" w:rsidRDefault="002C727E" w:rsidP="002C727E">
            <w:pPr>
              <w:pStyle w:val="Tabzeile"/>
              <w:spacing w:line="20" w:lineRule="exact"/>
              <w:rPr>
                <w:rFonts w:ascii="Arial" w:hAnsi="Arial" w:cs="Arial"/>
                <w:sz w:val="2"/>
                <w:szCs w:val="2"/>
              </w:rPr>
            </w:pPr>
          </w:p>
        </w:tc>
      </w:tr>
      <w:tr w:rsidR="002C727E" w:rsidRPr="00757A04" w14:paraId="209650F1" w14:textId="77777777" w:rsidTr="002C727E">
        <w:trPr>
          <w:trHeight w:val="340"/>
        </w:trPr>
        <w:tc>
          <w:tcPr>
            <w:tcW w:w="1531" w:type="dxa"/>
            <w:vAlign w:val="center"/>
          </w:tcPr>
          <w:p w14:paraId="57F7B310" w14:textId="77777777" w:rsidR="002C727E" w:rsidRPr="00757A04" w:rsidRDefault="002C727E" w:rsidP="002C727E">
            <w:pPr>
              <w:pStyle w:val="Tabzeile"/>
              <w:rPr>
                <w:rFonts w:ascii="Arial" w:hAnsi="Arial" w:cs="Arial"/>
                <w:spacing w:val="-2"/>
              </w:rPr>
            </w:pPr>
            <w:r w:rsidRPr="00757A04">
              <w:rPr>
                <w:rFonts w:ascii="Arial" w:hAnsi="Arial" w:cs="Arial"/>
                <w:spacing w:val="-2"/>
              </w:rPr>
              <w:t>Meilenstein 2</w:t>
            </w:r>
          </w:p>
        </w:tc>
        <w:sdt>
          <w:sdtPr>
            <w:rPr>
              <w:rFonts w:ascii="Arial" w:hAnsi="Arial" w:cs="Arial"/>
            </w:rPr>
            <w:id w:val="1751620571"/>
            <w:placeholder>
              <w:docPart w:val="3255DB42309B42218BBB3EA1FA2F54F1"/>
            </w:placeholder>
            <w:showingPlcHdr/>
          </w:sdtPr>
          <w:sdtContent>
            <w:tc>
              <w:tcPr>
                <w:tcW w:w="5528" w:type="dxa"/>
                <w:shd w:val="clear" w:color="auto" w:fill="E0EEF8" w:themeFill="accent2" w:themeFillTint="33"/>
                <w:vAlign w:val="center"/>
              </w:tcPr>
              <w:p w14:paraId="549D5723" w14:textId="40AA065D" w:rsidR="002C727E" w:rsidRPr="00757A04" w:rsidRDefault="002C727E" w:rsidP="002C727E">
                <w:pPr>
                  <w:pStyle w:val="Tabzeile"/>
                  <w:rPr>
                    <w:rFonts w:ascii="Arial" w:hAnsi="Arial" w:cs="Arial"/>
                  </w:rPr>
                </w:pPr>
                <w:r w:rsidRPr="009661EA">
                  <w:rPr>
                    <w:rStyle w:val="Platzhaltertext"/>
                    <w:sz w:val="18"/>
                    <w:szCs w:val="10"/>
                  </w:rPr>
                  <w:t>Klicken oder tippen Sie hier, um Text einzugeben.</w:t>
                </w:r>
              </w:p>
            </w:tc>
          </w:sdtContent>
        </w:sdt>
        <w:tc>
          <w:tcPr>
            <w:tcW w:w="227" w:type="dxa"/>
            <w:vAlign w:val="center"/>
          </w:tcPr>
          <w:p w14:paraId="37B56AAD" w14:textId="77777777" w:rsidR="002C727E" w:rsidRPr="00757A04" w:rsidRDefault="002C727E" w:rsidP="002C727E">
            <w:pPr>
              <w:pStyle w:val="Tabzeile"/>
              <w:rPr>
                <w:rFonts w:ascii="Arial" w:hAnsi="Arial" w:cs="Arial"/>
              </w:rPr>
            </w:pPr>
          </w:p>
        </w:tc>
        <w:sdt>
          <w:sdtPr>
            <w:rPr>
              <w:rFonts w:ascii="Arial" w:hAnsi="Arial" w:cs="Arial"/>
            </w:rPr>
            <w:id w:val="1474021312"/>
            <w:placeholder>
              <w:docPart w:val="99B3B63CBB9C443DB7F1B9A5FFC9C89B"/>
            </w:placeholder>
            <w:showingPlcHdr/>
          </w:sdtPr>
          <w:sdtContent>
            <w:tc>
              <w:tcPr>
                <w:tcW w:w="2098" w:type="dxa"/>
                <w:shd w:val="clear" w:color="auto" w:fill="E0EEF8" w:themeFill="accent2" w:themeFillTint="33"/>
                <w:vAlign w:val="center"/>
              </w:tcPr>
              <w:p w14:paraId="3324A9E4" w14:textId="4007C9C8" w:rsidR="002C727E" w:rsidRPr="00757A04" w:rsidRDefault="002C727E" w:rsidP="002C727E">
                <w:pPr>
                  <w:pStyle w:val="Tabzeile"/>
                  <w:rPr>
                    <w:rFonts w:ascii="Arial" w:hAnsi="Arial" w:cs="Arial"/>
                  </w:rPr>
                </w:pPr>
                <w:r>
                  <w:rPr>
                    <w:rStyle w:val="Platzhaltertext"/>
                    <w:sz w:val="18"/>
                    <w:szCs w:val="10"/>
                  </w:rPr>
                  <w:t>Text einfügen</w:t>
                </w:r>
                <w:r w:rsidRPr="009661EA">
                  <w:rPr>
                    <w:rStyle w:val="Platzhaltertext"/>
                    <w:sz w:val="18"/>
                    <w:szCs w:val="10"/>
                  </w:rPr>
                  <w:t>.</w:t>
                </w:r>
              </w:p>
            </w:tc>
          </w:sdtContent>
        </w:sdt>
      </w:tr>
      <w:tr w:rsidR="002C727E" w:rsidRPr="00757A04" w14:paraId="0C1C32E4" w14:textId="77777777" w:rsidTr="002C727E">
        <w:trPr>
          <w:trHeight w:val="20"/>
        </w:trPr>
        <w:tc>
          <w:tcPr>
            <w:tcW w:w="1531" w:type="dxa"/>
            <w:vAlign w:val="center"/>
          </w:tcPr>
          <w:p w14:paraId="6AE043DE" w14:textId="77777777" w:rsidR="002C727E" w:rsidRPr="002C727E" w:rsidRDefault="002C727E" w:rsidP="002C727E">
            <w:pPr>
              <w:pStyle w:val="Tabzeile"/>
              <w:spacing w:line="20" w:lineRule="exact"/>
              <w:rPr>
                <w:rFonts w:ascii="Arial" w:hAnsi="Arial" w:cs="Arial"/>
                <w:sz w:val="2"/>
                <w:szCs w:val="2"/>
              </w:rPr>
            </w:pPr>
          </w:p>
        </w:tc>
        <w:tc>
          <w:tcPr>
            <w:tcW w:w="5528" w:type="dxa"/>
            <w:vAlign w:val="center"/>
          </w:tcPr>
          <w:p w14:paraId="38989BC7" w14:textId="77777777" w:rsidR="002C727E" w:rsidRPr="002C727E" w:rsidRDefault="002C727E" w:rsidP="002C727E">
            <w:pPr>
              <w:pStyle w:val="Tabzeile"/>
              <w:spacing w:line="20" w:lineRule="exact"/>
              <w:rPr>
                <w:rFonts w:ascii="Arial" w:hAnsi="Arial" w:cs="Arial"/>
                <w:sz w:val="2"/>
                <w:szCs w:val="2"/>
              </w:rPr>
            </w:pPr>
          </w:p>
        </w:tc>
        <w:tc>
          <w:tcPr>
            <w:tcW w:w="227" w:type="dxa"/>
            <w:vAlign w:val="center"/>
          </w:tcPr>
          <w:p w14:paraId="7D7B6C49" w14:textId="77777777" w:rsidR="002C727E" w:rsidRPr="002C727E" w:rsidRDefault="002C727E" w:rsidP="002C727E">
            <w:pPr>
              <w:pStyle w:val="Tabzeile"/>
              <w:spacing w:line="20" w:lineRule="exact"/>
              <w:rPr>
                <w:rFonts w:ascii="Arial" w:hAnsi="Arial" w:cs="Arial"/>
                <w:sz w:val="2"/>
                <w:szCs w:val="2"/>
              </w:rPr>
            </w:pPr>
          </w:p>
        </w:tc>
        <w:tc>
          <w:tcPr>
            <w:tcW w:w="2098" w:type="dxa"/>
            <w:vAlign w:val="center"/>
          </w:tcPr>
          <w:p w14:paraId="519CEC25" w14:textId="45CA5067" w:rsidR="002C727E" w:rsidRPr="002C727E" w:rsidRDefault="002C727E" w:rsidP="002C727E">
            <w:pPr>
              <w:pStyle w:val="Tabzeile"/>
              <w:spacing w:line="20" w:lineRule="exact"/>
              <w:rPr>
                <w:rFonts w:ascii="Arial" w:hAnsi="Arial" w:cs="Arial"/>
                <w:sz w:val="2"/>
                <w:szCs w:val="2"/>
              </w:rPr>
            </w:pPr>
          </w:p>
        </w:tc>
      </w:tr>
      <w:tr w:rsidR="002C727E" w:rsidRPr="00757A04" w14:paraId="472EC0AF" w14:textId="77777777" w:rsidTr="002C727E">
        <w:trPr>
          <w:trHeight w:val="340"/>
        </w:trPr>
        <w:tc>
          <w:tcPr>
            <w:tcW w:w="1531" w:type="dxa"/>
            <w:vAlign w:val="center"/>
          </w:tcPr>
          <w:p w14:paraId="41AC0178" w14:textId="77777777" w:rsidR="002C727E" w:rsidRPr="00757A04" w:rsidRDefault="002C727E" w:rsidP="002C727E">
            <w:pPr>
              <w:pStyle w:val="Tabzeile"/>
              <w:rPr>
                <w:rFonts w:ascii="Arial" w:hAnsi="Arial" w:cs="Arial"/>
                <w:spacing w:val="-2"/>
              </w:rPr>
            </w:pPr>
            <w:r w:rsidRPr="00757A04">
              <w:rPr>
                <w:rFonts w:ascii="Arial" w:hAnsi="Arial" w:cs="Arial"/>
                <w:spacing w:val="-2"/>
              </w:rPr>
              <w:t>Meilenstein 3</w:t>
            </w:r>
          </w:p>
        </w:tc>
        <w:sdt>
          <w:sdtPr>
            <w:rPr>
              <w:rFonts w:ascii="Arial" w:hAnsi="Arial" w:cs="Arial"/>
            </w:rPr>
            <w:id w:val="1199435110"/>
            <w:placeholder>
              <w:docPart w:val="AAF6D59EDC144E1DB1895B7516786C05"/>
            </w:placeholder>
            <w:showingPlcHdr/>
          </w:sdtPr>
          <w:sdtContent>
            <w:tc>
              <w:tcPr>
                <w:tcW w:w="5528" w:type="dxa"/>
                <w:shd w:val="clear" w:color="auto" w:fill="E0EEF8" w:themeFill="accent2" w:themeFillTint="33"/>
                <w:vAlign w:val="center"/>
              </w:tcPr>
              <w:p w14:paraId="7EC14337" w14:textId="632CC877" w:rsidR="002C727E" w:rsidRPr="00757A04" w:rsidRDefault="002C727E" w:rsidP="002C727E">
                <w:pPr>
                  <w:pStyle w:val="Tabzeile"/>
                  <w:rPr>
                    <w:rFonts w:ascii="Arial" w:hAnsi="Arial" w:cs="Arial"/>
                  </w:rPr>
                </w:pPr>
                <w:r w:rsidRPr="009661EA">
                  <w:rPr>
                    <w:rStyle w:val="Platzhaltertext"/>
                    <w:sz w:val="18"/>
                    <w:szCs w:val="10"/>
                  </w:rPr>
                  <w:t>Klicken oder tippen Sie hier, um Text einzugeben.</w:t>
                </w:r>
              </w:p>
            </w:tc>
          </w:sdtContent>
        </w:sdt>
        <w:tc>
          <w:tcPr>
            <w:tcW w:w="227" w:type="dxa"/>
            <w:vAlign w:val="center"/>
          </w:tcPr>
          <w:p w14:paraId="38AE6BEC" w14:textId="77777777" w:rsidR="002C727E" w:rsidRPr="00757A04" w:rsidRDefault="002C727E" w:rsidP="002C727E">
            <w:pPr>
              <w:pStyle w:val="Tabzeile"/>
              <w:rPr>
                <w:rFonts w:ascii="Arial" w:hAnsi="Arial" w:cs="Arial"/>
              </w:rPr>
            </w:pPr>
          </w:p>
        </w:tc>
        <w:sdt>
          <w:sdtPr>
            <w:rPr>
              <w:rFonts w:ascii="Arial" w:hAnsi="Arial" w:cs="Arial"/>
            </w:rPr>
            <w:id w:val="-868833470"/>
            <w:placeholder>
              <w:docPart w:val="6B931259A2B04489BAA93E18FAF63C12"/>
            </w:placeholder>
            <w:showingPlcHdr/>
          </w:sdtPr>
          <w:sdtContent>
            <w:tc>
              <w:tcPr>
                <w:tcW w:w="2098" w:type="dxa"/>
                <w:shd w:val="clear" w:color="auto" w:fill="E0EEF8" w:themeFill="accent2" w:themeFillTint="33"/>
                <w:vAlign w:val="center"/>
              </w:tcPr>
              <w:p w14:paraId="573C8107" w14:textId="7AE6DA09" w:rsidR="002C727E" w:rsidRPr="00757A04" w:rsidRDefault="002C727E" w:rsidP="002C727E">
                <w:pPr>
                  <w:pStyle w:val="Tabzeile"/>
                  <w:rPr>
                    <w:rFonts w:ascii="Arial" w:hAnsi="Arial" w:cs="Arial"/>
                  </w:rPr>
                </w:pPr>
                <w:r>
                  <w:rPr>
                    <w:rStyle w:val="Platzhaltertext"/>
                    <w:sz w:val="18"/>
                    <w:szCs w:val="10"/>
                  </w:rPr>
                  <w:t>Text einfügen</w:t>
                </w:r>
                <w:r w:rsidRPr="009661EA">
                  <w:rPr>
                    <w:rStyle w:val="Platzhaltertext"/>
                    <w:sz w:val="18"/>
                    <w:szCs w:val="10"/>
                  </w:rPr>
                  <w:t>.</w:t>
                </w:r>
              </w:p>
            </w:tc>
          </w:sdtContent>
        </w:sdt>
      </w:tr>
      <w:tr w:rsidR="002C727E" w:rsidRPr="00757A04" w14:paraId="19EABD1D" w14:textId="77777777" w:rsidTr="002C727E">
        <w:trPr>
          <w:trHeight w:val="20"/>
        </w:trPr>
        <w:tc>
          <w:tcPr>
            <w:tcW w:w="1531" w:type="dxa"/>
            <w:vAlign w:val="center"/>
          </w:tcPr>
          <w:p w14:paraId="77552631" w14:textId="77777777" w:rsidR="002C727E" w:rsidRPr="002C727E" w:rsidRDefault="002C727E" w:rsidP="002C727E">
            <w:pPr>
              <w:pStyle w:val="Tabzeile"/>
              <w:spacing w:line="20" w:lineRule="exact"/>
              <w:rPr>
                <w:rFonts w:ascii="Arial" w:hAnsi="Arial" w:cs="Arial"/>
                <w:sz w:val="2"/>
                <w:szCs w:val="2"/>
              </w:rPr>
            </w:pPr>
          </w:p>
        </w:tc>
        <w:tc>
          <w:tcPr>
            <w:tcW w:w="5528" w:type="dxa"/>
            <w:vAlign w:val="center"/>
          </w:tcPr>
          <w:p w14:paraId="18A70FAD" w14:textId="77777777" w:rsidR="002C727E" w:rsidRPr="002C727E" w:rsidRDefault="002C727E" w:rsidP="002C727E">
            <w:pPr>
              <w:pStyle w:val="Tabzeile"/>
              <w:spacing w:line="20" w:lineRule="exact"/>
              <w:rPr>
                <w:rFonts w:ascii="Arial" w:hAnsi="Arial" w:cs="Arial"/>
                <w:sz w:val="2"/>
                <w:szCs w:val="2"/>
              </w:rPr>
            </w:pPr>
          </w:p>
        </w:tc>
        <w:tc>
          <w:tcPr>
            <w:tcW w:w="227" w:type="dxa"/>
            <w:vAlign w:val="center"/>
          </w:tcPr>
          <w:p w14:paraId="3FC7824F" w14:textId="77777777" w:rsidR="002C727E" w:rsidRPr="002C727E" w:rsidRDefault="002C727E" w:rsidP="002C727E">
            <w:pPr>
              <w:pStyle w:val="Tabzeile"/>
              <w:spacing w:line="20" w:lineRule="exact"/>
              <w:rPr>
                <w:rFonts w:ascii="Arial" w:hAnsi="Arial" w:cs="Arial"/>
                <w:sz w:val="2"/>
                <w:szCs w:val="2"/>
              </w:rPr>
            </w:pPr>
          </w:p>
        </w:tc>
        <w:tc>
          <w:tcPr>
            <w:tcW w:w="2098" w:type="dxa"/>
            <w:vAlign w:val="center"/>
          </w:tcPr>
          <w:p w14:paraId="5C112CA6" w14:textId="166F1D66" w:rsidR="002C727E" w:rsidRPr="002C727E" w:rsidRDefault="002C727E" w:rsidP="002C727E">
            <w:pPr>
              <w:pStyle w:val="Tabzeile"/>
              <w:spacing w:line="20" w:lineRule="exact"/>
              <w:rPr>
                <w:rFonts w:ascii="Arial" w:hAnsi="Arial" w:cs="Arial"/>
                <w:sz w:val="2"/>
                <w:szCs w:val="2"/>
              </w:rPr>
            </w:pPr>
          </w:p>
        </w:tc>
      </w:tr>
      <w:tr w:rsidR="002C727E" w:rsidRPr="00757A04" w14:paraId="6CBFF66B" w14:textId="77777777" w:rsidTr="002C727E">
        <w:trPr>
          <w:trHeight w:val="340"/>
        </w:trPr>
        <w:tc>
          <w:tcPr>
            <w:tcW w:w="1531" w:type="dxa"/>
            <w:vAlign w:val="center"/>
          </w:tcPr>
          <w:p w14:paraId="67A2DCED" w14:textId="77777777" w:rsidR="002C727E" w:rsidRPr="00757A04" w:rsidRDefault="002C727E" w:rsidP="002C727E">
            <w:pPr>
              <w:pStyle w:val="Tabzeile"/>
              <w:rPr>
                <w:rFonts w:ascii="Arial" w:hAnsi="Arial" w:cs="Arial"/>
                <w:spacing w:val="-2"/>
              </w:rPr>
            </w:pPr>
            <w:r w:rsidRPr="00757A04">
              <w:rPr>
                <w:rFonts w:ascii="Arial" w:hAnsi="Arial" w:cs="Arial"/>
                <w:spacing w:val="-2"/>
              </w:rPr>
              <w:t>Meilenstein 4</w:t>
            </w:r>
          </w:p>
        </w:tc>
        <w:sdt>
          <w:sdtPr>
            <w:rPr>
              <w:rFonts w:ascii="Arial" w:hAnsi="Arial" w:cs="Arial"/>
            </w:rPr>
            <w:id w:val="1908799673"/>
            <w:placeholder>
              <w:docPart w:val="EBF87552A9D74E7BA097AF8BE90D4B28"/>
            </w:placeholder>
            <w:showingPlcHdr/>
          </w:sdtPr>
          <w:sdtContent>
            <w:tc>
              <w:tcPr>
                <w:tcW w:w="5528" w:type="dxa"/>
                <w:shd w:val="clear" w:color="auto" w:fill="E0EEF8" w:themeFill="accent2" w:themeFillTint="33"/>
                <w:vAlign w:val="center"/>
              </w:tcPr>
              <w:p w14:paraId="6E026AC1" w14:textId="1BB18F27" w:rsidR="002C727E" w:rsidRPr="00757A04" w:rsidRDefault="002C727E" w:rsidP="002C727E">
                <w:pPr>
                  <w:pStyle w:val="Tabzeile"/>
                  <w:rPr>
                    <w:rFonts w:ascii="Arial" w:hAnsi="Arial" w:cs="Arial"/>
                  </w:rPr>
                </w:pPr>
                <w:r w:rsidRPr="009661EA">
                  <w:rPr>
                    <w:rStyle w:val="Platzhaltertext"/>
                    <w:sz w:val="18"/>
                    <w:szCs w:val="10"/>
                  </w:rPr>
                  <w:t>Klicken oder tippen Sie hier, um Text einzugeben.</w:t>
                </w:r>
              </w:p>
            </w:tc>
          </w:sdtContent>
        </w:sdt>
        <w:tc>
          <w:tcPr>
            <w:tcW w:w="227" w:type="dxa"/>
            <w:vAlign w:val="center"/>
          </w:tcPr>
          <w:p w14:paraId="79B6035A" w14:textId="77777777" w:rsidR="002C727E" w:rsidRPr="00757A04" w:rsidRDefault="002C727E" w:rsidP="002C727E">
            <w:pPr>
              <w:pStyle w:val="Tabzeile"/>
              <w:rPr>
                <w:rFonts w:ascii="Arial" w:hAnsi="Arial" w:cs="Arial"/>
              </w:rPr>
            </w:pPr>
          </w:p>
        </w:tc>
        <w:sdt>
          <w:sdtPr>
            <w:rPr>
              <w:rFonts w:ascii="Arial" w:hAnsi="Arial" w:cs="Arial"/>
            </w:rPr>
            <w:id w:val="347683303"/>
            <w:placeholder>
              <w:docPart w:val="1CDC426642F948DEA8B6A9C0D64B8091"/>
            </w:placeholder>
            <w:showingPlcHdr/>
          </w:sdtPr>
          <w:sdtContent>
            <w:tc>
              <w:tcPr>
                <w:tcW w:w="2098" w:type="dxa"/>
                <w:shd w:val="clear" w:color="auto" w:fill="E0EEF8" w:themeFill="accent2" w:themeFillTint="33"/>
                <w:vAlign w:val="center"/>
              </w:tcPr>
              <w:p w14:paraId="6DC65536" w14:textId="4DEB3315" w:rsidR="002C727E" w:rsidRPr="00757A04" w:rsidRDefault="002C727E" w:rsidP="002C727E">
                <w:pPr>
                  <w:pStyle w:val="Tabzeile"/>
                  <w:rPr>
                    <w:rFonts w:ascii="Arial" w:hAnsi="Arial" w:cs="Arial"/>
                  </w:rPr>
                </w:pPr>
                <w:r>
                  <w:rPr>
                    <w:rStyle w:val="Platzhaltertext"/>
                    <w:sz w:val="18"/>
                    <w:szCs w:val="10"/>
                  </w:rPr>
                  <w:t>Text einfügen</w:t>
                </w:r>
                <w:r w:rsidRPr="009661EA">
                  <w:rPr>
                    <w:rStyle w:val="Platzhaltertext"/>
                    <w:sz w:val="18"/>
                    <w:szCs w:val="10"/>
                  </w:rPr>
                  <w:t>.</w:t>
                </w:r>
              </w:p>
            </w:tc>
          </w:sdtContent>
        </w:sdt>
      </w:tr>
      <w:tr w:rsidR="002C727E" w:rsidRPr="00757A04" w14:paraId="2C9B3B29" w14:textId="77777777" w:rsidTr="002C727E">
        <w:trPr>
          <w:trHeight w:val="20"/>
        </w:trPr>
        <w:tc>
          <w:tcPr>
            <w:tcW w:w="1531" w:type="dxa"/>
            <w:vAlign w:val="center"/>
          </w:tcPr>
          <w:p w14:paraId="6FCA2338" w14:textId="77777777" w:rsidR="002C727E" w:rsidRPr="002C727E" w:rsidRDefault="002C727E" w:rsidP="002C727E">
            <w:pPr>
              <w:pStyle w:val="Tabzeile"/>
              <w:spacing w:line="20" w:lineRule="exact"/>
              <w:rPr>
                <w:rFonts w:ascii="Arial" w:hAnsi="Arial" w:cs="Arial"/>
                <w:sz w:val="2"/>
                <w:szCs w:val="2"/>
              </w:rPr>
            </w:pPr>
          </w:p>
        </w:tc>
        <w:tc>
          <w:tcPr>
            <w:tcW w:w="5528" w:type="dxa"/>
            <w:vAlign w:val="center"/>
          </w:tcPr>
          <w:p w14:paraId="38B60F8F" w14:textId="77777777" w:rsidR="002C727E" w:rsidRPr="002C727E" w:rsidRDefault="002C727E" w:rsidP="002C727E">
            <w:pPr>
              <w:pStyle w:val="Tabzeile"/>
              <w:spacing w:line="20" w:lineRule="exact"/>
              <w:rPr>
                <w:rFonts w:ascii="Arial" w:hAnsi="Arial" w:cs="Arial"/>
                <w:sz w:val="2"/>
                <w:szCs w:val="2"/>
              </w:rPr>
            </w:pPr>
          </w:p>
        </w:tc>
        <w:tc>
          <w:tcPr>
            <w:tcW w:w="227" w:type="dxa"/>
            <w:vAlign w:val="center"/>
          </w:tcPr>
          <w:p w14:paraId="10EDDDF1" w14:textId="77777777" w:rsidR="002C727E" w:rsidRPr="002C727E" w:rsidRDefault="002C727E" w:rsidP="002C727E">
            <w:pPr>
              <w:pStyle w:val="Tabzeile"/>
              <w:spacing w:line="20" w:lineRule="exact"/>
              <w:rPr>
                <w:rFonts w:ascii="Arial" w:hAnsi="Arial" w:cs="Arial"/>
                <w:sz w:val="2"/>
                <w:szCs w:val="2"/>
              </w:rPr>
            </w:pPr>
          </w:p>
        </w:tc>
        <w:tc>
          <w:tcPr>
            <w:tcW w:w="2098" w:type="dxa"/>
            <w:vAlign w:val="center"/>
          </w:tcPr>
          <w:p w14:paraId="3B7FB04D" w14:textId="56AB9E89" w:rsidR="002C727E" w:rsidRPr="002C727E" w:rsidRDefault="002C727E" w:rsidP="002C727E">
            <w:pPr>
              <w:pStyle w:val="Tabzeile"/>
              <w:spacing w:line="20" w:lineRule="exact"/>
              <w:rPr>
                <w:rFonts w:ascii="Arial" w:hAnsi="Arial" w:cs="Arial"/>
                <w:sz w:val="2"/>
                <w:szCs w:val="2"/>
              </w:rPr>
            </w:pPr>
          </w:p>
        </w:tc>
      </w:tr>
      <w:tr w:rsidR="002C727E" w:rsidRPr="00757A04" w14:paraId="76E2BE6D" w14:textId="77777777" w:rsidTr="001B336E">
        <w:trPr>
          <w:trHeight w:val="340"/>
        </w:trPr>
        <w:tc>
          <w:tcPr>
            <w:tcW w:w="1531" w:type="dxa"/>
            <w:vAlign w:val="center"/>
          </w:tcPr>
          <w:p w14:paraId="1B5D662D" w14:textId="77777777" w:rsidR="002C727E" w:rsidRPr="00757A04" w:rsidRDefault="002C727E" w:rsidP="002C727E">
            <w:pPr>
              <w:pStyle w:val="Tabzeile"/>
              <w:rPr>
                <w:rFonts w:ascii="Arial" w:hAnsi="Arial" w:cs="Arial"/>
                <w:spacing w:val="-2"/>
              </w:rPr>
            </w:pPr>
            <w:r w:rsidRPr="00757A04">
              <w:rPr>
                <w:rFonts w:ascii="Arial" w:hAnsi="Arial" w:cs="Arial"/>
                <w:spacing w:val="-2"/>
              </w:rPr>
              <w:t>Projektende</w:t>
            </w:r>
          </w:p>
        </w:tc>
        <w:tc>
          <w:tcPr>
            <w:tcW w:w="5528" w:type="dxa"/>
            <w:vAlign w:val="center"/>
          </w:tcPr>
          <w:p w14:paraId="69259733" w14:textId="5D7E8F36" w:rsidR="002C727E" w:rsidRPr="00757A04" w:rsidRDefault="002C727E" w:rsidP="002C727E">
            <w:pPr>
              <w:pStyle w:val="Tabzeile"/>
              <w:rPr>
                <w:rFonts w:ascii="Arial" w:hAnsi="Arial" w:cs="Arial"/>
              </w:rPr>
            </w:pPr>
          </w:p>
        </w:tc>
        <w:tc>
          <w:tcPr>
            <w:tcW w:w="227" w:type="dxa"/>
            <w:vAlign w:val="center"/>
          </w:tcPr>
          <w:p w14:paraId="043FB5C8" w14:textId="77777777" w:rsidR="002C727E" w:rsidRPr="00757A04" w:rsidRDefault="002C727E" w:rsidP="002C727E">
            <w:pPr>
              <w:pStyle w:val="Tabzeile"/>
              <w:rPr>
                <w:rFonts w:ascii="Arial" w:hAnsi="Arial" w:cs="Arial"/>
              </w:rPr>
            </w:pPr>
          </w:p>
        </w:tc>
        <w:sdt>
          <w:sdtPr>
            <w:rPr>
              <w:rFonts w:ascii="Arial" w:hAnsi="Arial" w:cs="Arial"/>
            </w:rPr>
            <w:id w:val="802350020"/>
            <w:placeholder>
              <w:docPart w:val="BBF88F34769F4C61A847FF8F666EC04D"/>
            </w:placeholder>
            <w:showingPlcHdr/>
          </w:sdtPr>
          <w:sdtContent>
            <w:tc>
              <w:tcPr>
                <w:tcW w:w="2098" w:type="dxa"/>
                <w:shd w:val="clear" w:color="auto" w:fill="E0EEF8" w:themeFill="accent2" w:themeFillTint="33"/>
                <w:vAlign w:val="center"/>
              </w:tcPr>
              <w:p w14:paraId="62266AF9" w14:textId="18216CB7" w:rsidR="002C727E" w:rsidRPr="00757A04" w:rsidRDefault="002C727E" w:rsidP="002C727E">
                <w:pPr>
                  <w:pStyle w:val="Tabzeile"/>
                  <w:rPr>
                    <w:rFonts w:ascii="Arial" w:hAnsi="Arial" w:cs="Arial"/>
                  </w:rPr>
                </w:pPr>
                <w:r>
                  <w:rPr>
                    <w:rStyle w:val="Platzhaltertext"/>
                    <w:sz w:val="18"/>
                    <w:szCs w:val="10"/>
                  </w:rPr>
                  <w:t>Text einfügen</w:t>
                </w:r>
                <w:r w:rsidRPr="009661EA">
                  <w:rPr>
                    <w:rStyle w:val="Platzhaltertext"/>
                    <w:sz w:val="18"/>
                    <w:szCs w:val="10"/>
                  </w:rPr>
                  <w:t>.</w:t>
                </w:r>
              </w:p>
            </w:tc>
          </w:sdtContent>
        </w:sdt>
      </w:tr>
    </w:tbl>
    <w:p w14:paraId="4C15EE8F" w14:textId="77777777" w:rsidR="00717EBF" w:rsidRDefault="00717EBF" w:rsidP="00717EBF">
      <w:pPr>
        <w:pStyle w:val="Text"/>
        <w:jc w:val="left"/>
        <w:rPr>
          <w:rFonts w:ascii="Arial" w:hAnsi="Arial" w:cs="Arial"/>
        </w:rPr>
      </w:pPr>
      <w:bookmarkStart w:id="22" w:name="_Toc164172918"/>
      <w:bookmarkStart w:id="23" w:name="_Toc164172919"/>
      <w:bookmarkStart w:id="24" w:name="_Toc164172920"/>
      <w:bookmarkStart w:id="25" w:name="_Toc164172921"/>
      <w:bookmarkStart w:id="26" w:name="_Toc164172957"/>
      <w:bookmarkEnd w:id="22"/>
      <w:bookmarkEnd w:id="23"/>
      <w:bookmarkEnd w:id="24"/>
      <w:bookmarkEnd w:id="25"/>
      <w:bookmarkEnd w:id="26"/>
    </w:p>
    <w:p w14:paraId="218C0FE7" w14:textId="77777777" w:rsidR="002C727E" w:rsidRDefault="002C727E" w:rsidP="00717EBF">
      <w:pPr>
        <w:pStyle w:val="Text"/>
        <w:jc w:val="left"/>
        <w:rPr>
          <w:rFonts w:ascii="Arial" w:hAnsi="Arial" w:cs="Arial"/>
        </w:rPr>
      </w:pPr>
    </w:p>
    <w:p w14:paraId="707FA6CF" w14:textId="77777777" w:rsidR="002C727E" w:rsidRPr="00757A04" w:rsidRDefault="002C727E" w:rsidP="00717EBF">
      <w:pPr>
        <w:pStyle w:val="Text"/>
        <w:jc w:val="left"/>
        <w:rPr>
          <w:rFonts w:ascii="Arial" w:hAnsi="Arial" w:cs="Arial"/>
        </w:rPr>
      </w:pPr>
    </w:p>
    <w:p w14:paraId="73B051FB" w14:textId="7987069F" w:rsidR="00D15FF9" w:rsidRPr="00757A04" w:rsidRDefault="00D15FF9" w:rsidP="00717EBF">
      <w:pPr>
        <w:pStyle w:val="berschrift2nummeriert"/>
        <w:rPr>
          <w:rFonts w:ascii="Arial" w:hAnsi="Arial" w:cs="Arial"/>
        </w:rPr>
      </w:pPr>
      <w:r w:rsidRPr="00757A04">
        <w:rPr>
          <w:rFonts w:ascii="Arial" w:hAnsi="Arial" w:cs="Arial"/>
        </w:rPr>
        <w:lastRenderedPageBreak/>
        <w:t>Markt- und Multiplikationspotenzial</w:t>
      </w:r>
    </w:p>
    <w:p w14:paraId="4E460A16" w14:textId="701A8C5C" w:rsidR="00D15FF9" w:rsidRPr="00757A04" w:rsidRDefault="00D15FF9" w:rsidP="00717EBF">
      <w:pPr>
        <w:rPr>
          <w:rFonts w:ascii="Arial" w:hAnsi="Arial" w:cs="Arial"/>
          <w:sz w:val="22"/>
          <w:szCs w:val="22"/>
        </w:rPr>
      </w:pPr>
      <w:r w:rsidRPr="00757A04">
        <w:rPr>
          <w:rFonts w:ascii="Arial" w:hAnsi="Arial" w:cs="Arial"/>
          <w:sz w:val="22"/>
          <w:szCs w:val="22"/>
        </w:rPr>
        <w:t>Gibt es schon vergleichbare Hilfsmittel in der Schweiz oder im Ausland? Falls ja, bitte beschreiben Sie diese kurz und referenzieren Sie</w:t>
      </w:r>
      <w:r w:rsidR="00DD1CA0">
        <w:rPr>
          <w:rFonts w:ascii="Arial" w:hAnsi="Arial" w:cs="Arial"/>
          <w:sz w:val="22"/>
          <w:szCs w:val="22"/>
        </w:rPr>
        <w:t>,</w:t>
      </w:r>
      <w:r w:rsidRPr="00757A04">
        <w:rPr>
          <w:rFonts w:ascii="Arial" w:hAnsi="Arial" w:cs="Arial"/>
          <w:sz w:val="22"/>
          <w:szCs w:val="22"/>
        </w:rPr>
        <w:t xml:space="preserve"> wo möglich</w:t>
      </w:r>
      <w:r w:rsidR="00DD1CA0">
        <w:rPr>
          <w:rFonts w:ascii="Arial" w:hAnsi="Arial" w:cs="Arial"/>
          <w:sz w:val="22"/>
          <w:szCs w:val="22"/>
        </w:rPr>
        <w:t>,</w:t>
      </w:r>
      <w:r w:rsidRPr="00757A04">
        <w:rPr>
          <w:rFonts w:ascii="Arial" w:hAnsi="Arial" w:cs="Arial"/>
          <w:sz w:val="22"/>
          <w:szCs w:val="22"/>
        </w:rPr>
        <w:t xml:space="preserve"> mit Links auf die Hilfsmittel.</w:t>
      </w:r>
    </w:p>
    <w:p w14:paraId="764403E9" w14:textId="29A7576D" w:rsidR="00D15FF9" w:rsidRDefault="0066696D" w:rsidP="00717EBF">
      <w:pPr>
        <w:pStyle w:val="Bildlegende"/>
        <w:rPr>
          <w:rFonts w:ascii="Arial" w:hAnsi="Arial" w:cs="Arial"/>
          <w:lang w:val="de-CH"/>
        </w:rPr>
      </w:pPr>
      <w:r>
        <w:rPr>
          <w:rFonts w:ascii="Arial" w:hAnsi="Arial" w:cs="Arial"/>
          <w:lang w:val="de-CH"/>
        </w:rPr>
        <w:t>M</w:t>
      </w:r>
      <w:r w:rsidR="00D15FF9" w:rsidRPr="00757A04">
        <w:rPr>
          <w:rFonts w:ascii="Arial" w:hAnsi="Arial" w:cs="Arial"/>
          <w:lang w:val="de-CH"/>
        </w:rPr>
        <w:t>aximal 300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085A97D4" w14:textId="77777777" w:rsidTr="002C727E">
        <w:trPr>
          <w:trHeight w:val="1984"/>
        </w:trPr>
        <w:sdt>
          <w:sdtPr>
            <w:rPr>
              <w:rFonts w:ascii="Arial" w:hAnsi="Arial" w:cs="Arial"/>
              <w:sz w:val="22"/>
              <w:szCs w:val="22"/>
            </w:rPr>
            <w:id w:val="1707678750"/>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616204AF" w14:textId="7E287567"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234DD4FF" w14:textId="77777777" w:rsidR="00717EBF" w:rsidRPr="00E92373" w:rsidRDefault="00717EBF" w:rsidP="002C727E">
      <w:pPr>
        <w:pStyle w:val="Bildlegende"/>
        <w:rPr>
          <w:rFonts w:ascii="Arial" w:hAnsi="Arial" w:cs="Arial"/>
          <w:sz w:val="22"/>
          <w:szCs w:val="22"/>
          <w:lang w:val="de-CH"/>
        </w:rPr>
      </w:pPr>
    </w:p>
    <w:p w14:paraId="2A56F0C4" w14:textId="4942F143" w:rsidR="00D15FF9" w:rsidRPr="00757A04" w:rsidRDefault="00D15FF9" w:rsidP="00D15FF9">
      <w:pPr>
        <w:rPr>
          <w:rFonts w:ascii="Arial" w:hAnsi="Arial" w:cs="Arial"/>
          <w:sz w:val="22"/>
          <w:szCs w:val="22"/>
        </w:rPr>
      </w:pPr>
      <w:r w:rsidRPr="00757A04">
        <w:rPr>
          <w:rFonts w:ascii="Arial" w:hAnsi="Arial" w:cs="Arial"/>
          <w:sz w:val="22"/>
          <w:szCs w:val="22"/>
        </w:rPr>
        <w:t>Schätzen Sie das Markt- bzw. Multiplikationspotenzial (in der Schweiz) für das «Produkt» bzw. Ergebnis aus Ihrem Projekt ab. Welche Nachfrage besteht für das Produkt? Sind die Voraussetzungen für eine Multiplikation bereits gegeben, oder braucht es noch weitere Akteure/Massnahmen dafür? Wer sind die geeigneten Multiplikatoren?</w:t>
      </w:r>
    </w:p>
    <w:p w14:paraId="6F6F8DAC" w14:textId="6D621522" w:rsidR="00717EBF" w:rsidRDefault="0066696D" w:rsidP="00D15FF9">
      <w:pPr>
        <w:pStyle w:val="Bildlegende"/>
        <w:rPr>
          <w:rFonts w:ascii="Arial" w:hAnsi="Arial" w:cs="Arial"/>
          <w:lang w:val="de-CH"/>
        </w:rPr>
      </w:pPr>
      <w:r>
        <w:rPr>
          <w:rFonts w:ascii="Arial" w:hAnsi="Arial" w:cs="Arial"/>
          <w:lang w:val="de-CH"/>
        </w:rPr>
        <w:t>M</w:t>
      </w:r>
      <w:r w:rsidR="00D15FF9" w:rsidRPr="00757A04">
        <w:rPr>
          <w:rFonts w:ascii="Arial" w:hAnsi="Arial" w:cs="Arial"/>
          <w:lang w:val="de-CH"/>
        </w:rPr>
        <w:t>aximal 300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7A000561" w14:textId="77777777" w:rsidTr="003725C9">
        <w:trPr>
          <w:trHeight w:val="1984"/>
        </w:trPr>
        <w:sdt>
          <w:sdtPr>
            <w:rPr>
              <w:rFonts w:ascii="Arial" w:hAnsi="Arial" w:cs="Arial"/>
              <w:sz w:val="22"/>
              <w:szCs w:val="22"/>
            </w:rPr>
            <w:id w:val="-1530413355"/>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14D2E74C" w14:textId="247C4C14"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37B5C60E" w14:textId="77777777" w:rsidR="00D15FF9" w:rsidRPr="00757A04" w:rsidRDefault="00D15FF9" w:rsidP="00717EBF">
      <w:pPr>
        <w:pStyle w:val="berschrift2nummeriert"/>
        <w:rPr>
          <w:rFonts w:ascii="Arial" w:hAnsi="Arial" w:cs="Arial"/>
        </w:rPr>
      </w:pPr>
      <w:bookmarkStart w:id="27" w:name="_Toc167717336"/>
      <w:r w:rsidRPr="00757A04">
        <w:rPr>
          <w:rFonts w:ascii="Arial" w:hAnsi="Arial" w:cs="Arial"/>
        </w:rPr>
        <w:t>Realisierungschancen ohne Unterstützung</w:t>
      </w:r>
      <w:bookmarkEnd w:id="27"/>
      <w:r w:rsidRPr="00757A04">
        <w:rPr>
          <w:rFonts w:ascii="Arial" w:hAnsi="Arial" w:cs="Arial"/>
        </w:rPr>
        <w:t xml:space="preserve"> von EnergieSchweiz</w:t>
      </w:r>
    </w:p>
    <w:p w14:paraId="537BC87F" w14:textId="5E665E0B" w:rsidR="00D15FF9" w:rsidRPr="00757A04" w:rsidRDefault="00D15FF9" w:rsidP="00717EBF">
      <w:pPr>
        <w:pStyle w:val="Text"/>
        <w:jc w:val="left"/>
        <w:rPr>
          <w:rFonts w:ascii="Arial" w:hAnsi="Arial" w:cs="Arial"/>
        </w:rPr>
      </w:pPr>
      <w:r w:rsidRPr="00757A04">
        <w:rPr>
          <w:rFonts w:ascii="Arial" w:hAnsi="Arial" w:cs="Arial"/>
        </w:rPr>
        <w:t>Beschreiben Sie, warum die Unterstützung Ihres Projektes durch EnergieSchweiz für eine erfolgreiche Umsetzung erforderlich ist.</w:t>
      </w:r>
    </w:p>
    <w:p w14:paraId="7E02EDBC" w14:textId="11E026ED" w:rsidR="00717EBF" w:rsidRPr="00757A04" w:rsidRDefault="0066696D" w:rsidP="00717EBF">
      <w:pPr>
        <w:pStyle w:val="Bildlegende"/>
        <w:rPr>
          <w:rFonts w:ascii="Arial" w:hAnsi="Arial" w:cs="Arial"/>
          <w:lang w:val="de-CH"/>
        </w:rPr>
      </w:pPr>
      <w:r>
        <w:rPr>
          <w:rFonts w:ascii="Arial" w:hAnsi="Arial" w:cs="Arial"/>
          <w:lang w:val="de-CH"/>
        </w:rPr>
        <w:t>M</w:t>
      </w:r>
      <w:r w:rsidR="00717EBF" w:rsidRPr="00757A04">
        <w:rPr>
          <w:rFonts w:ascii="Arial" w:hAnsi="Arial" w:cs="Arial"/>
          <w:lang w:val="de-CH"/>
        </w:rPr>
        <w:t>aximal 300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35957B1B" w14:textId="77777777" w:rsidTr="003725C9">
        <w:trPr>
          <w:trHeight w:val="1984"/>
        </w:trPr>
        <w:sdt>
          <w:sdtPr>
            <w:rPr>
              <w:rFonts w:ascii="Arial" w:hAnsi="Arial" w:cs="Arial"/>
            </w:rPr>
            <w:id w:val="1729115991"/>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5BC527D2" w14:textId="2BC681D1" w:rsidR="002C727E" w:rsidRDefault="00140EB0" w:rsidP="003725C9">
                <w:pPr>
                  <w:rPr>
                    <w:rFonts w:ascii="Arial" w:hAnsi="Arial" w:cs="Arial"/>
                  </w:rPr>
                </w:pPr>
                <w:r w:rsidRPr="00140EB0">
                  <w:rPr>
                    <w:rStyle w:val="Platzhaltertext"/>
                    <w:sz w:val="18"/>
                    <w:szCs w:val="18"/>
                  </w:rPr>
                  <w:t>Klicken oder tippen Sie hier, um Text einzugeben.</w:t>
                </w:r>
              </w:p>
            </w:tc>
          </w:sdtContent>
        </w:sdt>
      </w:tr>
    </w:tbl>
    <w:p w14:paraId="500156A8" w14:textId="77777777" w:rsidR="00717EBF" w:rsidRPr="00757A04" w:rsidRDefault="00717EBF" w:rsidP="00717EBF">
      <w:pPr>
        <w:pStyle w:val="Text"/>
        <w:jc w:val="left"/>
        <w:rPr>
          <w:rFonts w:ascii="Arial" w:hAnsi="Arial" w:cs="Arial"/>
        </w:rPr>
      </w:pPr>
    </w:p>
    <w:p w14:paraId="4EC79FEE" w14:textId="128379D2" w:rsidR="00D15FF9" w:rsidRPr="00757A04" w:rsidRDefault="00D15FF9" w:rsidP="00D15FF9">
      <w:pPr>
        <w:spacing w:line="259" w:lineRule="auto"/>
        <w:rPr>
          <w:rFonts w:ascii="Arial" w:hAnsi="Arial" w:cs="Arial"/>
        </w:rPr>
      </w:pPr>
      <w:r w:rsidRPr="00757A04">
        <w:rPr>
          <w:rFonts w:ascii="Arial" w:hAnsi="Arial" w:cs="Arial"/>
        </w:rPr>
        <w:br w:type="page"/>
      </w:r>
    </w:p>
    <w:p w14:paraId="5B4F4799" w14:textId="77777777" w:rsidR="00D15FF9" w:rsidRPr="00757A04" w:rsidRDefault="00D15FF9" w:rsidP="00717EBF">
      <w:pPr>
        <w:pStyle w:val="berschrift1nummeriert"/>
        <w:rPr>
          <w:rFonts w:ascii="Arial" w:hAnsi="Arial" w:cs="Arial"/>
        </w:rPr>
      </w:pPr>
      <w:bookmarkStart w:id="28" w:name="_Toc164172961"/>
      <w:r w:rsidRPr="00757A04">
        <w:rPr>
          <w:rFonts w:ascii="Arial" w:hAnsi="Arial" w:cs="Arial"/>
        </w:rPr>
        <w:lastRenderedPageBreak/>
        <w:t>Wirkung, Relevanz und Potenziale</w:t>
      </w:r>
      <w:bookmarkEnd w:id="28"/>
    </w:p>
    <w:p w14:paraId="0B7AA621" w14:textId="63398564" w:rsidR="00D15FF9" w:rsidRPr="00757A04" w:rsidRDefault="00D15FF9" w:rsidP="00D15FF9">
      <w:pPr>
        <w:rPr>
          <w:rFonts w:ascii="Arial" w:hAnsi="Arial" w:cs="Arial"/>
          <w:sz w:val="22"/>
          <w:szCs w:val="22"/>
        </w:rPr>
      </w:pPr>
      <w:r w:rsidRPr="00757A04">
        <w:rPr>
          <w:rFonts w:ascii="Arial" w:hAnsi="Arial" w:cs="Arial"/>
          <w:sz w:val="22"/>
          <w:szCs w:val="22"/>
        </w:rPr>
        <w:t xml:space="preserve">Das Förderprogramm </w:t>
      </w:r>
      <w:r w:rsidR="006476B4">
        <w:rPr>
          <w:rFonts w:ascii="Arial" w:hAnsi="Arial" w:cs="Arial"/>
          <w:sz w:val="22"/>
          <w:szCs w:val="22"/>
        </w:rPr>
        <w:t xml:space="preserve">«Ladeinfrastruktur-Wissen» </w:t>
      </w:r>
      <w:r w:rsidRPr="00757A04">
        <w:rPr>
          <w:rFonts w:ascii="Arial" w:hAnsi="Arial" w:cs="Arial"/>
          <w:sz w:val="22"/>
          <w:szCs w:val="22"/>
        </w:rPr>
        <w:t xml:space="preserve">verfolgt das Ziel, den Ausbau einer netzdienlichen und nutzerfreundlichen Ladeinfrastruktur in der Schweiz zu beschleunigen. Es setzt dort an, wo fehlendes oder schwer zugängliches Wissen den Fortschritt bremst. Zeigen Sie im folgenden Wirkungsmodell auf, wie die geplanten Aktivitäten und Produkte (Outputs) dieses übergeordnete Ziel unterstützen. </w:t>
      </w:r>
      <w:r w:rsidRPr="005F48C7">
        <w:rPr>
          <w:rFonts w:ascii="Arial" w:hAnsi="Arial" w:cs="Arial"/>
          <w:sz w:val="22"/>
          <w:szCs w:val="22"/>
        </w:rPr>
        <w:t>Nehmen Sie dafür die Projektaktivitäten, -ziele und die Zielgruppen wieder auf, welche Sie in Abschnitt 3.</w:t>
      </w:r>
      <w:r w:rsidR="001B4EB8" w:rsidRPr="005F48C7">
        <w:rPr>
          <w:rFonts w:ascii="Arial" w:hAnsi="Arial" w:cs="Arial"/>
          <w:sz w:val="22"/>
          <w:szCs w:val="22"/>
        </w:rPr>
        <w:t>2</w:t>
      </w:r>
      <w:r w:rsidRPr="005F48C7">
        <w:rPr>
          <w:rFonts w:ascii="Arial" w:hAnsi="Arial" w:cs="Arial"/>
          <w:sz w:val="22"/>
          <w:szCs w:val="22"/>
        </w:rPr>
        <w:t xml:space="preserve"> und 3.</w:t>
      </w:r>
      <w:r w:rsidR="001B4EB8" w:rsidRPr="005F48C7">
        <w:rPr>
          <w:rFonts w:ascii="Arial" w:hAnsi="Arial" w:cs="Arial"/>
          <w:sz w:val="22"/>
          <w:szCs w:val="22"/>
        </w:rPr>
        <w:t>3</w:t>
      </w:r>
      <w:r w:rsidRPr="005F48C7">
        <w:rPr>
          <w:rFonts w:ascii="Arial" w:hAnsi="Arial" w:cs="Arial"/>
          <w:sz w:val="22"/>
          <w:szCs w:val="22"/>
        </w:rPr>
        <w:t xml:space="preserve"> bereits</w:t>
      </w:r>
      <w:r w:rsidRPr="00757A04">
        <w:rPr>
          <w:rFonts w:ascii="Arial" w:hAnsi="Arial" w:cs="Arial"/>
          <w:sz w:val="22"/>
          <w:szCs w:val="22"/>
        </w:rPr>
        <w:t xml:space="preserve"> erläutert haben. Beschreiben Sie kurz die Wirkungen, welche Sie damit bei den Zielgruppen und auf übergeordneter Ebene beabsichtigen.</w:t>
      </w:r>
    </w:p>
    <w:p w14:paraId="7B4408E4" w14:textId="77777777" w:rsidR="00D15FF9" w:rsidRPr="00757A04" w:rsidRDefault="00D15FF9" w:rsidP="00D15FF9">
      <w:pPr>
        <w:pStyle w:val="Textkrper"/>
        <w:rPr>
          <w:rFonts w:cs="Arial"/>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E0" w:firstRow="1" w:lastRow="1" w:firstColumn="1" w:lastColumn="0" w:noHBand="0" w:noVBand="1"/>
      </w:tblPr>
      <w:tblGrid>
        <w:gridCol w:w="2445"/>
        <w:gridCol w:w="2445"/>
        <w:gridCol w:w="2445"/>
        <w:gridCol w:w="2446"/>
      </w:tblGrid>
      <w:tr w:rsidR="00D15FF9" w:rsidRPr="00757A04" w14:paraId="0D1463E4" w14:textId="77777777" w:rsidTr="002C727E">
        <w:trPr>
          <w:trHeight w:val="1032"/>
        </w:trPr>
        <w:tc>
          <w:tcPr>
            <w:tcW w:w="2445" w:type="dxa"/>
            <w:tcBorders>
              <w:top w:val="dotted" w:sz="4" w:space="0" w:color="auto"/>
              <w:left w:val="dotted" w:sz="4" w:space="0" w:color="auto"/>
              <w:bottom w:val="dotted" w:sz="4" w:space="0" w:color="auto"/>
              <w:right w:val="dotted" w:sz="4" w:space="0" w:color="auto"/>
            </w:tcBorders>
          </w:tcPr>
          <w:p w14:paraId="7C1608E9" w14:textId="77777777" w:rsidR="00D15FF9" w:rsidRPr="00757A04" w:rsidRDefault="00D15FF9">
            <w:pPr>
              <w:pStyle w:val="Tabzeile"/>
              <w:rPr>
                <w:rFonts w:ascii="Arial" w:hAnsi="Arial" w:cs="Arial"/>
              </w:rPr>
            </w:pPr>
            <w:r w:rsidRPr="00757A04">
              <w:rPr>
                <w:rFonts w:ascii="Arial" w:hAnsi="Arial" w:cs="Arial"/>
              </w:rPr>
              <w:t>Aktivitäten</w:t>
            </w:r>
          </w:p>
          <w:p w14:paraId="7460DD09" w14:textId="71E863AD"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Struktur der Arbeitsprozesse,</w:t>
            </w:r>
            <w:r w:rsidR="002159FC" w:rsidRPr="00757A04">
              <w:rPr>
                <w:rFonts w:ascii="Arial" w:hAnsi="Arial" w:cs="Arial"/>
                <w:sz w:val="16"/>
                <w:szCs w:val="8"/>
              </w:rPr>
              <w:t xml:space="preserve"> </w:t>
            </w:r>
            <w:r w:rsidRPr="00757A04">
              <w:rPr>
                <w:rFonts w:ascii="Arial" w:hAnsi="Arial" w:cs="Arial"/>
                <w:sz w:val="16"/>
                <w:szCs w:val="8"/>
              </w:rPr>
              <w:t>Handlungen</w:t>
            </w:r>
          </w:p>
          <w:p w14:paraId="430C8EFE" w14:textId="3D0C7AEF" w:rsidR="00D15FF9" w:rsidRPr="00757A04" w:rsidRDefault="00D15FF9">
            <w:pPr>
              <w:pStyle w:val="Bildlegende"/>
              <w:spacing w:after="0"/>
              <w:rPr>
                <w:rFonts w:ascii="Arial" w:hAnsi="Arial" w:cs="Arial"/>
                <w:lang w:val="de-CH"/>
              </w:rPr>
            </w:pPr>
            <w:r w:rsidRPr="00757A04">
              <w:rPr>
                <w:rFonts w:ascii="Arial" w:hAnsi="Arial" w:cs="Arial"/>
                <w:lang w:val="de-CH"/>
              </w:rPr>
              <w:t xml:space="preserve">Maximal </w:t>
            </w:r>
            <w:r w:rsidR="00140EB0">
              <w:rPr>
                <w:rFonts w:ascii="Arial" w:hAnsi="Arial" w:cs="Arial"/>
                <w:lang w:val="de-CH"/>
              </w:rPr>
              <w:t>5</w:t>
            </w:r>
            <w:r w:rsidRPr="00757A04">
              <w:rPr>
                <w:rFonts w:ascii="Arial" w:hAnsi="Arial" w:cs="Arial"/>
                <w:lang w:val="de-CH"/>
              </w:rPr>
              <w:t>00 Zeichen</w:t>
            </w:r>
          </w:p>
        </w:tc>
        <w:tc>
          <w:tcPr>
            <w:tcW w:w="2445" w:type="dxa"/>
            <w:tcBorders>
              <w:top w:val="dotted" w:sz="4" w:space="0" w:color="auto"/>
              <w:left w:val="dotted" w:sz="4" w:space="0" w:color="auto"/>
              <w:bottom w:val="dotted" w:sz="4" w:space="0" w:color="auto"/>
              <w:right w:val="dotted" w:sz="4" w:space="0" w:color="auto"/>
            </w:tcBorders>
          </w:tcPr>
          <w:p w14:paraId="53D66F54" w14:textId="77777777" w:rsidR="00D15FF9" w:rsidRPr="00757A04" w:rsidRDefault="00D15FF9">
            <w:pPr>
              <w:pStyle w:val="Tabzeile"/>
              <w:rPr>
                <w:rFonts w:ascii="Arial" w:hAnsi="Arial" w:cs="Arial"/>
              </w:rPr>
            </w:pPr>
            <w:r w:rsidRPr="00757A04">
              <w:rPr>
                <w:rFonts w:ascii="Arial" w:hAnsi="Arial" w:cs="Arial"/>
              </w:rPr>
              <w:t>Output</w:t>
            </w:r>
          </w:p>
          <w:p w14:paraId="6479C72D"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 xml:space="preserve">Produkte, Angebote, </w:t>
            </w:r>
          </w:p>
          <w:p w14:paraId="2EDAE523"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Leistungen</w:t>
            </w:r>
          </w:p>
          <w:p w14:paraId="1E9536C0" w14:textId="61CB01F6" w:rsidR="00D15FF9" w:rsidRPr="00757A04" w:rsidRDefault="00D15FF9">
            <w:pPr>
              <w:pStyle w:val="Bildlegende"/>
              <w:spacing w:after="0"/>
              <w:rPr>
                <w:rFonts w:ascii="Arial" w:hAnsi="Arial" w:cs="Arial"/>
                <w:lang w:val="de-CH"/>
              </w:rPr>
            </w:pPr>
            <w:r w:rsidRPr="00757A04">
              <w:rPr>
                <w:rFonts w:ascii="Arial" w:hAnsi="Arial" w:cs="Arial"/>
                <w:lang w:val="de-CH"/>
              </w:rPr>
              <w:t xml:space="preserve">Maximal </w:t>
            </w:r>
            <w:r w:rsidR="00140EB0">
              <w:rPr>
                <w:rFonts w:ascii="Arial" w:hAnsi="Arial" w:cs="Arial"/>
                <w:lang w:val="de-CH"/>
              </w:rPr>
              <w:t>5</w:t>
            </w:r>
            <w:r w:rsidRPr="00757A04">
              <w:rPr>
                <w:rFonts w:ascii="Arial" w:hAnsi="Arial" w:cs="Arial"/>
                <w:lang w:val="de-CH"/>
              </w:rPr>
              <w:t>00 Zeichen</w:t>
            </w:r>
          </w:p>
        </w:tc>
        <w:tc>
          <w:tcPr>
            <w:tcW w:w="2445" w:type="dxa"/>
            <w:tcBorders>
              <w:top w:val="dotted" w:sz="4" w:space="0" w:color="auto"/>
              <w:left w:val="dotted" w:sz="4" w:space="0" w:color="auto"/>
              <w:bottom w:val="dotted" w:sz="4" w:space="0" w:color="auto"/>
              <w:right w:val="dotted" w:sz="4" w:space="0" w:color="auto"/>
            </w:tcBorders>
          </w:tcPr>
          <w:p w14:paraId="5D621EB8" w14:textId="77777777" w:rsidR="00D15FF9" w:rsidRPr="00757A04" w:rsidRDefault="00D15FF9">
            <w:pPr>
              <w:pStyle w:val="Tabzeile"/>
              <w:rPr>
                <w:rFonts w:ascii="Arial" w:hAnsi="Arial" w:cs="Arial"/>
              </w:rPr>
            </w:pPr>
            <w:r w:rsidRPr="00757A04">
              <w:rPr>
                <w:rFonts w:ascii="Arial" w:hAnsi="Arial" w:cs="Arial"/>
              </w:rPr>
              <w:t>Outcome</w:t>
            </w:r>
          </w:p>
          <w:p w14:paraId="184150D0"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Reaktion bei Zielgruppen</w:t>
            </w:r>
          </w:p>
          <w:p w14:paraId="1CC5F87B" w14:textId="77777777" w:rsidR="00D15FF9" w:rsidRPr="00757A04" w:rsidRDefault="00D15FF9" w:rsidP="002159FC">
            <w:pPr>
              <w:pStyle w:val="Tabzeile"/>
              <w:spacing w:line="240" w:lineRule="auto"/>
              <w:rPr>
                <w:rFonts w:ascii="Arial" w:hAnsi="Arial" w:cs="Arial"/>
                <w:sz w:val="16"/>
                <w:szCs w:val="8"/>
              </w:rPr>
            </w:pPr>
          </w:p>
          <w:p w14:paraId="71DA5402" w14:textId="4554FC94" w:rsidR="00D15FF9" w:rsidRPr="00757A04" w:rsidRDefault="00D15FF9">
            <w:pPr>
              <w:pStyle w:val="Bildlegende"/>
              <w:spacing w:after="0"/>
              <w:rPr>
                <w:rFonts w:ascii="Arial" w:hAnsi="Arial" w:cs="Arial"/>
                <w:lang w:val="de-CH"/>
              </w:rPr>
            </w:pPr>
            <w:r w:rsidRPr="00757A04">
              <w:rPr>
                <w:rFonts w:ascii="Arial" w:hAnsi="Arial" w:cs="Arial"/>
                <w:lang w:val="de-CH"/>
              </w:rPr>
              <w:t xml:space="preserve">Maximal </w:t>
            </w:r>
            <w:r w:rsidR="00140EB0">
              <w:rPr>
                <w:rFonts w:ascii="Arial" w:hAnsi="Arial" w:cs="Arial"/>
                <w:lang w:val="de-CH"/>
              </w:rPr>
              <w:t>5</w:t>
            </w:r>
            <w:r w:rsidRPr="00757A04">
              <w:rPr>
                <w:rFonts w:ascii="Arial" w:hAnsi="Arial" w:cs="Arial"/>
                <w:lang w:val="de-CH"/>
              </w:rPr>
              <w:t>00 Zeichen</w:t>
            </w:r>
          </w:p>
        </w:tc>
        <w:tc>
          <w:tcPr>
            <w:tcW w:w="2446" w:type="dxa"/>
            <w:tcBorders>
              <w:top w:val="dotted" w:sz="4" w:space="0" w:color="auto"/>
              <w:left w:val="dotted" w:sz="4" w:space="0" w:color="auto"/>
              <w:bottom w:val="dotted" w:sz="4" w:space="0" w:color="auto"/>
              <w:right w:val="dotted" w:sz="4" w:space="0" w:color="auto"/>
            </w:tcBorders>
          </w:tcPr>
          <w:p w14:paraId="5FD5BBF3" w14:textId="77777777" w:rsidR="00D15FF9" w:rsidRPr="00757A04" w:rsidRDefault="00D15FF9">
            <w:pPr>
              <w:pStyle w:val="Tabzeile"/>
              <w:rPr>
                <w:rFonts w:ascii="Arial" w:hAnsi="Arial" w:cs="Arial"/>
              </w:rPr>
            </w:pPr>
            <w:r w:rsidRPr="00757A04">
              <w:rPr>
                <w:rFonts w:ascii="Arial" w:hAnsi="Arial" w:cs="Arial"/>
              </w:rPr>
              <w:t>Impact</w:t>
            </w:r>
          </w:p>
          <w:p w14:paraId="2598306C"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 xml:space="preserve">Veränderung auf </w:t>
            </w:r>
          </w:p>
          <w:p w14:paraId="5A865C3A" w14:textId="77777777" w:rsidR="00D15FF9" w:rsidRPr="00757A04" w:rsidRDefault="00D15FF9" w:rsidP="002159FC">
            <w:pPr>
              <w:pStyle w:val="Tabzeile"/>
              <w:spacing w:line="240" w:lineRule="auto"/>
              <w:rPr>
                <w:rFonts w:ascii="Arial" w:hAnsi="Arial" w:cs="Arial"/>
                <w:sz w:val="16"/>
                <w:szCs w:val="8"/>
              </w:rPr>
            </w:pPr>
            <w:r w:rsidRPr="00757A04">
              <w:rPr>
                <w:rFonts w:ascii="Arial" w:hAnsi="Arial" w:cs="Arial"/>
                <w:sz w:val="16"/>
                <w:szCs w:val="8"/>
              </w:rPr>
              <w:t>übergeordneter Ebene</w:t>
            </w:r>
          </w:p>
          <w:p w14:paraId="6F8CF15D" w14:textId="5DF218DB" w:rsidR="00D15FF9" w:rsidRPr="00757A04" w:rsidRDefault="00D15FF9">
            <w:pPr>
              <w:pStyle w:val="Bildlegende"/>
              <w:spacing w:after="0"/>
              <w:rPr>
                <w:rFonts w:ascii="Arial" w:hAnsi="Arial" w:cs="Arial"/>
                <w:lang w:val="de-CH"/>
              </w:rPr>
            </w:pPr>
            <w:r w:rsidRPr="00757A04">
              <w:rPr>
                <w:rFonts w:ascii="Arial" w:hAnsi="Arial" w:cs="Arial"/>
                <w:lang w:val="de-CH"/>
              </w:rPr>
              <w:t xml:space="preserve">Maximal </w:t>
            </w:r>
            <w:r w:rsidR="00140EB0">
              <w:rPr>
                <w:rFonts w:ascii="Arial" w:hAnsi="Arial" w:cs="Arial"/>
                <w:lang w:val="de-CH"/>
              </w:rPr>
              <w:t>5</w:t>
            </w:r>
            <w:r w:rsidRPr="00757A04">
              <w:rPr>
                <w:rFonts w:ascii="Arial" w:hAnsi="Arial" w:cs="Arial"/>
                <w:lang w:val="de-CH"/>
              </w:rPr>
              <w:t>00 Zeichen</w:t>
            </w:r>
          </w:p>
        </w:tc>
      </w:tr>
      <w:tr w:rsidR="00D15FF9" w:rsidRPr="00757A04" w14:paraId="7841E991" w14:textId="77777777" w:rsidTr="002C727E">
        <w:trPr>
          <w:trHeight w:val="9681"/>
        </w:trPr>
        <w:sdt>
          <w:sdtPr>
            <w:rPr>
              <w:rFonts w:ascii="Arial" w:hAnsi="Arial" w:cs="Arial"/>
            </w:rPr>
            <w:id w:val="595680313"/>
            <w:placeholder>
              <w:docPart w:val="2BF883E748E04053AF11F3E4C2F8F177"/>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6248D2E8" w14:textId="2A8B7E97" w:rsidR="00D15FF9" w:rsidRPr="00757A04" w:rsidRDefault="00140EB0"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sdt>
          <w:sdtPr>
            <w:rPr>
              <w:rFonts w:ascii="Arial" w:hAnsi="Arial" w:cs="Arial"/>
            </w:rPr>
            <w:id w:val="-1102721312"/>
            <w:placeholder>
              <w:docPart w:val="5D465B8D4A314C329E38FDAAEAAADED3"/>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1ECFE726" w14:textId="6A1B965B" w:rsidR="00D15FF9"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sdt>
          <w:sdtPr>
            <w:rPr>
              <w:rFonts w:ascii="Arial" w:hAnsi="Arial" w:cs="Arial"/>
            </w:rPr>
            <w:id w:val="-1096087742"/>
            <w:placeholder>
              <w:docPart w:val="F9721BEFE84846489D2A065824864F4B"/>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28E3609E" w14:textId="5A457EAC" w:rsidR="00D15FF9"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sdt>
          <w:sdtPr>
            <w:rPr>
              <w:rFonts w:ascii="Arial" w:hAnsi="Arial" w:cs="Arial"/>
            </w:rPr>
            <w:id w:val="-1710408893"/>
            <w:placeholder>
              <w:docPart w:val="C4BB08C84F0A425995D25BBF6671601B"/>
            </w:placeholder>
            <w:showingPlcHdr/>
          </w:sdtPr>
          <w:sdtContent>
            <w:tc>
              <w:tcPr>
                <w:tcW w:w="2446"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35FE4FA3" w14:textId="67C14F17" w:rsidR="00D15FF9"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bl>
    <w:p w14:paraId="13AA5936" w14:textId="77777777" w:rsidR="00D15FF9" w:rsidRPr="00757A04" w:rsidRDefault="00D15FF9" w:rsidP="00D15FF9">
      <w:pPr>
        <w:spacing w:line="259" w:lineRule="auto"/>
        <w:rPr>
          <w:rFonts w:ascii="Arial" w:hAnsi="Arial" w:cs="Arial"/>
        </w:rPr>
      </w:pPr>
      <w:r w:rsidRPr="00757A04">
        <w:rPr>
          <w:rFonts w:ascii="Arial" w:hAnsi="Arial" w:cs="Arial"/>
        </w:rPr>
        <w:br w:type="page"/>
      </w:r>
    </w:p>
    <w:p w14:paraId="092D3813" w14:textId="77777777" w:rsidR="00D15FF9" w:rsidRPr="00757A04" w:rsidRDefault="00D15FF9" w:rsidP="002159FC">
      <w:pPr>
        <w:pStyle w:val="berschrift1nummeriert"/>
        <w:rPr>
          <w:rFonts w:ascii="Arial" w:hAnsi="Arial" w:cs="Arial"/>
        </w:rPr>
      </w:pPr>
      <w:bookmarkStart w:id="29" w:name="_Toc164172963"/>
      <w:r w:rsidRPr="00757A04">
        <w:rPr>
          <w:rFonts w:ascii="Arial" w:hAnsi="Arial" w:cs="Arial"/>
        </w:rPr>
        <w:lastRenderedPageBreak/>
        <w:t>Kommunikation und Multiplikation</w:t>
      </w:r>
    </w:p>
    <w:p w14:paraId="26CCE102" w14:textId="77777777" w:rsidR="00D15FF9" w:rsidRPr="00757A04" w:rsidRDefault="00D15FF9" w:rsidP="002159FC">
      <w:pPr>
        <w:pStyle w:val="berschrift2nummeriert"/>
        <w:rPr>
          <w:rFonts w:ascii="Arial" w:hAnsi="Arial" w:cs="Arial"/>
        </w:rPr>
      </w:pPr>
      <w:bookmarkStart w:id="30" w:name="_Toc167717338"/>
      <w:r w:rsidRPr="00757A04">
        <w:rPr>
          <w:rFonts w:ascii="Arial" w:hAnsi="Arial" w:cs="Arial"/>
        </w:rPr>
        <w:t>Massnahmen zur Verbreitung der Projekt</w:t>
      </w:r>
      <w:bookmarkEnd w:id="30"/>
      <w:r w:rsidRPr="00757A04">
        <w:rPr>
          <w:rFonts w:ascii="Arial" w:hAnsi="Arial" w:cs="Arial"/>
        </w:rPr>
        <w:t>resultate</w:t>
      </w:r>
    </w:p>
    <w:p w14:paraId="1CE0D4BB" w14:textId="77777777" w:rsidR="00D15FF9" w:rsidRPr="00757A04" w:rsidRDefault="00D15FF9" w:rsidP="002159FC">
      <w:pPr>
        <w:pStyle w:val="Text"/>
        <w:jc w:val="left"/>
        <w:rPr>
          <w:rFonts w:ascii="Arial" w:hAnsi="Arial" w:cs="Arial"/>
        </w:rPr>
      </w:pPr>
      <w:r w:rsidRPr="00757A04">
        <w:rPr>
          <w:rFonts w:ascii="Arial" w:hAnsi="Arial" w:cs="Arial"/>
        </w:rPr>
        <w:t>Beschreiben Sie, mit welchen Massnahmen und über welche Kanäle und Netzwerke Sie das Produkt und die Projektresultate verbreiten werden.</w:t>
      </w:r>
    </w:p>
    <w:tbl>
      <w:tblPr>
        <w:tblW w:w="9412" w:type="dxa"/>
        <w:tblLayout w:type="fixed"/>
        <w:tblCellMar>
          <w:top w:w="57" w:type="dxa"/>
          <w:left w:w="57" w:type="dxa"/>
          <w:bottom w:w="57" w:type="dxa"/>
          <w:right w:w="57" w:type="dxa"/>
        </w:tblCellMar>
        <w:tblLook w:val="04E0" w:firstRow="1" w:lastRow="1" w:firstColumn="1" w:lastColumn="0" w:noHBand="0" w:noVBand="1"/>
      </w:tblPr>
      <w:tblGrid>
        <w:gridCol w:w="3742"/>
        <w:gridCol w:w="227"/>
        <w:gridCol w:w="2608"/>
        <w:gridCol w:w="227"/>
        <w:gridCol w:w="2608"/>
      </w:tblGrid>
      <w:tr w:rsidR="002C727E" w:rsidRPr="00757A04" w14:paraId="6B541A17" w14:textId="77777777" w:rsidTr="002C727E">
        <w:trPr>
          <w:trHeight w:val="340"/>
        </w:trPr>
        <w:tc>
          <w:tcPr>
            <w:tcW w:w="3742" w:type="dxa"/>
          </w:tcPr>
          <w:p w14:paraId="784DDCF3" w14:textId="77777777" w:rsidR="002C727E" w:rsidRPr="00757A04" w:rsidRDefault="002C727E">
            <w:pPr>
              <w:pStyle w:val="Tabzeile"/>
              <w:rPr>
                <w:rFonts w:ascii="Arial" w:hAnsi="Arial" w:cs="Arial"/>
              </w:rPr>
            </w:pPr>
            <w:r w:rsidRPr="00757A04">
              <w:rPr>
                <w:rFonts w:ascii="Arial" w:hAnsi="Arial" w:cs="Arial"/>
              </w:rPr>
              <w:t xml:space="preserve">Beschreibung der Massnahme für </w:t>
            </w:r>
          </w:p>
          <w:p w14:paraId="5E22605E" w14:textId="77777777" w:rsidR="002C727E" w:rsidRPr="00757A04" w:rsidRDefault="002C727E" w:rsidP="00757A04">
            <w:pPr>
              <w:pStyle w:val="Tabzeile"/>
              <w:tabs>
                <w:tab w:val="left" w:pos="735"/>
              </w:tabs>
              <w:rPr>
                <w:rFonts w:ascii="Arial" w:hAnsi="Arial" w:cs="Arial"/>
                <w:b/>
                <w:bCs/>
              </w:rPr>
            </w:pPr>
            <w:r w:rsidRPr="00757A04">
              <w:rPr>
                <w:rFonts w:ascii="Arial" w:hAnsi="Arial" w:cs="Arial"/>
              </w:rPr>
              <w:t>Informations- und Wissenstransfer</w:t>
            </w:r>
          </w:p>
          <w:p w14:paraId="67D7ED5B" w14:textId="77777777" w:rsidR="002C727E" w:rsidRPr="00757A04" w:rsidRDefault="002C727E">
            <w:pPr>
              <w:pStyle w:val="Bildlegende"/>
              <w:spacing w:before="0" w:after="0"/>
              <w:rPr>
                <w:rFonts w:ascii="Arial" w:hAnsi="Arial" w:cs="Arial"/>
              </w:rPr>
            </w:pPr>
            <w:r w:rsidRPr="00757A04">
              <w:rPr>
                <w:rFonts w:ascii="Arial" w:hAnsi="Arial" w:cs="Arial"/>
              </w:rPr>
              <w:t>Maximal 100 Zeichen</w:t>
            </w:r>
          </w:p>
        </w:tc>
        <w:tc>
          <w:tcPr>
            <w:tcW w:w="227" w:type="dxa"/>
          </w:tcPr>
          <w:p w14:paraId="7297E39D" w14:textId="77777777" w:rsidR="002C727E" w:rsidRPr="00757A04" w:rsidRDefault="002C727E">
            <w:pPr>
              <w:pStyle w:val="Tabzeile"/>
              <w:rPr>
                <w:rFonts w:ascii="Arial" w:hAnsi="Arial" w:cs="Arial"/>
              </w:rPr>
            </w:pPr>
          </w:p>
        </w:tc>
        <w:tc>
          <w:tcPr>
            <w:tcW w:w="2608" w:type="dxa"/>
          </w:tcPr>
          <w:p w14:paraId="2D69C8A9" w14:textId="11ADB2F1" w:rsidR="002C727E" w:rsidRPr="00757A04" w:rsidRDefault="002C727E" w:rsidP="0016634E">
            <w:pPr>
              <w:pStyle w:val="Tabzeile"/>
              <w:rPr>
                <w:rFonts w:ascii="Arial" w:hAnsi="Arial" w:cs="Arial"/>
              </w:rPr>
            </w:pPr>
            <w:r w:rsidRPr="00757A04">
              <w:rPr>
                <w:rFonts w:ascii="Arial" w:hAnsi="Arial" w:cs="Arial"/>
              </w:rPr>
              <w:t>Zielgruppe</w:t>
            </w:r>
            <w:r w:rsidR="0016634E">
              <w:rPr>
                <w:rFonts w:ascii="Arial" w:hAnsi="Arial" w:cs="Arial"/>
              </w:rPr>
              <w:br/>
            </w:r>
          </w:p>
          <w:p w14:paraId="4E43C307" w14:textId="77777777" w:rsidR="002C727E" w:rsidRPr="00757A04" w:rsidRDefault="002C727E">
            <w:pPr>
              <w:pStyle w:val="Bildlegende"/>
              <w:spacing w:before="0" w:after="0"/>
              <w:rPr>
                <w:rFonts w:ascii="Arial" w:hAnsi="Arial" w:cs="Arial"/>
              </w:rPr>
            </w:pPr>
            <w:r w:rsidRPr="00757A04">
              <w:rPr>
                <w:rFonts w:ascii="Arial" w:hAnsi="Arial" w:cs="Arial"/>
              </w:rPr>
              <w:t>Maximal 50 Zeichen</w:t>
            </w:r>
          </w:p>
        </w:tc>
        <w:tc>
          <w:tcPr>
            <w:tcW w:w="227" w:type="dxa"/>
          </w:tcPr>
          <w:p w14:paraId="7EBD4C72" w14:textId="77777777" w:rsidR="002C727E" w:rsidRPr="00757A04" w:rsidRDefault="002C727E">
            <w:pPr>
              <w:pStyle w:val="Tabzeile"/>
              <w:rPr>
                <w:rFonts w:ascii="Arial" w:hAnsi="Arial" w:cs="Arial"/>
              </w:rPr>
            </w:pPr>
          </w:p>
        </w:tc>
        <w:tc>
          <w:tcPr>
            <w:tcW w:w="2608" w:type="dxa"/>
          </w:tcPr>
          <w:p w14:paraId="189DAFE6" w14:textId="4FB68ECF" w:rsidR="002C727E" w:rsidRPr="00757A04" w:rsidRDefault="002C727E">
            <w:pPr>
              <w:pStyle w:val="Tabzeile"/>
              <w:rPr>
                <w:rFonts w:ascii="Arial" w:hAnsi="Arial" w:cs="Arial"/>
              </w:rPr>
            </w:pPr>
            <w:r w:rsidRPr="00757A04">
              <w:rPr>
                <w:rFonts w:ascii="Arial" w:hAnsi="Arial" w:cs="Arial"/>
              </w:rPr>
              <w:t>Medium</w:t>
            </w:r>
            <w:r w:rsidR="0016634E">
              <w:rPr>
                <w:rFonts w:ascii="Arial" w:hAnsi="Arial" w:cs="Arial"/>
              </w:rPr>
              <w:br/>
            </w:r>
          </w:p>
          <w:p w14:paraId="4B1B2480" w14:textId="77777777" w:rsidR="002C727E" w:rsidRPr="00757A04" w:rsidRDefault="002C727E">
            <w:pPr>
              <w:pStyle w:val="Bildlegende"/>
              <w:spacing w:before="0" w:after="0"/>
              <w:rPr>
                <w:rFonts w:ascii="Arial" w:hAnsi="Arial" w:cs="Arial"/>
                <w:b/>
                <w:bCs/>
              </w:rPr>
            </w:pPr>
            <w:r w:rsidRPr="00757A04">
              <w:rPr>
                <w:rFonts w:ascii="Arial" w:hAnsi="Arial" w:cs="Arial"/>
              </w:rPr>
              <w:t>Maximal 50 Zeichen</w:t>
            </w:r>
          </w:p>
        </w:tc>
      </w:tr>
      <w:tr w:rsidR="002C727E" w:rsidRPr="00757A04" w14:paraId="2EED35A8" w14:textId="77777777" w:rsidTr="002C727E">
        <w:trPr>
          <w:trHeight w:val="850"/>
        </w:trPr>
        <w:sdt>
          <w:sdtPr>
            <w:rPr>
              <w:rFonts w:ascii="Arial" w:hAnsi="Arial" w:cs="Arial"/>
            </w:rPr>
            <w:id w:val="-1128775504"/>
            <w:placeholder>
              <w:docPart w:val="2B30D77852484A3A9667BA64F0B18E55"/>
            </w:placeholder>
            <w:showingPlcHdr/>
          </w:sdtPr>
          <w:sdtContent>
            <w:tc>
              <w:tcPr>
                <w:tcW w:w="3742" w:type="dxa"/>
                <w:shd w:val="clear" w:color="auto" w:fill="E0EEF8" w:themeFill="accent2" w:themeFillTint="33"/>
              </w:tcPr>
              <w:p w14:paraId="1479CB29" w14:textId="4D571FEC" w:rsidR="002C727E" w:rsidRPr="00757A04" w:rsidRDefault="00140EB0" w:rsidP="002C727E">
                <w:pPr>
                  <w:pStyle w:val="Tabzeile"/>
                  <w:spacing w:line="276" w:lineRule="auto"/>
                  <w:rPr>
                    <w:rFonts w:ascii="Arial" w:hAnsi="Arial" w:cs="Arial"/>
                    <w:spacing w:val="-2"/>
                  </w:rPr>
                </w:pPr>
                <w:r w:rsidRPr="009661EA">
                  <w:rPr>
                    <w:rStyle w:val="Platzhaltertext"/>
                    <w:sz w:val="18"/>
                    <w:szCs w:val="10"/>
                  </w:rPr>
                  <w:t>Klicken oder tippen Sie hier, um Text einzugeben.</w:t>
                </w:r>
              </w:p>
            </w:tc>
          </w:sdtContent>
        </w:sdt>
        <w:tc>
          <w:tcPr>
            <w:tcW w:w="227" w:type="dxa"/>
          </w:tcPr>
          <w:p w14:paraId="5B09A9AB" w14:textId="77777777" w:rsidR="002C727E" w:rsidRPr="00757A04" w:rsidRDefault="002C727E" w:rsidP="002C727E">
            <w:pPr>
              <w:pStyle w:val="Tabzeile"/>
              <w:spacing w:line="276" w:lineRule="auto"/>
              <w:rPr>
                <w:rFonts w:ascii="Arial" w:hAnsi="Arial" w:cs="Arial"/>
              </w:rPr>
            </w:pPr>
          </w:p>
        </w:tc>
        <w:sdt>
          <w:sdtPr>
            <w:rPr>
              <w:rFonts w:ascii="Arial" w:hAnsi="Arial" w:cs="Arial"/>
            </w:rPr>
            <w:id w:val="-1116446728"/>
            <w:placeholder>
              <w:docPart w:val="246F7A15DC9A438FB6BECB0FD6AF037C"/>
            </w:placeholder>
            <w:showingPlcHdr/>
          </w:sdtPr>
          <w:sdtContent>
            <w:tc>
              <w:tcPr>
                <w:tcW w:w="2608" w:type="dxa"/>
                <w:shd w:val="clear" w:color="auto" w:fill="E0EEF8" w:themeFill="accent2" w:themeFillTint="33"/>
              </w:tcPr>
              <w:p w14:paraId="1F739F77" w14:textId="08BBDB81" w:rsidR="002C727E" w:rsidRPr="00757A04"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626E7D6B"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557988072"/>
            <w:placeholder>
              <w:docPart w:val="9EE67F6073244CC69641D20FEB4B99DB"/>
            </w:placeholder>
            <w:showingPlcHdr/>
          </w:sdtPr>
          <w:sdtContent>
            <w:tc>
              <w:tcPr>
                <w:tcW w:w="2608" w:type="dxa"/>
                <w:shd w:val="clear" w:color="auto" w:fill="E0EEF8" w:themeFill="accent2" w:themeFillTint="33"/>
              </w:tcPr>
              <w:p w14:paraId="31B95B38" w14:textId="331E86C7"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r w:rsidR="002C727E" w:rsidRPr="00757A04" w14:paraId="3E6B655B" w14:textId="77777777" w:rsidTr="002C727E">
        <w:trPr>
          <w:trHeight w:val="20"/>
        </w:trPr>
        <w:tc>
          <w:tcPr>
            <w:tcW w:w="3742" w:type="dxa"/>
          </w:tcPr>
          <w:p w14:paraId="28A95049" w14:textId="77777777" w:rsidR="002C727E" w:rsidRPr="002C727E" w:rsidRDefault="002C727E" w:rsidP="002C727E">
            <w:pPr>
              <w:pStyle w:val="Tabzeile"/>
              <w:spacing w:line="20" w:lineRule="exact"/>
              <w:rPr>
                <w:rFonts w:ascii="Arial" w:hAnsi="Arial" w:cs="Arial"/>
                <w:sz w:val="2"/>
                <w:szCs w:val="2"/>
              </w:rPr>
            </w:pPr>
          </w:p>
        </w:tc>
        <w:tc>
          <w:tcPr>
            <w:tcW w:w="227" w:type="dxa"/>
          </w:tcPr>
          <w:p w14:paraId="0279D8CA"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177E6FD0" w14:textId="77777777" w:rsidR="002C727E" w:rsidRPr="002C727E" w:rsidRDefault="002C727E" w:rsidP="002C727E">
            <w:pPr>
              <w:pStyle w:val="Tabzeile"/>
              <w:spacing w:line="20" w:lineRule="exact"/>
              <w:rPr>
                <w:rFonts w:ascii="Arial" w:hAnsi="Arial" w:cs="Arial"/>
                <w:sz w:val="2"/>
                <w:szCs w:val="2"/>
              </w:rPr>
            </w:pPr>
          </w:p>
        </w:tc>
        <w:tc>
          <w:tcPr>
            <w:tcW w:w="227" w:type="dxa"/>
          </w:tcPr>
          <w:p w14:paraId="68943B68"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19B7E225" w14:textId="77777777" w:rsidR="002C727E" w:rsidRPr="002C727E" w:rsidRDefault="002C727E" w:rsidP="002C727E">
            <w:pPr>
              <w:pStyle w:val="Tabzeile"/>
              <w:spacing w:line="20" w:lineRule="exact"/>
              <w:rPr>
                <w:rFonts w:ascii="Arial" w:hAnsi="Arial" w:cs="Arial"/>
                <w:sz w:val="2"/>
                <w:szCs w:val="2"/>
              </w:rPr>
            </w:pPr>
          </w:p>
        </w:tc>
      </w:tr>
      <w:tr w:rsidR="002C727E" w:rsidRPr="00757A04" w14:paraId="6E361134" w14:textId="77777777" w:rsidTr="002C727E">
        <w:trPr>
          <w:trHeight w:val="850"/>
        </w:trPr>
        <w:sdt>
          <w:sdtPr>
            <w:rPr>
              <w:rFonts w:ascii="Arial" w:hAnsi="Arial" w:cs="Arial"/>
            </w:rPr>
            <w:id w:val="-1680501395"/>
            <w:placeholder>
              <w:docPart w:val="1F5362A0A3B14E978F9567A164D86F30"/>
            </w:placeholder>
            <w:showingPlcHdr/>
          </w:sdtPr>
          <w:sdtContent>
            <w:tc>
              <w:tcPr>
                <w:tcW w:w="3742" w:type="dxa"/>
                <w:shd w:val="clear" w:color="auto" w:fill="E0EEF8" w:themeFill="accent2" w:themeFillTint="33"/>
              </w:tcPr>
              <w:p w14:paraId="5D303E5A" w14:textId="6E0990B9" w:rsidR="002C727E" w:rsidRPr="002C727E" w:rsidRDefault="002C727E" w:rsidP="002C727E">
                <w:pPr>
                  <w:pStyle w:val="Tabzeile"/>
                  <w:spacing w:line="276" w:lineRule="auto"/>
                  <w:rPr>
                    <w:rFonts w:ascii="Arial" w:hAnsi="Arial" w:cs="Arial"/>
                    <w:spacing w:val="-2"/>
                  </w:rPr>
                </w:pPr>
                <w:r w:rsidRPr="009661EA">
                  <w:rPr>
                    <w:rStyle w:val="Platzhaltertext"/>
                    <w:sz w:val="18"/>
                    <w:szCs w:val="10"/>
                  </w:rPr>
                  <w:t>Klicken oder tippen Sie hier, um Text einzugeben.</w:t>
                </w:r>
              </w:p>
            </w:tc>
          </w:sdtContent>
        </w:sdt>
        <w:tc>
          <w:tcPr>
            <w:tcW w:w="227" w:type="dxa"/>
          </w:tcPr>
          <w:p w14:paraId="64425518" w14:textId="77777777" w:rsidR="002C727E" w:rsidRPr="002C727E" w:rsidRDefault="002C727E" w:rsidP="002C727E">
            <w:pPr>
              <w:pStyle w:val="Tabzeile"/>
              <w:spacing w:line="276" w:lineRule="auto"/>
              <w:rPr>
                <w:rFonts w:ascii="Arial" w:hAnsi="Arial" w:cs="Arial"/>
              </w:rPr>
            </w:pPr>
          </w:p>
        </w:tc>
        <w:sdt>
          <w:sdtPr>
            <w:rPr>
              <w:rFonts w:ascii="Arial" w:hAnsi="Arial" w:cs="Arial"/>
            </w:rPr>
            <w:id w:val="1924219519"/>
            <w:placeholder>
              <w:docPart w:val="F80D5095B1B44C0AAFB2F33C2173EFDB"/>
            </w:placeholder>
            <w:showingPlcHdr/>
          </w:sdtPr>
          <w:sdtContent>
            <w:tc>
              <w:tcPr>
                <w:tcW w:w="2608" w:type="dxa"/>
                <w:shd w:val="clear" w:color="auto" w:fill="E0EEF8" w:themeFill="accent2" w:themeFillTint="33"/>
              </w:tcPr>
              <w:p w14:paraId="1ED4F81C" w14:textId="331CE635" w:rsidR="002C727E" w:rsidRPr="002C727E"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5FE74C7F" w14:textId="77777777" w:rsidR="002C727E" w:rsidRPr="002C727E" w:rsidRDefault="002C727E" w:rsidP="002C727E">
            <w:pPr>
              <w:pStyle w:val="Tabzeile"/>
              <w:spacing w:line="276" w:lineRule="auto"/>
              <w:rPr>
                <w:rFonts w:ascii="Arial" w:hAnsi="Arial" w:cs="Arial"/>
                <w:noProof/>
                <w:spacing w:val="-2"/>
              </w:rPr>
            </w:pPr>
          </w:p>
        </w:tc>
        <w:sdt>
          <w:sdtPr>
            <w:rPr>
              <w:rFonts w:ascii="Arial" w:hAnsi="Arial" w:cs="Arial"/>
            </w:rPr>
            <w:id w:val="-1037048254"/>
            <w:placeholder>
              <w:docPart w:val="CAD5E0D285D24170BB75AC432D7ECD60"/>
            </w:placeholder>
            <w:showingPlcHdr/>
          </w:sdtPr>
          <w:sdtContent>
            <w:tc>
              <w:tcPr>
                <w:tcW w:w="2608" w:type="dxa"/>
                <w:shd w:val="clear" w:color="auto" w:fill="E0EEF8" w:themeFill="accent2" w:themeFillTint="33"/>
              </w:tcPr>
              <w:p w14:paraId="6B3F15D9" w14:textId="72CB5A60" w:rsidR="002C727E" w:rsidRPr="002C727E"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r w:rsidR="002C727E" w:rsidRPr="00757A04" w14:paraId="741BA90E" w14:textId="77777777" w:rsidTr="002C727E">
        <w:trPr>
          <w:trHeight w:val="20"/>
        </w:trPr>
        <w:tc>
          <w:tcPr>
            <w:tcW w:w="3742" w:type="dxa"/>
          </w:tcPr>
          <w:p w14:paraId="421940D6" w14:textId="77777777" w:rsidR="002C727E" w:rsidRPr="002C727E" w:rsidRDefault="002C727E" w:rsidP="002C727E">
            <w:pPr>
              <w:pStyle w:val="Tabzeile"/>
              <w:spacing w:line="20" w:lineRule="exact"/>
              <w:rPr>
                <w:rFonts w:ascii="Arial" w:hAnsi="Arial" w:cs="Arial"/>
                <w:sz w:val="2"/>
                <w:szCs w:val="2"/>
              </w:rPr>
            </w:pPr>
          </w:p>
        </w:tc>
        <w:tc>
          <w:tcPr>
            <w:tcW w:w="227" w:type="dxa"/>
          </w:tcPr>
          <w:p w14:paraId="5DD91EEB"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6D83FAA8" w14:textId="77777777" w:rsidR="002C727E" w:rsidRPr="002C727E" w:rsidRDefault="002C727E" w:rsidP="002C727E">
            <w:pPr>
              <w:pStyle w:val="Tabzeile"/>
              <w:spacing w:line="20" w:lineRule="exact"/>
              <w:rPr>
                <w:rFonts w:ascii="Arial" w:hAnsi="Arial" w:cs="Arial"/>
                <w:sz w:val="2"/>
                <w:szCs w:val="2"/>
              </w:rPr>
            </w:pPr>
          </w:p>
        </w:tc>
        <w:tc>
          <w:tcPr>
            <w:tcW w:w="227" w:type="dxa"/>
          </w:tcPr>
          <w:p w14:paraId="7B33DE56"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0FE58B3F" w14:textId="77777777" w:rsidR="002C727E" w:rsidRPr="002C727E" w:rsidRDefault="002C727E" w:rsidP="002C727E">
            <w:pPr>
              <w:pStyle w:val="Tabzeile"/>
              <w:spacing w:line="20" w:lineRule="exact"/>
              <w:rPr>
                <w:rFonts w:ascii="Arial" w:hAnsi="Arial" w:cs="Arial"/>
                <w:sz w:val="2"/>
                <w:szCs w:val="2"/>
              </w:rPr>
            </w:pPr>
          </w:p>
        </w:tc>
      </w:tr>
      <w:tr w:rsidR="002C727E" w:rsidRPr="00757A04" w14:paraId="405FD48F" w14:textId="77777777" w:rsidTr="002C727E">
        <w:trPr>
          <w:trHeight w:val="850"/>
        </w:trPr>
        <w:sdt>
          <w:sdtPr>
            <w:rPr>
              <w:rFonts w:ascii="Arial" w:hAnsi="Arial" w:cs="Arial"/>
            </w:rPr>
            <w:id w:val="-168101952"/>
            <w:placeholder>
              <w:docPart w:val="F22CB9225CAA4F55BE17DC3DA36DD41B"/>
            </w:placeholder>
            <w:showingPlcHdr/>
          </w:sdtPr>
          <w:sdtContent>
            <w:tc>
              <w:tcPr>
                <w:tcW w:w="3742" w:type="dxa"/>
                <w:shd w:val="clear" w:color="auto" w:fill="E0EEF8" w:themeFill="accent2" w:themeFillTint="33"/>
              </w:tcPr>
              <w:p w14:paraId="2B3EDCF8" w14:textId="7907403B" w:rsidR="002C727E" w:rsidRPr="002C727E" w:rsidRDefault="002C727E" w:rsidP="002C727E">
                <w:pPr>
                  <w:pStyle w:val="Tabzeile"/>
                  <w:spacing w:line="276" w:lineRule="auto"/>
                  <w:rPr>
                    <w:rFonts w:ascii="Arial" w:hAnsi="Arial" w:cs="Arial"/>
                    <w:spacing w:val="-2"/>
                  </w:rPr>
                </w:pPr>
                <w:r w:rsidRPr="009661EA">
                  <w:rPr>
                    <w:rStyle w:val="Platzhaltertext"/>
                    <w:sz w:val="18"/>
                    <w:szCs w:val="10"/>
                  </w:rPr>
                  <w:t>Klicken oder tippen Sie hier, um Text einzugeben.</w:t>
                </w:r>
              </w:p>
            </w:tc>
          </w:sdtContent>
        </w:sdt>
        <w:tc>
          <w:tcPr>
            <w:tcW w:w="227" w:type="dxa"/>
          </w:tcPr>
          <w:p w14:paraId="7F7B287C" w14:textId="77777777" w:rsidR="002C727E" w:rsidRPr="002C727E" w:rsidRDefault="002C727E" w:rsidP="002C727E">
            <w:pPr>
              <w:pStyle w:val="Tabzeile"/>
              <w:spacing w:line="276" w:lineRule="auto"/>
              <w:rPr>
                <w:rFonts w:ascii="Arial" w:hAnsi="Arial" w:cs="Arial"/>
              </w:rPr>
            </w:pPr>
          </w:p>
        </w:tc>
        <w:sdt>
          <w:sdtPr>
            <w:rPr>
              <w:rFonts w:ascii="Arial" w:hAnsi="Arial" w:cs="Arial"/>
            </w:rPr>
            <w:id w:val="839198892"/>
            <w:placeholder>
              <w:docPart w:val="4C09CCB83D694A98A04B524F9C716386"/>
            </w:placeholder>
            <w:showingPlcHdr/>
          </w:sdtPr>
          <w:sdtContent>
            <w:tc>
              <w:tcPr>
                <w:tcW w:w="2608" w:type="dxa"/>
                <w:shd w:val="clear" w:color="auto" w:fill="E0EEF8" w:themeFill="accent2" w:themeFillTint="33"/>
              </w:tcPr>
              <w:p w14:paraId="25AFF149" w14:textId="4BF5D341" w:rsidR="002C727E" w:rsidRPr="002C727E" w:rsidRDefault="002C727E" w:rsidP="002C727E">
                <w:pPr>
                  <w:pStyle w:val="Tabzeile"/>
                  <w:spacing w:line="276" w:lineRule="auto"/>
                  <w:rPr>
                    <w:rFonts w:ascii="Arial" w:hAnsi="Arial" w:cs="Arial"/>
                  </w:rPr>
                </w:pPr>
                <w:r w:rsidRPr="009661EA">
                  <w:rPr>
                    <w:rStyle w:val="Platzhaltertext"/>
                    <w:sz w:val="18"/>
                    <w:szCs w:val="10"/>
                  </w:rPr>
                  <w:t>Klicken oder tippen Sie hier, um Text einzugeben.</w:t>
                </w:r>
              </w:p>
            </w:tc>
          </w:sdtContent>
        </w:sdt>
        <w:tc>
          <w:tcPr>
            <w:tcW w:w="227" w:type="dxa"/>
          </w:tcPr>
          <w:p w14:paraId="79D75875" w14:textId="77777777" w:rsidR="002C727E" w:rsidRPr="002C727E" w:rsidRDefault="002C727E" w:rsidP="002C727E">
            <w:pPr>
              <w:pStyle w:val="Tabzeile"/>
              <w:spacing w:line="276" w:lineRule="auto"/>
              <w:rPr>
                <w:rFonts w:ascii="Arial" w:hAnsi="Arial" w:cs="Arial"/>
                <w:noProof/>
                <w:spacing w:val="-2"/>
              </w:rPr>
            </w:pPr>
          </w:p>
        </w:tc>
        <w:sdt>
          <w:sdtPr>
            <w:rPr>
              <w:rFonts w:ascii="Arial" w:hAnsi="Arial" w:cs="Arial"/>
            </w:rPr>
            <w:id w:val="-1013906457"/>
            <w:placeholder>
              <w:docPart w:val="AA74B835BA3741D4BE543F81F550EC5E"/>
            </w:placeholder>
            <w:showingPlcHdr/>
          </w:sdtPr>
          <w:sdtContent>
            <w:tc>
              <w:tcPr>
                <w:tcW w:w="2608" w:type="dxa"/>
                <w:shd w:val="clear" w:color="auto" w:fill="E0EEF8" w:themeFill="accent2" w:themeFillTint="33"/>
              </w:tcPr>
              <w:p w14:paraId="69C8332A" w14:textId="7A746167" w:rsidR="002C727E" w:rsidRPr="002C727E"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r w:rsidR="002C727E" w:rsidRPr="00757A04" w14:paraId="188C43DC" w14:textId="77777777" w:rsidTr="002C727E">
        <w:trPr>
          <w:trHeight w:val="20"/>
        </w:trPr>
        <w:tc>
          <w:tcPr>
            <w:tcW w:w="3742" w:type="dxa"/>
          </w:tcPr>
          <w:p w14:paraId="09FD46CF" w14:textId="77777777" w:rsidR="002C727E" w:rsidRPr="002C727E" w:rsidRDefault="002C727E" w:rsidP="002C727E">
            <w:pPr>
              <w:pStyle w:val="Tabzeile"/>
              <w:spacing w:line="20" w:lineRule="exact"/>
              <w:rPr>
                <w:rFonts w:ascii="Arial" w:hAnsi="Arial" w:cs="Arial"/>
                <w:sz w:val="2"/>
                <w:szCs w:val="2"/>
              </w:rPr>
            </w:pPr>
          </w:p>
        </w:tc>
        <w:tc>
          <w:tcPr>
            <w:tcW w:w="227" w:type="dxa"/>
          </w:tcPr>
          <w:p w14:paraId="54922301"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0555B2DC" w14:textId="77777777" w:rsidR="002C727E" w:rsidRPr="002C727E" w:rsidRDefault="002C727E" w:rsidP="002C727E">
            <w:pPr>
              <w:pStyle w:val="Tabzeile"/>
              <w:spacing w:line="20" w:lineRule="exact"/>
              <w:rPr>
                <w:rFonts w:ascii="Arial" w:hAnsi="Arial" w:cs="Arial"/>
                <w:sz w:val="2"/>
                <w:szCs w:val="2"/>
              </w:rPr>
            </w:pPr>
          </w:p>
        </w:tc>
        <w:tc>
          <w:tcPr>
            <w:tcW w:w="227" w:type="dxa"/>
          </w:tcPr>
          <w:p w14:paraId="43BB5F10"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063ACB0C" w14:textId="77777777" w:rsidR="002C727E" w:rsidRPr="002C727E" w:rsidRDefault="002C727E" w:rsidP="002C727E">
            <w:pPr>
              <w:pStyle w:val="Tabzeile"/>
              <w:spacing w:line="20" w:lineRule="exact"/>
              <w:rPr>
                <w:rFonts w:ascii="Arial" w:hAnsi="Arial" w:cs="Arial"/>
                <w:sz w:val="2"/>
                <w:szCs w:val="2"/>
              </w:rPr>
            </w:pPr>
          </w:p>
        </w:tc>
      </w:tr>
      <w:tr w:rsidR="002C727E" w:rsidRPr="00757A04" w14:paraId="0F94295F" w14:textId="77777777" w:rsidTr="002C727E">
        <w:trPr>
          <w:trHeight w:val="850"/>
        </w:trPr>
        <w:sdt>
          <w:sdtPr>
            <w:rPr>
              <w:rFonts w:ascii="Arial" w:hAnsi="Arial" w:cs="Arial"/>
            </w:rPr>
            <w:id w:val="-992791789"/>
            <w:placeholder>
              <w:docPart w:val="7038A3B0AADE4C2580307DAC3FE35205"/>
            </w:placeholder>
            <w:showingPlcHdr/>
          </w:sdtPr>
          <w:sdtContent>
            <w:tc>
              <w:tcPr>
                <w:tcW w:w="3742" w:type="dxa"/>
                <w:shd w:val="clear" w:color="auto" w:fill="E0EEF8" w:themeFill="accent2" w:themeFillTint="33"/>
              </w:tcPr>
              <w:p w14:paraId="376A46EB" w14:textId="5B194C0D"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01AB94CB"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630212968"/>
            <w:placeholder>
              <w:docPart w:val="4B68A44515F9456091E560C94E0E78AB"/>
            </w:placeholder>
            <w:showingPlcHdr/>
          </w:sdtPr>
          <w:sdtContent>
            <w:tc>
              <w:tcPr>
                <w:tcW w:w="2608" w:type="dxa"/>
                <w:shd w:val="clear" w:color="auto" w:fill="E0EEF8" w:themeFill="accent2" w:themeFillTint="33"/>
              </w:tcPr>
              <w:p w14:paraId="032F7E77" w14:textId="348FCF5C"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49452B0D"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1950548473"/>
            <w:placeholder>
              <w:docPart w:val="7B68D4F1D551476FB66F80721C34C4E2"/>
            </w:placeholder>
            <w:showingPlcHdr/>
          </w:sdtPr>
          <w:sdtContent>
            <w:tc>
              <w:tcPr>
                <w:tcW w:w="2608" w:type="dxa"/>
                <w:shd w:val="clear" w:color="auto" w:fill="E0EEF8" w:themeFill="accent2" w:themeFillTint="33"/>
              </w:tcPr>
              <w:p w14:paraId="50134D95" w14:textId="67430190"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r w:rsidR="002C727E" w:rsidRPr="00757A04" w14:paraId="4FD24651" w14:textId="77777777" w:rsidTr="002C727E">
        <w:trPr>
          <w:trHeight w:val="20"/>
        </w:trPr>
        <w:tc>
          <w:tcPr>
            <w:tcW w:w="3742" w:type="dxa"/>
          </w:tcPr>
          <w:p w14:paraId="682F557E" w14:textId="77777777" w:rsidR="002C727E" w:rsidRPr="002C727E" w:rsidRDefault="002C727E" w:rsidP="002C727E">
            <w:pPr>
              <w:pStyle w:val="Tabzeile"/>
              <w:spacing w:line="20" w:lineRule="exact"/>
              <w:rPr>
                <w:rFonts w:ascii="Arial" w:hAnsi="Arial" w:cs="Arial"/>
                <w:sz w:val="2"/>
                <w:szCs w:val="2"/>
              </w:rPr>
            </w:pPr>
          </w:p>
        </w:tc>
        <w:tc>
          <w:tcPr>
            <w:tcW w:w="227" w:type="dxa"/>
          </w:tcPr>
          <w:p w14:paraId="7AEFA0CE"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55F8FD77" w14:textId="77777777" w:rsidR="002C727E" w:rsidRPr="002C727E" w:rsidRDefault="002C727E" w:rsidP="002C727E">
            <w:pPr>
              <w:pStyle w:val="Tabzeile"/>
              <w:spacing w:line="20" w:lineRule="exact"/>
              <w:rPr>
                <w:rFonts w:ascii="Arial" w:hAnsi="Arial" w:cs="Arial"/>
                <w:sz w:val="2"/>
                <w:szCs w:val="2"/>
              </w:rPr>
            </w:pPr>
          </w:p>
        </w:tc>
        <w:tc>
          <w:tcPr>
            <w:tcW w:w="227" w:type="dxa"/>
          </w:tcPr>
          <w:p w14:paraId="4C20972C"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19543DC4" w14:textId="77777777" w:rsidR="002C727E" w:rsidRPr="002C727E" w:rsidRDefault="002C727E" w:rsidP="002C727E">
            <w:pPr>
              <w:pStyle w:val="Tabzeile"/>
              <w:spacing w:line="20" w:lineRule="exact"/>
              <w:rPr>
                <w:rFonts w:ascii="Arial" w:hAnsi="Arial" w:cs="Arial"/>
                <w:sz w:val="2"/>
                <w:szCs w:val="2"/>
              </w:rPr>
            </w:pPr>
          </w:p>
        </w:tc>
      </w:tr>
      <w:tr w:rsidR="002C727E" w:rsidRPr="00757A04" w14:paraId="57950139" w14:textId="77777777" w:rsidTr="002C727E">
        <w:trPr>
          <w:trHeight w:val="850"/>
        </w:trPr>
        <w:sdt>
          <w:sdtPr>
            <w:rPr>
              <w:rFonts w:ascii="Arial" w:hAnsi="Arial" w:cs="Arial"/>
            </w:rPr>
            <w:id w:val="-893425320"/>
            <w:placeholder>
              <w:docPart w:val="2336C161D9DF40E6AF7CCFBD1C491C78"/>
            </w:placeholder>
            <w:showingPlcHdr/>
          </w:sdtPr>
          <w:sdtContent>
            <w:tc>
              <w:tcPr>
                <w:tcW w:w="3742" w:type="dxa"/>
                <w:shd w:val="clear" w:color="auto" w:fill="E0EEF8" w:themeFill="accent2" w:themeFillTint="33"/>
              </w:tcPr>
              <w:p w14:paraId="4203DCA1" w14:textId="57F4B854"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46130D60"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2053770641"/>
            <w:placeholder>
              <w:docPart w:val="C250D3CF0D0C4657B209E798948D1460"/>
            </w:placeholder>
            <w:showingPlcHdr/>
          </w:sdtPr>
          <w:sdtContent>
            <w:tc>
              <w:tcPr>
                <w:tcW w:w="2608" w:type="dxa"/>
                <w:shd w:val="clear" w:color="auto" w:fill="E0EEF8" w:themeFill="accent2" w:themeFillTint="33"/>
              </w:tcPr>
              <w:p w14:paraId="2933F264" w14:textId="0066C0EF"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51CC42F9"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424570478"/>
            <w:placeholder>
              <w:docPart w:val="6046F9A66EEE4AA8BA954F78BE59F48A"/>
            </w:placeholder>
            <w:showingPlcHdr/>
          </w:sdtPr>
          <w:sdtContent>
            <w:tc>
              <w:tcPr>
                <w:tcW w:w="2608" w:type="dxa"/>
                <w:shd w:val="clear" w:color="auto" w:fill="E0EEF8" w:themeFill="accent2" w:themeFillTint="33"/>
              </w:tcPr>
              <w:p w14:paraId="48E6C15E" w14:textId="73E61B53"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r w:rsidR="002C727E" w:rsidRPr="00757A04" w14:paraId="557318A0" w14:textId="77777777" w:rsidTr="002C727E">
        <w:trPr>
          <w:trHeight w:val="20"/>
        </w:trPr>
        <w:tc>
          <w:tcPr>
            <w:tcW w:w="3742" w:type="dxa"/>
          </w:tcPr>
          <w:p w14:paraId="36C0D22C" w14:textId="77777777" w:rsidR="002C727E" w:rsidRPr="002C727E" w:rsidRDefault="002C727E" w:rsidP="002C727E">
            <w:pPr>
              <w:pStyle w:val="Tabzeile"/>
              <w:spacing w:line="20" w:lineRule="exact"/>
              <w:rPr>
                <w:rFonts w:ascii="Arial" w:hAnsi="Arial" w:cs="Arial"/>
                <w:sz w:val="2"/>
                <w:szCs w:val="2"/>
              </w:rPr>
            </w:pPr>
          </w:p>
        </w:tc>
        <w:tc>
          <w:tcPr>
            <w:tcW w:w="227" w:type="dxa"/>
          </w:tcPr>
          <w:p w14:paraId="1E4BAFC3"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58A29425" w14:textId="77777777" w:rsidR="002C727E" w:rsidRPr="002C727E" w:rsidRDefault="002C727E" w:rsidP="002C727E">
            <w:pPr>
              <w:pStyle w:val="Tabzeile"/>
              <w:spacing w:line="20" w:lineRule="exact"/>
              <w:rPr>
                <w:rFonts w:ascii="Arial" w:hAnsi="Arial" w:cs="Arial"/>
                <w:sz w:val="2"/>
                <w:szCs w:val="2"/>
              </w:rPr>
            </w:pPr>
          </w:p>
        </w:tc>
        <w:tc>
          <w:tcPr>
            <w:tcW w:w="227" w:type="dxa"/>
          </w:tcPr>
          <w:p w14:paraId="701A3424" w14:textId="77777777" w:rsidR="002C727E" w:rsidRPr="002C727E" w:rsidRDefault="002C727E" w:rsidP="002C727E">
            <w:pPr>
              <w:pStyle w:val="Tabzeile"/>
              <w:spacing w:line="20" w:lineRule="exact"/>
              <w:rPr>
                <w:rFonts w:ascii="Arial" w:hAnsi="Arial" w:cs="Arial"/>
                <w:sz w:val="2"/>
                <w:szCs w:val="2"/>
              </w:rPr>
            </w:pPr>
          </w:p>
        </w:tc>
        <w:tc>
          <w:tcPr>
            <w:tcW w:w="2608" w:type="dxa"/>
          </w:tcPr>
          <w:p w14:paraId="384F4E14" w14:textId="77777777" w:rsidR="002C727E" w:rsidRPr="002C727E" w:rsidRDefault="002C727E" w:rsidP="002C727E">
            <w:pPr>
              <w:pStyle w:val="Tabzeile"/>
              <w:spacing w:line="20" w:lineRule="exact"/>
              <w:rPr>
                <w:rFonts w:ascii="Arial" w:hAnsi="Arial" w:cs="Arial"/>
                <w:sz w:val="2"/>
                <w:szCs w:val="2"/>
              </w:rPr>
            </w:pPr>
          </w:p>
        </w:tc>
      </w:tr>
      <w:tr w:rsidR="002C727E" w:rsidRPr="00757A04" w14:paraId="5EB99F51" w14:textId="77777777" w:rsidTr="002C727E">
        <w:trPr>
          <w:trHeight w:val="850"/>
        </w:trPr>
        <w:sdt>
          <w:sdtPr>
            <w:rPr>
              <w:rFonts w:ascii="Arial" w:hAnsi="Arial" w:cs="Arial"/>
            </w:rPr>
            <w:id w:val="-2119903472"/>
            <w:placeholder>
              <w:docPart w:val="7739241E41134E51AC99FE096F499CD7"/>
            </w:placeholder>
            <w:showingPlcHdr/>
          </w:sdtPr>
          <w:sdtContent>
            <w:tc>
              <w:tcPr>
                <w:tcW w:w="3742" w:type="dxa"/>
                <w:shd w:val="clear" w:color="auto" w:fill="E0EEF8" w:themeFill="accent2" w:themeFillTint="33"/>
              </w:tcPr>
              <w:p w14:paraId="0A5CCBE4" w14:textId="7C298D6E"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488BB341"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859083121"/>
            <w:placeholder>
              <w:docPart w:val="30979A0029A04C9B8C6901484E4E9881"/>
            </w:placeholder>
            <w:showingPlcHdr/>
          </w:sdtPr>
          <w:sdtContent>
            <w:tc>
              <w:tcPr>
                <w:tcW w:w="2608" w:type="dxa"/>
                <w:shd w:val="clear" w:color="auto" w:fill="E0EEF8" w:themeFill="accent2" w:themeFillTint="33"/>
              </w:tcPr>
              <w:p w14:paraId="250697B0" w14:textId="7BA48FAD"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c>
          <w:tcPr>
            <w:tcW w:w="227" w:type="dxa"/>
          </w:tcPr>
          <w:p w14:paraId="31261A9D" w14:textId="77777777" w:rsidR="002C727E" w:rsidRPr="00757A04" w:rsidRDefault="002C727E" w:rsidP="002C727E">
            <w:pPr>
              <w:pStyle w:val="Tabzeile"/>
              <w:spacing w:line="276" w:lineRule="auto"/>
              <w:rPr>
                <w:rFonts w:ascii="Arial" w:hAnsi="Arial" w:cs="Arial"/>
                <w:noProof/>
                <w:spacing w:val="-2"/>
              </w:rPr>
            </w:pPr>
          </w:p>
        </w:tc>
        <w:sdt>
          <w:sdtPr>
            <w:rPr>
              <w:rFonts w:ascii="Arial" w:hAnsi="Arial" w:cs="Arial"/>
            </w:rPr>
            <w:id w:val="163366557"/>
            <w:placeholder>
              <w:docPart w:val="A59E3C5EC0014766A7EE2FA0D9F2978F"/>
            </w:placeholder>
            <w:showingPlcHdr/>
          </w:sdtPr>
          <w:sdtContent>
            <w:tc>
              <w:tcPr>
                <w:tcW w:w="2608" w:type="dxa"/>
                <w:shd w:val="clear" w:color="auto" w:fill="E0EEF8" w:themeFill="accent2" w:themeFillTint="33"/>
              </w:tcPr>
              <w:p w14:paraId="08F5F4B6" w14:textId="6EE6424A" w:rsidR="002C727E" w:rsidRPr="00757A04" w:rsidRDefault="002C727E" w:rsidP="002C727E">
                <w:pPr>
                  <w:pStyle w:val="Tabzeile"/>
                  <w:spacing w:line="276" w:lineRule="auto"/>
                  <w:rPr>
                    <w:rFonts w:ascii="Arial" w:hAnsi="Arial" w:cs="Arial"/>
                    <w:noProof/>
                    <w:spacing w:val="-2"/>
                  </w:rPr>
                </w:pPr>
                <w:r w:rsidRPr="009661EA">
                  <w:rPr>
                    <w:rStyle w:val="Platzhaltertext"/>
                    <w:sz w:val="18"/>
                    <w:szCs w:val="10"/>
                  </w:rPr>
                  <w:t>Klicken oder tippen Sie hier, um Text einzugeben.</w:t>
                </w:r>
              </w:p>
            </w:tc>
          </w:sdtContent>
        </w:sdt>
      </w:tr>
    </w:tbl>
    <w:p w14:paraId="1221BEEB" w14:textId="77777777" w:rsidR="00D15FF9" w:rsidRPr="00757A04" w:rsidRDefault="00D15FF9" w:rsidP="002159FC">
      <w:pPr>
        <w:pStyle w:val="berschrift2nummeriert"/>
        <w:rPr>
          <w:rFonts w:ascii="Arial" w:hAnsi="Arial" w:cs="Arial"/>
        </w:rPr>
      </w:pPr>
      <w:bookmarkStart w:id="31" w:name="_Toc167717339"/>
      <w:r w:rsidRPr="00757A04">
        <w:rPr>
          <w:rFonts w:ascii="Arial" w:hAnsi="Arial" w:cs="Arial"/>
        </w:rPr>
        <w:t>Regionale Abdeckung und Sprachen</w:t>
      </w:r>
      <w:bookmarkEnd w:id="31"/>
    </w:p>
    <w:p w14:paraId="33A604B4" w14:textId="77777777" w:rsidR="00D15FF9" w:rsidRPr="00757A04" w:rsidRDefault="00D15FF9" w:rsidP="00D15FF9">
      <w:pPr>
        <w:pStyle w:val="Text"/>
        <w:rPr>
          <w:rFonts w:ascii="Arial" w:hAnsi="Arial" w:cs="Arial"/>
        </w:rPr>
      </w:pPr>
      <w:r w:rsidRPr="00757A04">
        <w:rPr>
          <w:rFonts w:ascii="Arial" w:hAnsi="Arial" w:cs="Arial"/>
        </w:rPr>
        <w:t>Geben Sie hier an, in welchen Landesteilen Ihr Projekt stattfindet bzw. wirksam ist, sowie in welchen Sprachen die Projektergebnisse vorliegen werden. Ein Ziel von EnergieSchweiz ist ein möglichst ausgeglichener Einbezug der Landesregionen und Landessprachen.</w:t>
      </w:r>
    </w:p>
    <w:p w14:paraId="1883E174" w14:textId="74F9178A" w:rsidR="002159FC" w:rsidRDefault="00D15FF9" w:rsidP="00D15FF9">
      <w:pPr>
        <w:pStyle w:val="Bildlegende"/>
        <w:rPr>
          <w:rFonts w:ascii="Arial" w:hAnsi="Arial" w:cs="Arial"/>
        </w:rPr>
      </w:pPr>
      <w:r w:rsidRPr="00757A04">
        <w:rPr>
          <w:rFonts w:ascii="Arial" w:hAnsi="Arial" w:cs="Arial"/>
        </w:rPr>
        <w:t>Maximal 200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4A012083" w14:textId="77777777" w:rsidTr="003725C9">
        <w:trPr>
          <w:trHeight w:val="1701"/>
        </w:trPr>
        <w:sdt>
          <w:sdtPr>
            <w:rPr>
              <w:rFonts w:ascii="Arial" w:hAnsi="Arial" w:cs="Arial"/>
              <w:sz w:val="22"/>
              <w:szCs w:val="22"/>
            </w:rPr>
            <w:id w:val="-1254825084"/>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62F41CC8" w14:textId="4B9F990C"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5AB85102" w14:textId="77777777" w:rsidR="002C727E" w:rsidRPr="002C727E" w:rsidRDefault="002C727E" w:rsidP="00D15FF9">
      <w:pPr>
        <w:pStyle w:val="Bildlegende"/>
        <w:rPr>
          <w:rFonts w:ascii="Arial" w:hAnsi="Arial" w:cs="Arial"/>
          <w:lang w:val="de-CH"/>
        </w:rPr>
      </w:pPr>
    </w:p>
    <w:p w14:paraId="030F443D" w14:textId="49EEC999" w:rsidR="00D15FF9" w:rsidRPr="002C727E" w:rsidRDefault="00D15FF9" w:rsidP="00D15FF9">
      <w:pPr>
        <w:pStyle w:val="Bildlegende"/>
        <w:rPr>
          <w:rFonts w:ascii="Arial" w:hAnsi="Arial" w:cs="Arial"/>
          <w:lang w:val="de-CH"/>
        </w:rPr>
      </w:pPr>
      <w:r w:rsidRPr="002C727E">
        <w:rPr>
          <w:rFonts w:ascii="Arial" w:hAnsi="Arial" w:cs="Arial"/>
          <w:lang w:val="de-CH"/>
        </w:rPr>
        <w:br w:type="page"/>
      </w:r>
    </w:p>
    <w:p w14:paraId="7BB97946" w14:textId="77777777" w:rsidR="00D15FF9" w:rsidRPr="00757A04" w:rsidRDefault="00D15FF9" w:rsidP="002159FC">
      <w:pPr>
        <w:pStyle w:val="berschrift1nummeriert"/>
        <w:rPr>
          <w:rFonts w:ascii="Arial" w:hAnsi="Arial" w:cs="Arial"/>
        </w:rPr>
      </w:pPr>
      <w:r w:rsidRPr="00757A04">
        <w:rPr>
          <w:rFonts w:ascii="Arial" w:hAnsi="Arial" w:cs="Arial"/>
        </w:rPr>
        <w:lastRenderedPageBreak/>
        <w:t>Vollständigkeit und Unterschriften</w:t>
      </w:r>
      <w:bookmarkEnd w:id="29"/>
    </w:p>
    <w:p w14:paraId="156E7D94" w14:textId="77777777" w:rsidR="00D15FF9" w:rsidRPr="00757A04" w:rsidRDefault="00D15FF9" w:rsidP="002159FC">
      <w:pPr>
        <w:pStyle w:val="berschrift2nummeriert"/>
        <w:rPr>
          <w:rFonts w:ascii="Arial" w:hAnsi="Arial" w:cs="Arial"/>
        </w:rPr>
      </w:pPr>
      <w:bookmarkStart w:id="32" w:name="_Toc164172964"/>
      <w:bookmarkStart w:id="33" w:name="_Toc164172965"/>
      <w:bookmarkStart w:id="34" w:name="_Toc164172966"/>
      <w:bookmarkStart w:id="35" w:name="_Toc164172967"/>
      <w:bookmarkStart w:id="36" w:name="_Toc164172968"/>
      <w:bookmarkStart w:id="37" w:name="_Toc164172969"/>
      <w:bookmarkStart w:id="38" w:name="_Toc164172970"/>
      <w:bookmarkStart w:id="39" w:name="_Toc164172971"/>
      <w:bookmarkStart w:id="40" w:name="_Toc164172972"/>
      <w:bookmarkStart w:id="41" w:name="_Toc164172973"/>
      <w:bookmarkStart w:id="42" w:name="_Toc164172974"/>
      <w:bookmarkStart w:id="43" w:name="_Toc164172990"/>
      <w:bookmarkStart w:id="44" w:name="_Toc167717342"/>
      <w:bookmarkStart w:id="45" w:name="_Toc142548831"/>
      <w:bookmarkEnd w:id="32"/>
      <w:bookmarkEnd w:id="33"/>
      <w:bookmarkEnd w:id="34"/>
      <w:bookmarkEnd w:id="35"/>
      <w:bookmarkEnd w:id="36"/>
      <w:bookmarkEnd w:id="37"/>
      <w:bookmarkEnd w:id="38"/>
      <w:bookmarkEnd w:id="39"/>
      <w:bookmarkEnd w:id="40"/>
      <w:bookmarkEnd w:id="41"/>
      <w:bookmarkEnd w:id="42"/>
      <w:bookmarkEnd w:id="43"/>
      <w:r w:rsidRPr="00757A04">
        <w:rPr>
          <w:rFonts w:ascii="Arial" w:hAnsi="Arial" w:cs="Arial"/>
        </w:rPr>
        <w:t>Vollständigkeit der Angaben</w:t>
      </w:r>
      <w:bookmarkEnd w:id="44"/>
    </w:p>
    <w:p w14:paraId="4AD446A5" w14:textId="77777777" w:rsidR="00D15FF9" w:rsidRPr="00757A04" w:rsidRDefault="00D15FF9" w:rsidP="00D15FF9">
      <w:pPr>
        <w:pStyle w:val="Textkrper"/>
        <w:rPr>
          <w:rFonts w:asciiTheme="majorHAnsi" w:hAnsiTheme="majorHAnsi" w:cstheme="majorHAnsi"/>
          <w:sz w:val="22"/>
          <w:szCs w:val="22"/>
        </w:rPr>
      </w:pPr>
      <w:r w:rsidRPr="00757A04">
        <w:rPr>
          <w:rFonts w:asciiTheme="majorHAnsi" w:hAnsiTheme="majorHAnsi" w:cstheme="majorHAnsi"/>
          <w:sz w:val="22"/>
          <w:szCs w:val="22"/>
        </w:rPr>
        <w:t>Bitte prüfen Sie die Vollständigkeit Ihrer Angaben (bitte ankreuzen):</w:t>
      </w:r>
    </w:p>
    <w:tbl>
      <w:tblPr>
        <w:tblW w:w="9781" w:type="dxa"/>
        <w:tblCellMar>
          <w:top w:w="68" w:type="dxa"/>
          <w:left w:w="0" w:type="dxa"/>
          <w:bottom w:w="79" w:type="dxa"/>
          <w:right w:w="0" w:type="dxa"/>
        </w:tblCellMar>
        <w:tblLook w:val="04E0" w:firstRow="1" w:lastRow="1" w:firstColumn="1" w:lastColumn="0" w:noHBand="0" w:noVBand="1"/>
      </w:tblPr>
      <w:tblGrid>
        <w:gridCol w:w="1555"/>
        <w:gridCol w:w="8226"/>
      </w:tblGrid>
      <w:tr w:rsidR="00D15FF9" w:rsidRPr="00757A04" w14:paraId="211E1515" w14:textId="77777777" w:rsidTr="002C727E">
        <w:trPr>
          <w:trHeight w:val="283"/>
        </w:trPr>
        <w:tc>
          <w:tcPr>
            <w:tcW w:w="1555" w:type="dxa"/>
            <w:vAlign w:val="center"/>
          </w:tcPr>
          <w:p w14:paraId="4CA70467" w14:textId="77777777" w:rsidR="00D15FF9" w:rsidRPr="00757A04" w:rsidRDefault="00D15FF9" w:rsidP="002C727E">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center"/>
          </w:tcPr>
          <w:p w14:paraId="3E60C2CD" w14:textId="168B503F" w:rsidR="00D15FF9" w:rsidRPr="00757A04" w:rsidRDefault="00000000" w:rsidP="002C727E">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1408655370"/>
                <w14:checkbox>
                  <w14:checked w14:val="0"/>
                  <w14:checkedState w14:val="2612" w14:font="MS Gothic"/>
                  <w14:uncheckedState w14:val="2610" w14:font="MS Gothic"/>
                </w14:checkbox>
              </w:sdtPr>
              <w:sdtContent>
                <w:r w:rsidR="00E92373">
                  <w:rPr>
                    <w:rFonts w:ascii="MS Gothic" w:eastAsia="MS Gothic" w:hAnsi="MS Gothic" w:cstheme="majorHAnsi" w:hint="eastAsia"/>
                    <w:color w:val="12385F" w:themeColor="accent1"/>
                    <w:sz w:val="22"/>
                    <w:szCs w:val="22"/>
                  </w:rPr>
                  <w:t>☐</w:t>
                </w:r>
              </w:sdtContent>
            </w:sdt>
            <w:r w:rsidR="00D15FF9" w:rsidRPr="00757A04">
              <w:rPr>
                <w:rFonts w:asciiTheme="majorHAnsi" w:hAnsiTheme="majorHAnsi" w:cstheme="majorHAnsi"/>
                <w:color w:val="12385F" w:themeColor="accent1"/>
                <w:sz w:val="22"/>
                <w:szCs w:val="22"/>
              </w:rPr>
              <w:t xml:space="preserve"> </w:t>
            </w:r>
            <w:proofErr w:type="spellStart"/>
            <w:r w:rsidR="00D15FF9" w:rsidRPr="00757A04">
              <w:rPr>
                <w:rFonts w:asciiTheme="majorHAnsi" w:hAnsiTheme="majorHAnsi" w:cstheme="majorHAnsi"/>
                <w:color w:val="12385F" w:themeColor="accent1"/>
                <w:sz w:val="22"/>
                <w:szCs w:val="22"/>
              </w:rPr>
              <w:t>Gesuchsformular</w:t>
            </w:r>
            <w:proofErr w:type="spellEnd"/>
            <w:r w:rsidR="00D15FF9" w:rsidRPr="00757A04">
              <w:rPr>
                <w:rFonts w:asciiTheme="majorHAnsi" w:hAnsiTheme="majorHAnsi" w:cstheme="majorHAnsi"/>
                <w:color w:val="12385F" w:themeColor="accent1"/>
                <w:sz w:val="22"/>
                <w:szCs w:val="22"/>
              </w:rPr>
              <w:t xml:space="preserve"> </w:t>
            </w:r>
            <w:r w:rsidR="00D951BE">
              <w:rPr>
                <w:rFonts w:asciiTheme="majorHAnsi" w:hAnsiTheme="majorHAnsi" w:cstheme="majorHAnsi"/>
                <w:color w:val="12385F" w:themeColor="accent1"/>
                <w:sz w:val="22"/>
                <w:szCs w:val="22"/>
              </w:rPr>
              <w:t>Förderung «</w:t>
            </w:r>
            <w:proofErr w:type="spellStart"/>
            <w:r w:rsidR="00D951BE">
              <w:rPr>
                <w:rFonts w:asciiTheme="majorHAnsi" w:hAnsiTheme="majorHAnsi" w:cstheme="majorHAnsi"/>
                <w:color w:val="12385F" w:themeColor="accent1"/>
                <w:sz w:val="22"/>
                <w:szCs w:val="22"/>
              </w:rPr>
              <w:t>Ladenfrastruktur</w:t>
            </w:r>
            <w:proofErr w:type="spellEnd"/>
            <w:r w:rsidR="00D951BE">
              <w:rPr>
                <w:rFonts w:asciiTheme="majorHAnsi" w:hAnsiTheme="majorHAnsi" w:cstheme="majorHAnsi"/>
                <w:color w:val="12385F" w:themeColor="accent1"/>
                <w:sz w:val="22"/>
                <w:szCs w:val="22"/>
              </w:rPr>
              <w:t xml:space="preserve">-Wissen» </w:t>
            </w:r>
            <w:r w:rsidR="00D15FF9" w:rsidRPr="00757A04">
              <w:rPr>
                <w:rFonts w:asciiTheme="majorHAnsi" w:hAnsiTheme="majorHAnsi" w:cstheme="majorHAnsi"/>
                <w:color w:val="12385F" w:themeColor="accent1"/>
                <w:sz w:val="22"/>
                <w:szCs w:val="22"/>
              </w:rPr>
              <w:t xml:space="preserve">(in </w:t>
            </w:r>
            <w:r w:rsidR="00D951BE">
              <w:rPr>
                <w:rFonts w:asciiTheme="majorHAnsi" w:hAnsiTheme="majorHAnsi" w:cstheme="majorHAnsi"/>
                <w:color w:val="12385F" w:themeColor="accent1"/>
                <w:sz w:val="22"/>
                <w:szCs w:val="22"/>
              </w:rPr>
              <w:t>de</w:t>
            </w:r>
            <w:r w:rsidR="00D15FF9" w:rsidRPr="00757A04">
              <w:rPr>
                <w:rFonts w:asciiTheme="majorHAnsi" w:hAnsiTheme="majorHAnsi" w:cstheme="majorHAnsi"/>
                <w:color w:val="12385F" w:themeColor="accent1"/>
                <w:sz w:val="22"/>
                <w:szCs w:val="22"/>
              </w:rPr>
              <w:t xml:space="preserve">, </w:t>
            </w:r>
            <w:proofErr w:type="spellStart"/>
            <w:r w:rsidR="00D951BE">
              <w:rPr>
                <w:rFonts w:asciiTheme="majorHAnsi" w:hAnsiTheme="majorHAnsi" w:cstheme="majorHAnsi"/>
                <w:color w:val="12385F" w:themeColor="accent1"/>
                <w:sz w:val="22"/>
                <w:szCs w:val="22"/>
              </w:rPr>
              <w:t>fr</w:t>
            </w:r>
            <w:proofErr w:type="spellEnd"/>
            <w:r w:rsidR="00D15FF9" w:rsidRPr="00757A04">
              <w:rPr>
                <w:rFonts w:asciiTheme="majorHAnsi" w:hAnsiTheme="majorHAnsi" w:cstheme="majorHAnsi"/>
                <w:color w:val="12385F" w:themeColor="accent1"/>
                <w:sz w:val="22"/>
                <w:szCs w:val="22"/>
              </w:rPr>
              <w:t xml:space="preserve"> oder </w:t>
            </w:r>
            <w:r w:rsidR="00D951BE">
              <w:rPr>
                <w:rFonts w:asciiTheme="majorHAnsi" w:hAnsiTheme="majorHAnsi" w:cstheme="majorHAnsi"/>
                <w:color w:val="12385F" w:themeColor="accent1"/>
                <w:sz w:val="22"/>
                <w:szCs w:val="22"/>
              </w:rPr>
              <w:t>it</w:t>
            </w:r>
            <w:r w:rsidR="00D15FF9" w:rsidRPr="00757A04">
              <w:rPr>
                <w:rFonts w:asciiTheme="majorHAnsi" w:hAnsiTheme="majorHAnsi" w:cstheme="majorHAnsi"/>
                <w:color w:val="12385F" w:themeColor="accent1"/>
                <w:sz w:val="22"/>
                <w:szCs w:val="22"/>
              </w:rPr>
              <w:t>) vollständig ausgefüllt und unterzeichnet.</w:t>
            </w:r>
          </w:p>
        </w:tc>
      </w:tr>
      <w:tr w:rsidR="00D15FF9" w:rsidRPr="00757A04" w14:paraId="5D32A0E3" w14:textId="77777777" w:rsidTr="002C727E">
        <w:trPr>
          <w:trHeight w:val="283"/>
        </w:trPr>
        <w:tc>
          <w:tcPr>
            <w:tcW w:w="1555" w:type="dxa"/>
            <w:vAlign w:val="center"/>
          </w:tcPr>
          <w:p w14:paraId="1A1B7B9B" w14:textId="77777777" w:rsidR="00D15FF9" w:rsidRPr="00757A04" w:rsidRDefault="00D15FF9" w:rsidP="002C727E">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center"/>
          </w:tcPr>
          <w:p w14:paraId="2B61ACE5" w14:textId="0E18C5A3" w:rsidR="00D15FF9" w:rsidRPr="00757A04" w:rsidRDefault="00000000" w:rsidP="002C727E">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3129589"/>
                <w14:checkbox>
                  <w14:checked w14:val="0"/>
                  <w14:checkedState w14:val="2612" w14:font="MS Gothic"/>
                  <w14:uncheckedState w14:val="2610" w14:font="MS Gothic"/>
                </w14:checkbox>
              </w:sdtPr>
              <w:sdtContent>
                <w:r w:rsidR="00E92373">
                  <w:rPr>
                    <w:rFonts w:ascii="MS Gothic" w:eastAsia="MS Gothic" w:hAnsi="MS Gothic" w:cstheme="majorHAnsi" w:hint="eastAsia"/>
                    <w:color w:val="12385F" w:themeColor="accent1"/>
                    <w:sz w:val="22"/>
                    <w:szCs w:val="22"/>
                  </w:rPr>
                  <w:t>☐</w:t>
                </w:r>
              </w:sdtContent>
            </w:sdt>
            <w:r w:rsidR="00D15FF9" w:rsidRPr="00757A04">
              <w:rPr>
                <w:rFonts w:asciiTheme="majorHAnsi" w:hAnsiTheme="majorHAnsi" w:cstheme="majorHAnsi"/>
                <w:color w:val="12385F" w:themeColor="accent1"/>
                <w:sz w:val="22"/>
                <w:szCs w:val="22"/>
              </w:rPr>
              <w:t xml:space="preserve"> </w:t>
            </w:r>
            <w:r w:rsidR="00D15FF9" w:rsidRPr="00111B0B">
              <w:rPr>
                <w:rFonts w:asciiTheme="majorHAnsi" w:hAnsiTheme="majorHAnsi" w:cstheme="majorHAnsi"/>
                <w:color w:val="12385F" w:themeColor="accent1"/>
                <w:sz w:val="22"/>
                <w:szCs w:val="22"/>
              </w:rPr>
              <w:t>Zeitplan (vgl. Ziff. 3.6) beigelegt</w:t>
            </w:r>
            <w:r w:rsidR="00D15FF9" w:rsidRPr="00757A04">
              <w:rPr>
                <w:rFonts w:asciiTheme="majorHAnsi" w:hAnsiTheme="majorHAnsi" w:cstheme="majorHAnsi"/>
                <w:color w:val="12385F" w:themeColor="accent1"/>
                <w:sz w:val="22"/>
                <w:szCs w:val="22"/>
              </w:rPr>
              <w:t>.</w:t>
            </w:r>
          </w:p>
        </w:tc>
      </w:tr>
      <w:tr w:rsidR="00D15FF9" w:rsidRPr="00757A04" w14:paraId="37CF0E35" w14:textId="77777777" w:rsidTr="002C727E">
        <w:trPr>
          <w:trHeight w:val="283"/>
        </w:trPr>
        <w:tc>
          <w:tcPr>
            <w:tcW w:w="1555" w:type="dxa"/>
            <w:vAlign w:val="center"/>
          </w:tcPr>
          <w:p w14:paraId="7A52FA2E" w14:textId="77777777" w:rsidR="00D15FF9" w:rsidRPr="00757A04" w:rsidRDefault="00D15FF9" w:rsidP="002C727E">
            <w:pPr>
              <w:pStyle w:val="Textkrper"/>
              <w:spacing w:after="0"/>
              <w:rPr>
                <w:rFonts w:asciiTheme="majorHAnsi" w:hAnsiTheme="majorHAnsi" w:cstheme="majorHAnsi"/>
                <w:color w:val="12385F" w:themeColor="accent1"/>
                <w:sz w:val="22"/>
                <w:szCs w:val="22"/>
              </w:rPr>
            </w:pPr>
            <w:r w:rsidRPr="00757A04">
              <w:rPr>
                <w:rFonts w:asciiTheme="majorHAnsi" w:hAnsiTheme="majorHAnsi" w:cstheme="majorHAnsi"/>
                <w:color w:val="12385F" w:themeColor="accent1"/>
                <w:sz w:val="22"/>
                <w:szCs w:val="22"/>
              </w:rPr>
              <w:t>Zwingend:</w:t>
            </w:r>
          </w:p>
        </w:tc>
        <w:tc>
          <w:tcPr>
            <w:tcW w:w="8226" w:type="dxa"/>
            <w:vAlign w:val="center"/>
          </w:tcPr>
          <w:p w14:paraId="5C54AF1F" w14:textId="32CE069F" w:rsidR="00D15FF9" w:rsidRPr="00757A04" w:rsidRDefault="00000000" w:rsidP="002C727E">
            <w:pPr>
              <w:pStyle w:val="Textkrper"/>
              <w:spacing w:after="0"/>
              <w:rPr>
                <w:rFonts w:asciiTheme="majorHAnsi" w:hAnsiTheme="majorHAnsi" w:cstheme="majorHAnsi"/>
                <w:color w:val="12385F" w:themeColor="accent1"/>
                <w:sz w:val="22"/>
                <w:szCs w:val="22"/>
              </w:rPr>
            </w:pPr>
            <w:sdt>
              <w:sdtPr>
                <w:rPr>
                  <w:rFonts w:asciiTheme="majorHAnsi" w:hAnsiTheme="majorHAnsi" w:cstheme="majorHAnsi"/>
                  <w:color w:val="12385F" w:themeColor="accent1"/>
                  <w:sz w:val="22"/>
                  <w:szCs w:val="22"/>
                </w:rPr>
                <w:id w:val="-1682118841"/>
                <w14:checkbox>
                  <w14:checked w14:val="0"/>
                  <w14:checkedState w14:val="2612" w14:font="MS Gothic"/>
                  <w14:uncheckedState w14:val="2610" w14:font="MS Gothic"/>
                </w14:checkbox>
              </w:sdtPr>
              <w:sdtContent>
                <w:r w:rsidR="00E92373">
                  <w:rPr>
                    <w:rFonts w:ascii="MS Gothic" w:eastAsia="MS Gothic" w:hAnsi="MS Gothic" w:cstheme="majorHAnsi" w:hint="eastAsia"/>
                    <w:color w:val="12385F" w:themeColor="accent1"/>
                    <w:sz w:val="22"/>
                    <w:szCs w:val="22"/>
                  </w:rPr>
                  <w:t>☐</w:t>
                </w:r>
              </w:sdtContent>
            </w:sdt>
            <w:r w:rsidR="00D15FF9" w:rsidRPr="00757A04">
              <w:rPr>
                <w:rFonts w:asciiTheme="majorHAnsi" w:hAnsiTheme="majorHAnsi" w:cstheme="majorHAnsi"/>
                <w:color w:val="12385F" w:themeColor="accent1"/>
                <w:sz w:val="22"/>
                <w:szCs w:val="22"/>
              </w:rPr>
              <w:t xml:space="preserve"> Excel-Formular </w:t>
            </w:r>
            <w:r w:rsidR="00D951BE">
              <w:rPr>
                <w:rFonts w:asciiTheme="majorHAnsi" w:hAnsiTheme="majorHAnsi" w:cstheme="majorHAnsi"/>
                <w:color w:val="12385F" w:themeColor="accent1"/>
                <w:sz w:val="22"/>
                <w:szCs w:val="22"/>
              </w:rPr>
              <w:t xml:space="preserve">zur Eingabe von </w:t>
            </w:r>
            <w:r w:rsidR="00D15FF9" w:rsidRPr="00757A04">
              <w:rPr>
                <w:rFonts w:asciiTheme="majorHAnsi" w:hAnsiTheme="majorHAnsi" w:cstheme="majorHAnsi"/>
                <w:color w:val="12385F" w:themeColor="accent1"/>
                <w:sz w:val="22"/>
                <w:szCs w:val="22"/>
              </w:rPr>
              <w:t>Projektkosten und Finanzierung beigelegt.</w:t>
            </w:r>
          </w:p>
        </w:tc>
      </w:tr>
    </w:tbl>
    <w:p w14:paraId="21D8B697" w14:textId="77777777" w:rsidR="002159FC" w:rsidRPr="00757A04" w:rsidRDefault="002159FC" w:rsidP="00D15FF9">
      <w:pPr>
        <w:pStyle w:val="Text"/>
        <w:rPr>
          <w:rFonts w:asciiTheme="majorHAnsi" w:hAnsiTheme="majorHAnsi" w:cstheme="majorHAnsi"/>
        </w:rPr>
      </w:pPr>
    </w:p>
    <w:p w14:paraId="24DF72FA" w14:textId="1256AA87" w:rsidR="00D15FF9" w:rsidRPr="00757A04" w:rsidRDefault="00D15FF9" w:rsidP="00757A04">
      <w:pPr>
        <w:pStyle w:val="Text"/>
        <w:jc w:val="left"/>
        <w:rPr>
          <w:rFonts w:asciiTheme="majorHAnsi" w:hAnsiTheme="majorHAnsi" w:cstheme="majorHAnsi"/>
        </w:rPr>
      </w:pPr>
      <w:r w:rsidRPr="00757A04">
        <w:rPr>
          <w:rFonts w:asciiTheme="majorHAnsi" w:hAnsiTheme="majorHAnsi" w:cstheme="majorHAnsi"/>
        </w:rPr>
        <w:t xml:space="preserve">Bitte beachten Sie, dass zusätzliche oder umfangreichere Beilagen </w:t>
      </w:r>
      <w:r w:rsidRPr="00757A04">
        <w:rPr>
          <w:rFonts w:asciiTheme="majorHAnsi" w:hAnsiTheme="majorHAnsi" w:cstheme="majorHAnsi"/>
          <w:u w:val="single"/>
        </w:rPr>
        <w:t>nicht</w:t>
      </w:r>
      <w:r w:rsidRPr="00757A04">
        <w:rPr>
          <w:rFonts w:asciiTheme="majorHAnsi" w:hAnsiTheme="majorHAnsi" w:cstheme="majorHAnsi"/>
        </w:rPr>
        <w:t xml:space="preserve"> gelesen/berücksichtigt werden.</w:t>
      </w:r>
    </w:p>
    <w:p w14:paraId="2B4A9B91" w14:textId="6D79D9D0" w:rsidR="00D15FF9" w:rsidRPr="00757A04" w:rsidRDefault="00D15FF9" w:rsidP="002159FC">
      <w:pPr>
        <w:pStyle w:val="berschrift2nummeriert"/>
        <w:rPr>
          <w:rFonts w:ascii="Arial" w:hAnsi="Arial" w:cs="Arial"/>
        </w:rPr>
      </w:pPr>
      <w:r w:rsidRPr="00757A04">
        <w:rPr>
          <w:rFonts w:ascii="Arial" w:hAnsi="Arial" w:cs="Arial"/>
        </w:rPr>
        <w:t>Urheberschaft und Vertraulichkeit</w:t>
      </w:r>
      <w:bookmarkEnd w:id="45"/>
    </w:p>
    <w:p w14:paraId="683ECCBC" w14:textId="3CD337B0" w:rsidR="00D15FF9" w:rsidRPr="00757A04" w:rsidRDefault="00D15FF9" w:rsidP="00D15FF9">
      <w:pPr>
        <w:pStyle w:val="Text"/>
        <w:rPr>
          <w:rFonts w:ascii="Arial" w:hAnsi="Arial" w:cs="Arial"/>
        </w:rPr>
      </w:pPr>
      <w:r w:rsidRPr="00757A04">
        <w:rPr>
          <w:rFonts w:ascii="Arial" w:hAnsi="Arial" w:cs="Arial"/>
        </w:rPr>
        <w:t>Wer verfügt über die Urheberschaft und allfällige Urheberrechte beim eingereichten Projekt?</w:t>
      </w:r>
    </w:p>
    <w:p w14:paraId="4C4137F1" w14:textId="5988880C" w:rsidR="00D15FF9" w:rsidRDefault="00D15FF9" w:rsidP="00D15FF9">
      <w:pPr>
        <w:pStyle w:val="Bildlegende"/>
        <w:rPr>
          <w:rFonts w:ascii="Arial" w:hAnsi="Arial" w:cs="Arial"/>
          <w:lang w:val="de-CH"/>
        </w:rPr>
      </w:pPr>
      <w:r w:rsidRPr="00757A04">
        <w:rPr>
          <w:rFonts w:ascii="Arial" w:hAnsi="Arial" w:cs="Arial"/>
          <w:lang w:val="de-CH"/>
        </w:rPr>
        <w:t xml:space="preserve">Maximal </w:t>
      </w:r>
      <w:r w:rsidR="002159FC" w:rsidRPr="00757A04">
        <w:rPr>
          <w:rFonts w:ascii="Arial" w:hAnsi="Arial" w:cs="Arial"/>
          <w:lang w:val="de-CH"/>
        </w:rPr>
        <w:t>2</w:t>
      </w:r>
      <w:r w:rsidRPr="00757A04">
        <w:rPr>
          <w:rFonts w:ascii="Arial" w:hAnsi="Arial" w:cs="Arial"/>
          <w:lang w:val="de-CH"/>
        </w:rPr>
        <w:t>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2375E435" w14:textId="77777777" w:rsidTr="003725C9">
        <w:trPr>
          <w:trHeight w:val="1701"/>
        </w:trPr>
        <w:sdt>
          <w:sdtPr>
            <w:rPr>
              <w:rFonts w:ascii="Arial" w:hAnsi="Arial" w:cs="Arial"/>
              <w:sz w:val="22"/>
              <w:szCs w:val="22"/>
            </w:rPr>
            <w:id w:val="2096124328"/>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78DF2406" w14:textId="7B6D1CCC"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7D0BE4C0" w14:textId="77777777" w:rsidR="00D15FF9" w:rsidRPr="00757A04" w:rsidRDefault="00D15FF9" w:rsidP="00D15FF9">
      <w:pPr>
        <w:pStyle w:val="FusszeileBreit"/>
        <w:rPr>
          <w:rFonts w:cs="Arial"/>
        </w:rPr>
      </w:pPr>
    </w:p>
    <w:p w14:paraId="4C538F89" w14:textId="77777777" w:rsidR="00D15FF9" w:rsidRPr="00757A04" w:rsidRDefault="00D15FF9" w:rsidP="00757A04">
      <w:pPr>
        <w:pStyle w:val="Text"/>
        <w:jc w:val="left"/>
        <w:rPr>
          <w:rFonts w:ascii="Arial" w:hAnsi="Arial" w:cs="Arial"/>
        </w:rPr>
      </w:pPr>
      <w:r w:rsidRPr="00757A04">
        <w:rPr>
          <w:rFonts w:ascii="Arial" w:hAnsi="Arial" w:cs="Arial"/>
        </w:rPr>
        <w:t xml:space="preserve">Beachten Sie, dass im Falle einer Unterstützung öffentlich kommuniziert wird, welche Projekte in </w:t>
      </w:r>
      <w:r w:rsidRPr="00757A04">
        <w:rPr>
          <w:rStyle w:val="TextZchn"/>
          <w:rFonts w:ascii="Arial" w:hAnsi="Arial" w:cs="Arial"/>
        </w:rPr>
        <w:t>welchem Umfang</w:t>
      </w:r>
      <w:r w:rsidRPr="00757A04">
        <w:rPr>
          <w:rFonts w:ascii="Arial" w:hAnsi="Arial" w:cs="Arial"/>
        </w:rPr>
        <w:t xml:space="preserve"> von EnergieSchweiz unterstützt werden. Die Projektergebnisse werden ausserdem auf </w:t>
      </w:r>
      <w:hyperlink r:id="rId19" w:history="1">
        <w:r w:rsidRPr="00757A04">
          <w:rPr>
            <w:rStyle w:val="Hyperlink"/>
            <w:rFonts w:ascii="Arial" w:hAnsi="Arial" w:cs="Arial"/>
          </w:rPr>
          <w:t>www.energieschweiz.ch</w:t>
        </w:r>
      </w:hyperlink>
      <w:r w:rsidRPr="00757A04">
        <w:rPr>
          <w:rFonts w:ascii="Arial" w:hAnsi="Arial" w:cs="Arial"/>
        </w:rPr>
        <w:t xml:space="preserve"> publiziert und über die Kanäle von EnergieSchweiz verbreitet.</w:t>
      </w:r>
    </w:p>
    <w:p w14:paraId="3CB6694A" w14:textId="77777777" w:rsidR="00D15FF9" w:rsidRPr="00757A04" w:rsidRDefault="00D15FF9" w:rsidP="002159FC">
      <w:pPr>
        <w:pStyle w:val="berschrift2nummeriert"/>
        <w:rPr>
          <w:rFonts w:ascii="Arial" w:hAnsi="Arial" w:cs="Arial"/>
        </w:rPr>
      </w:pPr>
      <w:bookmarkStart w:id="46" w:name="_Toc164172991"/>
      <w:r w:rsidRPr="00757A04">
        <w:rPr>
          <w:rFonts w:ascii="Arial" w:hAnsi="Arial" w:cs="Arial"/>
        </w:rPr>
        <w:t>Weitere Bemerkungen</w:t>
      </w:r>
      <w:bookmarkEnd w:id="46"/>
    </w:p>
    <w:p w14:paraId="3CF212A6" w14:textId="77777777" w:rsidR="00D15FF9" w:rsidRPr="00757A04" w:rsidRDefault="00D15FF9" w:rsidP="00D15FF9">
      <w:pPr>
        <w:pStyle w:val="Textkrper"/>
        <w:rPr>
          <w:rFonts w:cs="Arial"/>
          <w:sz w:val="22"/>
          <w:szCs w:val="22"/>
        </w:rPr>
      </w:pPr>
      <w:r w:rsidRPr="00757A04">
        <w:rPr>
          <w:rFonts w:cs="Arial"/>
          <w:sz w:val="22"/>
          <w:szCs w:val="22"/>
        </w:rPr>
        <w:t xml:space="preserve">Haben Sie noch </w:t>
      </w:r>
      <w:r w:rsidRPr="00757A04">
        <w:rPr>
          <w:rFonts w:cs="Arial"/>
          <w:sz w:val="22"/>
          <w:szCs w:val="22"/>
          <w:u w:val="single"/>
        </w:rPr>
        <w:t>allgemeine Bemerkungen</w:t>
      </w:r>
      <w:r w:rsidRPr="00757A04">
        <w:rPr>
          <w:rFonts w:cs="Arial"/>
          <w:sz w:val="22"/>
          <w:szCs w:val="22"/>
        </w:rPr>
        <w:t xml:space="preserve"> zu Ihrer Projekteingabe bei EnergieSchweiz?</w:t>
      </w:r>
    </w:p>
    <w:p w14:paraId="2DC2512F" w14:textId="2E298417" w:rsidR="00D15FF9" w:rsidRDefault="00D15FF9" w:rsidP="00D15FF9">
      <w:pPr>
        <w:pStyle w:val="Bildlegende"/>
        <w:rPr>
          <w:rFonts w:ascii="Arial" w:hAnsi="Arial" w:cs="Arial"/>
          <w:lang w:val="de-CH"/>
        </w:rPr>
      </w:pPr>
      <w:r w:rsidRPr="00757A04">
        <w:rPr>
          <w:rFonts w:ascii="Arial" w:hAnsi="Arial" w:cs="Arial"/>
          <w:lang w:val="de-CH"/>
        </w:rPr>
        <w:t xml:space="preserve">Maximal </w:t>
      </w:r>
      <w:r w:rsidR="00757A04" w:rsidRPr="00757A04">
        <w:rPr>
          <w:rFonts w:ascii="Arial" w:hAnsi="Arial" w:cs="Arial"/>
          <w:lang w:val="de-CH"/>
        </w:rPr>
        <w:t>4</w:t>
      </w:r>
      <w:r w:rsidRPr="00757A04">
        <w:rPr>
          <w:rFonts w:ascii="Arial" w:hAnsi="Arial" w:cs="Arial"/>
          <w:lang w:val="de-CH"/>
        </w:rPr>
        <w:t>00 Zeichen</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14:paraId="0CD94EB2" w14:textId="77777777" w:rsidTr="003725C9">
        <w:trPr>
          <w:trHeight w:val="2494"/>
        </w:trPr>
        <w:sdt>
          <w:sdtPr>
            <w:rPr>
              <w:rFonts w:ascii="Arial" w:hAnsi="Arial" w:cs="Arial"/>
              <w:sz w:val="22"/>
              <w:szCs w:val="22"/>
            </w:rPr>
            <w:id w:val="533774242"/>
            <w:placeholder>
              <w:docPart w:val="DefaultPlaceholder_-1854013440"/>
            </w:placeholder>
            <w:showingPlcHdr/>
          </w:sdtPr>
          <w:sdtContent>
            <w:tc>
              <w:tcPr>
                <w:tcW w:w="9402" w:type="dxa"/>
                <w:tcBorders>
                  <w:top w:val="nil"/>
                  <w:left w:val="nil"/>
                  <w:bottom w:val="nil"/>
                  <w:right w:val="nil"/>
                </w:tcBorders>
                <w:shd w:val="clear" w:color="auto" w:fill="E0EEF8" w:themeFill="accent2" w:themeFillTint="33"/>
              </w:tcPr>
              <w:p w14:paraId="6CF4F7F4" w14:textId="042DF172" w:rsidR="002C727E" w:rsidRPr="00140EB0" w:rsidRDefault="00140EB0" w:rsidP="003725C9">
                <w:pPr>
                  <w:rPr>
                    <w:rFonts w:ascii="Arial" w:hAnsi="Arial" w:cs="Arial"/>
                    <w:sz w:val="22"/>
                    <w:szCs w:val="22"/>
                  </w:rPr>
                </w:pPr>
                <w:r w:rsidRPr="00140EB0">
                  <w:rPr>
                    <w:rStyle w:val="Platzhaltertext"/>
                    <w:sz w:val="18"/>
                    <w:szCs w:val="18"/>
                  </w:rPr>
                  <w:t>Klicken oder tippen Sie hier, um Text einzugeben.</w:t>
                </w:r>
              </w:p>
            </w:tc>
          </w:sdtContent>
        </w:sdt>
      </w:tr>
    </w:tbl>
    <w:p w14:paraId="37808772" w14:textId="77777777" w:rsidR="002C727E" w:rsidRPr="00757A04" w:rsidRDefault="002C727E" w:rsidP="00D15FF9">
      <w:pPr>
        <w:pStyle w:val="Bildlegende"/>
        <w:rPr>
          <w:rFonts w:ascii="Arial" w:hAnsi="Arial" w:cs="Arial"/>
          <w:lang w:val="de-CH"/>
        </w:rPr>
      </w:pPr>
    </w:p>
    <w:p w14:paraId="12B13A9D" w14:textId="55CA70F7" w:rsidR="00D15FF9" w:rsidRPr="00757A04" w:rsidRDefault="002159FC" w:rsidP="002159FC">
      <w:pPr>
        <w:pStyle w:val="berschrift2nummeriert"/>
        <w:rPr>
          <w:rFonts w:ascii="Arial" w:hAnsi="Arial" w:cs="Arial"/>
        </w:rPr>
      </w:pPr>
      <w:bookmarkStart w:id="47" w:name="_Toc164172992"/>
      <w:r w:rsidRPr="00757A04">
        <w:rPr>
          <w:rFonts w:ascii="Arial" w:hAnsi="Arial" w:cs="Arial"/>
        </w:rPr>
        <w:lastRenderedPageBreak/>
        <w:t>U</w:t>
      </w:r>
      <w:r w:rsidR="00D15FF9" w:rsidRPr="00757A04">
        <w:rPr>
          <w:rFonts w:ascii="Arial" w:hAnsi="Arial" w:cs="Arial"/>
        </w:rPr>
        <w:t>nterschrift</w:t>
      </w:r>
      <w:bookmarkEnd w:id="47"/>
    </w:p>
    <w:p w14:paraId="342257E7" w14:textId="77777777" w:rsidR="00D15FF9" w:rsidRDefault="00D15FF9" w:rsidP="00D15FF9">
      <w:pPr>
        <w:pStyle w:val="Textkrper"/>
        <w:rPr>
          <w:rFonts w:cs="Arial"/>
          <w:sz w:val="22"/>
          <w:szCs w:val="22"/>
        </w:rPr>
      </w:pPr>
      <w:r w:rsidRPr="00757A04">
        <w:rPr>
          <w:rFonts w:cs="Arial"/>
          <w:sz w:val="22"/>
          <w:szCs w:val="22"/>
        </w:rPr>
        <w:t>Bitte prüfen und bestätigen Sie mit Ihrer Unterschrift die Vollständigkeit und Korrektheit der gemachten Angaben.</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2C727E" w:rsidRPr="00757A04" w14:paraId="56C137AE" w14:textId="77777777" w:rsidTr="003725C9">
        <w:trPr>
          <w:trHeight w:val="340"/>
        </w:trPr>
        <w:tc>
          <w:tcPr>
            <w:tcW w:w="4592" w:type="dxa"/>
            <w:vAlign w:val="bottom"/>
          </w:tcPr>
          <w:p w14:paraId="0FBA3E09" w14:textId="3E16DB43" w:rsidR="002C727E" w:rsidRPr="00757A04" w:rsidRDefault="002C727E" w:rsidP="003725C9">
            <w:pPr>
              <w:pStyle w:val="Tabzeile"/>
              <w:rPr>
                <w:rFonts w:ascii="Arial" w:hAnsi="Arial" w:cs="Arial"/>
                <w:spacing w:val="-2"/>
              </w:rPr>
            </w:pPr>
            <w:r w:rsidRPr="00757A04">
              <w:rPr>
                <w:rFonts w:cs="Arial"/>
                <w:szCs w:val="22"/>
              </w:rPr>
              <w:t>Ort, Datum</w:t>
            </w:r>
          </w:p>
        </w:tc>
        <w:tc>
          <w:tcPr>
            <w:tcW w:w="227" w:type="dxa"/>
            <w:vAlign w:val="bottom"/>
          </w:tcPr>
          <w:p w14:paraId="76EA9870" w14:textId="77777777" w:rsidR="002C727E" w:rsidRPr="00757A04" w:rsidRDefault="002C727E" w:rsidP="003725C9">
            <w:pPr>
              <w:pStyle w:val="Tabzeile"/>
              <w:rPr>
                <w:rFonts w:ascii="Arial" w:hAnsi="Arial" w:cs="Arial"/>
              </w:rPr>
            </w:pPr>
          </w:p>
        </w:tc>
        <w:tc>
          <w:tcPr>
            <w:tcW w:w="4592" w:type="dxa"/>
            <w:vAlign w:val="bottom"/>
          </w:tcPr>
          <w:p w14:paraId="20E6F13B" w14:textId="77777777" w:rsidR="002C727E" w:rsidRPr="00757A04" w:rsidRDefault="002C727E" w:rsidP="003725C9">
            <w:pPr>
              <w:pStyle w:val="Tabzeile"/>
              <w:rPr>
                <w:rFonts w:ascii="Arial" w:hAnsi="Arial" w:cs="Arial"/>
              </w:rPr>
            </w:pPr>
            <w:r w:rsidRPr="00757A04">
              <w:rPr>
                <w:rFonts w:ascii="Arial" w:hAnsi="Arial" w:cs="Arial"/>
              </w:rPr>
              <w:t>Vorname/Name</w:t>
            </w:r>
          </w:p>
        </w:tc>
      </w:tr>
      <w:tr w:rsidR="002C727E" w:rsidRPr="00757A04" w14:paraId="689C475F" w14:textId="77777777" w:rsidTr="003725C9">
        <w:trPr>
          <w:trHeight w:val="340"/>
        </w:trPr>
        <w:sdt>
          <w:sdtPr>
            <w:rPr>
              <w:rFonts w:ascii="Arial" w:hAnsi="Arial" w:cs="Arial"/>
            </w:rPr>
            <w:id w:val="-1434509682"/>
            <w:placeholder>
              <w:docPart w:val="65A00E441E23406D9F1B4732483588F5"/>
            </w:placeholder>
            <w:showingPlcHdr/>
          </w:sdtPr>
          <w:sdtContent>
            <w:tc>
              <w:tcPr>
                <w:tcW w:w="4592" w:type="dxa"/>
                <w:shd w:val="clear" w:color="auto" w:fill="E0EEF8" w:themeFill="accent2" w:themeFillTint="33"/>
                <w:vAlign w:val="center"/>
              </w:tcPr>
              <w:p w14:paraId="4D81E07B" w14:textId="03A64052" w:rsidR="002C727E" w:rsidRPr="00B84688" w:rsidRDefault="00140EB0" w:rsidP="003725C9">
                <w:pPr>
                  <w:pStyle w:val="Tabzeile"/>
                  <w:rPr>
                    <w:rFonts w:ascii="Arial" w:hAnsi="Arial" w:cs="Arial"/>
                    <w:spacing w:val="-2"/>
                    <w:sz w:val="20"/>
                    <w:szCs w:val="12"/>
                  </w:rPr>
                </w:pPr>
                <w:r w:rsidRPr="009661EA">
                  <w:rPr>
                    <w:rStyle w:val="Platzhaltertext"/>
                    <w:sz w:val="18"/>
                    <w:szCs w:val="10"/>
                  </w:rPr>
                  <w:t>Klicken oder tippen Sie hier, um Text einzugeben.</w:t>
                </w:r>
              </w:p>
            </w:tc>
          </w:sdtContent>
        </w:sdt>
        <w:tc>
          <w:tcPr>
            <w:tcW w:w="227" w:type="dxa"/>
            <w:vAlign w:val="center"/>
          </w:tcPr>
          <w:p w14:paraId="0A8DB976" w14:textId="77777777" w:rsidR="002C727E" w:rsidRPr="00757A04" w:rsidRDefault="002C727E" w:rsidP="003725C9">
            <w:pPr>
              <w:pStyle w:val="Tabzeile"/>
              <w:rPr>
                <w:rFonts w:ascii="Arial" w:hAnsi="Arial" w:cs="Arial"/>
              </w:rPr>
            </w:pPr>
          </w:p>
        </w:tc>
        <w:sdt>
          <w:sdtPr>
            <w:rPr>
              <w:rFonts w:ascii="Arial" w:hAnsi="Arial" w:cs="Arial"/>
            </w:rPr>
            <w:id w:val="1770809758"/>
            <w:placeholder>
              <w:docPart w:val="A3830535C9ED474FAF17677436E00319"/>
            </w:placeholder>
            <w:showingPlcHdr/>
          </w:sdtPr>
          <w:sdtContent>
            <w:tc>
              <w:tcPr>
                <w:tcW w:w="4592" w:type="dxa"/>
                <w:shd w:val="clear" w:color="auto" w:fill="E0EEF8" w:themeFill="accent2" w:themeFillTint="33"/>
                <w:vAlign w:val="center"/>
              </w:tcPr>
              <w:p w14:paraId="7A10911F" w14:textId="77777777" w:rsidR="002C727E" w:rsidRPr="00757A04" w:rsidRDefault="002C727E" w:rsidP="003725C9">
                <w:pPr>
                  <w:pStyle w:val="Tabzeile"/>
                  <w:rPr>
                    <w:rFonts w:ascii="Arial" w:hAnsi="Arial" w:cs="Arial"/>
                  </w:rPr>
                </w:pPr>
                <w:r w:rsidRPr="009661EA">
                  <w:rPr>
                    <w:rStyle w:val="Platzhaltertext"/>
                    <w:sz w:val="18"/>
                    <w:szCs w:val="10"/>
                  </w:rPr>
                  <w:t>Klicken oder tippen Sie hier, um Text einzugeben.</w:t>
                </w:r>
              </w:p>
            </w:tc>
          </w:sdtContent>
        </w:sdt>
      </w:tr>
    </w:tbl>
    <w:p w14:paraId="6F2D1495" w14:textId="77777777" w:rsidR="002C727E" w:rsidRPr="00757A04" w:rsidRDefault="002C727E" w:rsidP="00D15FF9">
      <w:pPr>
        <w:pStyle w:val="Textkrper"/>
        <w:rPr>
          <w:rFonts w:cs="Arial"/>
          <w:sz w:val="22"/>
          <w:szCs w:val="22"/>
        </w:rPr>
      </w:pPr>
    </w:p>
    <w:bookmarkStart w:id="48" w:name="_Toc164172993"/>
    <w:p w14:paraId="15DEDC15" w14:textId="77777777" w:rsidR="00D15FF9" w:rsidRPr="00757A04" w:rsidRDefault="00D15FF9" w:rsidP="00D15FF9">
      <w:pPr>
        <w:pStyle w:val="Textkrper"/>
        <w:rPr>
          <w:rFonts w:cs="Arial"/>
        </w:rPr>
      </w:pPr>
      <w:r w:rsidRPr="00757A04">
        <w:rPr>
          <w:rFonts w:cs="Arial"/>
          <w:noProof/>
          <w:color w:val="12385F" w:themeColor="accent1"/>
          <w:sz w:val="22"/>
          <w:szCs w:val="22"/>
        </w:rPr>
        <mc:AlternateContent>
          <mc:Choice Requires="wps">
            <w:drawing>
              <wp:anchor distT="0" distB="0" distL="0" distR="0" simplePos="0" relativeHeight="251658242" behindDoc="1" locked="0" layoutInCell="1" allowOverlap="1" wp14:anchorId="3FC5CDC2" wp14:editId="66A45B43">
                <wp:simplePos x="0" y="0"/>
                <wp:positionH relativeFrom="margin">
                  <wp:align>left</wp:align>
                </wp:positionH>
                <wp:positionV relativeFrom="paragraph">
                  <wp:posOffset>283321</wp:posOffset>
                </wp:positionV>
                <wp:extent cx="2915920" cy="916305"/>
                <wp:effectExtent l="0" t="0" r="17780" b="17145"/>
                <wp:wrapTopAndBottom/>
                <wp:docPr id="1305955937" name="Rechteck 1305955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916305"/>
                        </a:xfrm>
                        <a:prstGeom prst="rect">
                          <a:avLst/>
                        </a:prstGeom>
                        <a:noFill/>
                        <a:ln w="127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6F9FE" id="Rechteck 1305955937" o:spid="_x0000_s1026" style="position:absolute;margin-left:0;margin-top:22.3pt;width:229.6pt;height:72.15pt;z-index:-25165823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" filled="f" strokecolor="#12385f [3204]" strokeweight="1pt">
                <w10:wrap type="topAndBottom" anchorx="margin"/>
              </v:rect>
            </w:pict>
          </mc:Fallback>
        </mc:AlternateContent>
      </w:r>
      <w:r w:rsidRPr="00757A04">
        <w:rPr>
          <w:rFonts w:cs="Arial"/>
          <w:color w:val="12385F" w:themeColor="accent1"/>
          <w:sz w:val="22"/>
          <w:szCs w:val="22"/>
        </w:rPr>
        <w:t>Unterschrift</w:t>
      </w:r>
      <w:r w:rsidRPr="00757A04">
        <w:rPr>
          <w:rStyle w:val="Funotenzeichen"/>
          <w:rFonts w:cs="Arial"/>
          <w:color w:val="12385F" w:themeColor="accent1"/>
          <w:sz w:val="22"/>
          <w:szCs w:val="22"/>
        </w:rPr>
        <w:footnoteReference w:id="1"/>
      </w:r>
    </w:p>
    <w:p w14:paraId="21ADE0E8" w14:textId="77777777" w:rsidR="00D15FF9" w:rsidRPr="00757A04" w:rsidRDefault="00D15FF9" w:rsidP="00757A04">
      <w:pPr>
        <w:pStyle w:val="berschrift2nummeriert"/>
        <w:rPr>
          <w:rFonts w:ascii="Arial" w:hAnsi="Arial" w:cs="Arial"/>
        </w:rPr>
      </w:pPr>
      <w:r w:rsidRPr="00757A04">
        <w:rPr>
          <w:rFonts w:ascii="Arial" w:hAnsi="Arial" w:cs="Arial"/>
        </w:rPr>
        <w:t>Weiteres Vorgehen</w:t>
      </w:r>
      <w:bookmarkEnd w:id="48"/>
    </w:p>
    <w:p w14:paraId="2699DE81" w14:textId="77777777" w:rsidR="00D15FF9" w:rsidRPr="00757A04" w:rsidRDefault="00D15FF9" w:rsidP="00D15FF9">
      <w:pPr>
        <w:pStyle w:val="Text"/>
        <w:rPr>
          <w:rFonts w:ascii="Arial" w:hAnsi="Arial" w:cs="Arial"/>
        </w:rPr>
      </w:pPr>
      <w:r w:rsidRPr="00757A04">
        <w:rPr>
          <w:rFonts w:ascii="Arial" w:hAnsi="Arial" w:cs="Arial"/>
        </w:rPr>
        <w:t xml:space="preserve">Das ausgefüllte und unterzeichnete </w:t>
      </w:r>
      <w:proofErr w:type="spellStart"/>
      <w:r w:rsidRPr="00757A04">
        <w:rPr>
          <w:rFonts w:ascii="Arial" w:hAnsi="Arial" w:cs="Arial"/>
        </w:rPr>
        <w:t>Gesuchsformular</w:t>
      </w:r>
      <w:proofErr w:type="spellEnd"/>
      <w:r w:rsidRPr="00757A04">
        <w:rPr>
          <w:rFonts w:ascii="Arial" w:hAnsi="Arial" w:cs="Arial"/>
        </w:rPr>
        <w:t xml:space="preserve"> inklusive aller zwingenden und optionalen Beilagen ist unter Einhaltung der Eingabefrist elektronisch einzureichen an:</w:t>
      </w:r>
    </w:p>
    <w:p w14:paraId="77F9B382" w14:textId="77777777" w:rsidR="00D15FF9" w:rsidRPr="00757A04" w:rsidRDefault="00D15FF9" w:rsidP="00D15FF9">
      <w:pPr>
        <w:pStyle w:val="Text"/>
        <w:rPr>
          <w:rFonts w:ascii="Arial" w:hAnsi="Arial" w:cs="Arial"/>
        </w:rPr>
      </w:pPr>
      <w:r w:rsidRPr="00757A04">
        <w:rPr>
          <w:rFonts w:ascii="Arial" w:hAnsi="Arial" w:cs="Arial"/>
          <w:szCs w:val="22"/>
          <w:lang w:eastAsia="de-DE"/>
        </w:rPr>
        <w:t>laden@energieschweiz.ch</w:t>
      </w:r>
      <w:r w:rsidRPr="00757A04">
        <w:rPr>
          <w:rFonts w:ascii="Arial" w:hAnsi="Arial" w:cs="Arial"/>
          <w:szCs w:val="22"/>
        </w:rPr>
        <w:t xml:space="preserve"> </w:t>
      </w:r>
    </w:p>
    <w:p w14:paraId="4168685B" w14:textId="77777777" w:rsidR="00D15FF9" w:rsidRPr="00757A04" w:rsidRDefault="00D15FF9" w:rsidP="00D15FF9">
      <w:pPr>
        <w:pStyle w:val="Text"/>
        <w:rPr>
          <w:rFonts w:ascii="Arial" w:hAnsi="Arial" w:cs="Arial"/>
        </w:rPr>
      </w:pPr>
      <w:r w:rsidRPr="00757A04">
        <w:rPr>
          <w:rFonts w:ascii="Arial" w:hAnsi="Arial" w:cs="Arial"/>
        </w:rPr>
        <w:t>Der Eingang der Projekteingabe wird Ihnen per E-Mail bestätigt. Ebenfalls per E-Mail informiert wird bezüglich der Zu- und Absage.</w:t>
      </w:r>
      <w:r w:rsidRPr="00757A04">
        <w:rPr>
          <w:rFonts w:ascii="Arial" w:hAnsi="Arial" w:cs="Arial"/>
          <w:noProof/>
        </w:rPr>
        <w:t xml:space="preserve"> </w:t>
      </w:r>
    </w:p>
    <w:p w14:paraId="5D7834B6" w14:textId="77777777" w:rsidR="00D15FF9" w:rsidRPr="00757A04" w:rsidRDefault="00D15FF9" w:rsidP="00D15FF9">
      <w:pPr>
        <w:pStyle w:val="Text"/>
        <w:rPr>
          <w:rFonts w:ascii="Arial" w:hAnsi="Arial" w:cs="Arial"/>
        </w:rPr>
      </w:pPr>
    </w:p>
    <w:p w14:paraId="678B1929" w14:textId="4D807639" w:rsidR="00D15FF9" w:rsidRPr="00757A04" w:rsidRDefault="00D15FF9" w:rsidP="00D15FF9">
      <w:pPr>
        <w:pStyle w:val="Text"/>
        <w:rPr>
          <w:rFonts w:ascii="Arial" w:hAnsi="Arial" w:cs="Arial"/>
        </w:rPr>
      </w:pPr>
    </w:p>
    <w:p w14:paraId="735774B4" w14:textId="54445A13" w:rsidR="00D15FF9" w:rsidRPr="00757A04" w:rsidRDefault="00C73E22">
      <w:pPr>
        <w:rPr>
          <w:rFonts w:ascii="Arial" w:hAnsi="Arial" w:cs="Arial"/>
        </w:rPr>
      </w:pPr>
      <w:r w:rsidRPr="00757A04">
        <w:rPr>
          <w:rFonts w:ascii="Arial" w:hAnsi="Arial" w:cs="Arial"/>
          <w:noProof/>
        </w:rPr>
        <mc:AlternateContent>
          <mc:Choice Requires="wps">
            <w:drawing>
              <wp:anchor distT="0" distB="0" distL="180340" distR="180340" simplePos="0" relativeHeight="251658752" behindDoc="0" locked="0" layoutInCell="1" allowOverlap="1" wp14:anchorId="424FEB96" wp14:editId="572163AE">
                <wp:simplePos x="0" y="0"/>
                <wp:positionH relativeFrom="page">
                  <wp:posOffset>4279900</wp:posOffset>
                </wp:positionH>
                <wp:positionV relativeFrom="page">
                  <wp:posOffset>7994650</wp:posOffset>
                </wp:positionV>
                <wp:extent cx="3283585" cy="2693035"/>
                <wp:effectExtent l="0" t="0" r="0" b="0"/>
                <wp:wrapNone/>
                <wp:docPr id="2065534286" name="Textfeld 2065534286"/>
                <wp:cNvGraphicFramePr/>
                <a:graphic xmlns:a="http://schemas.openxmlformats.org/drawingml/2006/main">
                  <a:graphicData uri="http://schemas.microsoft.com/office/word/2010/wordprocessingShape">
                    <wps:wsp>
                      <wps:cNvSpPr txBox="1"/>
                      <wps:spPr>
                        <a:xfrm>
                          <a:off x="0" y="0"/>
                          <a:ext cx="3283585" cy="2693035"/>
                        </a:xfrm>
                        <a:prstGeom prst="rect">
                          <a:avLst/>
                        </a:prstGeom>
                        <a:solidFill>
                          <a:srgbClr val="12385F"/>
                        </a:solidFill>
                        <a:ln w="6350">
                          <a:noFill/>
                        </a:ln>
                      </wps:spPr>
                      <wps:txbx>
                        <w:txbxContent>
                          <w:p w14:paraId="2FD9D488" w14:textId="77777777" w:rsidR="00D15FF9" w:rsidRPr="00757A04" w:rsidRDefault="00D15FF9" w:rsidP="00D15FF9">
                            <w:pPr>
                              <w:pStyle w:val="Kastentitel"/>
                              <w:rPr>
                                <w:color w:val="FFFFFF" w:themeColor="background1"/>
                                <w:lang w:val="de-CH"/>
                              </w:rPr>
                            </w:pPr>
                            <w:r w:rsidRPr="00757A04">
                              <w:rPr>
                                <w:color w:val="FFFFFF" w:themeColor="background1"/>
                                <w:lang w:val="de-CH"/>
                              </w:rPr>
                              <w:t>Kontakt für Fragen</w:t>
                            </w:r>
                          </w:p>
                          <w:p w14:paraId="52BB1FB3" w14:textId="77777777" w:rsidR="00D15FF9" w:rsidRPr="008748E9" w:rsidRDefault="00D15FF9" w:rsidP="00D15FF9">
                            <w:pPr>
                              <w:pStyle w:val="Text"/>
                              <w:rPr>
                                <w:color w:val="FFFFFF" w:themeColor="background1"/>
                              </w:rPr>
                            </w:pPr>
                            <w:r w:rsidRPr="008748E9">
                              <w:rPr>
                                <w:color w:val="FFFFFF" w:themeColor="background1"/>
                              </w:rPr>
                              <w:t>Infoline 0848 444 444</w:t>
                            </w:r>
                          </w:p>
                          <w:p w14:paraId="6FBBFC01" w14:textId="77777777" w:rsidR="00D15FF9" w:rsidRPr="00C70855" w:rsidRDefault="00D15FF9" w:rsidP="00D15FF9">
                            <w:pPr>
                              <w:pStyle w:val="Text"/>
                              <w:rPr>
                                <w:noProof/>
                                <w:color w:val="EA5B0C" w:themeColor="accent3"/>
                                <w:u w:val="single"/>
                              </w:rPr>
                            </w:pPr>
                            <w:hyperlink r:id="rId20" w:history="1">
                              <w:r w:rsidRPr="00C70855">
                                <w:rPr>
                                  <w:rStyle w:val="Hyperlink"/>
                                  <w:noProof/>
                                </w:rPr>
                                <w:t xml:space="preserve">laden@energieschweiz.ch </w:t>
                              </w:r>
                              <w:r w:rsidRPr="00C70855">
                                <w:rPr>
                                  <w:rStyle w:val="Hyperlink"/>
                                  <w:rFonts w:ascii="Wingdings" w:eastAsia="Wingdings" w:hAnsi="Wingdings" w:cs="Wingdings"/>
                                  <w:noProof/>
                                </w:rPr>
                                <w:t>à</w:t>
                              </w:r>
                            </w:hyperlink>
                          </w:p>
                          <w:p w14:paraId="19BF945F" w14:textId="5061B0C3" w:rsidR="00D15FF9" w:rsidRPr="003F5329" w:rsidRDefault="003F5329" w:rsidP="00D15FF9">
                            <w:pPr>
                              <w:pStyle w:val="Text"/>
                              <w:rPr>
                                <w:noProof/>
                                <w:color w:val="FFFFFF" w:themeColor="background1"/>
                                <w:u w:val="single"/>
                              </w:rPr>
                            </w:pPr>
                            <w:hyperlink r:id="rId21" w:history="1">
                              <w:r w:rsidRPr="003F5329">
                                <w:rPr>
                                  <w:noProof/>
                                  <w:color w:val="FFFFFF" w:themeColor="background1"/>
                                  <w:u w:val="single"/>
                                </w:rPr>
                                <w:t>www.energieschweiz.ch/ladeinfrastruktur</w:t>
                              </w:r>
                            </w:hyperlink>
                          </w:p>
                          <w:p w14:paraId="65ABCA77" w14:textId="0862C664" w:rsidR="00D15FF9" w:rsidRPr="002143D1" w:rsidRDefault="00D15FF9" w:rsidP="00D15FF9">
                            <w:pPr>
                              <w:pStyle w:val="TabKategofie"/>
                              <w:rPr>
                                <w:color w:val="FFFFFF" w:themeColor="background1"/>
                              </w:rPr>
                            </w:pPr>
                            <w:r w:rsidRPr="002143D1">
                              <w:rPr>
                                <w:color w:val="FFFFFF" w:themeColor="background1"/>
                              </w:rPr>
                              <w:t>EnergieSchweiz</w:t>
                            </w:r>
                          </w:p>
                          <w:p w14:paraId="0A831BCA"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62CDBEB7"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0A1A6460"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31896DF3" w14:textId="77777777" w:rsidR="00D15FF9" w:rsidRPr="00682B8D" w:rsidRDefault="00D15FF9" w:rsidP="00D15FF9">
                            <w:pPr>
                              <w:pStyle w:val="TabKategofie"/>
                              <w:rPr>
                                <w:color w:val="FFFFFF" w:themeColor="background1"/>
                              </w:rPr>
                            </w:pPr>
                            <w:r w:rsidRPr="002143D1">
                              <w:rPr>
                                <w:color w:val="FFFFFF" w:themeColor="background1"/>
                              </w:rPr>
                              <w:t>Postadresse: CH-3003 Bern</w:t>
                            </w: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FEB96" id="Textfeld 2065534286" o:spid="_x0000_s1027" type="#_x0000_t202" style="position:absolute;margin-left:337pt;margin-top:629.5pt;width:258.55pt;height:212.05pt;z-index:251658752;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" fillcolor="#12385f" stroked="f" strokeweight=".5pt">
                <v:textbox inset="10mm,10mm,10mm,10mm">
                  <w:txbxContent>
                    <w:p w14:paraId="2FD9D488" w14:textId="77777777" w:rsidR="00D15FF9" w:rsidRPr="00757A04" w:rsidRDefault="00D15FF9" w:rsidP="00D15FF9">
                      <w:pPr>
                        <w:pStyle w:val="Kastentitel"/>
                        <w:rPr>
                          <w:color w:val="FFFFFF" w:themeColor="background1"/>
                          <w:lang w:val="de-CH"/>
                        </w:rPr>
                      </w:pPr>
                      <w:r w:rsidRPr="00757A04">
                        <w:rPr>
                          <w:color w:val="FFFFFF" w:themeColor="background1"/>
                          <w:lang w:val="de-CH"/>
                        </w:rPr>
                        <w:t>Kontakt für Fragen</w:t>
                      </w:r>
                    </w:p>
                    <w:p w14:paraId="52BB1FB3" w14:textId="77777777" w:rsidR="00D15FF9" w:rsidRPr="008748E9" w:rsidRDefault="00D15FF9" w:rsidP="00D15FF9">
                      <w:pPr>
                        <w:pStyle w:val="Text"/>
                        <w:rPr>
                          <w:color w:val="FFFFFF" w:themeColor="background1"/>
                        </w:rPr>
                      </w:pPr>
                      <w:r w:rsidRPr="008748E9">
                        <w:rPr>
                          <w:color w:val="FFFFFF" w:themeColor="background1"/>
                        </w:rPr>
                        <w:t>Infoline 0848 444 444</w:t>
                      </w:r>
                    </w:p>
                    <w:p w14:paraId="6FBBFC01" w14:textId="77777777" w:rsidR="00D15FF9" w:rsidRPr="00C70855" w:rsidRDefault="00D15FF9" w:rsidP="00D15FF9">
                      <w:pPr>
                        <w:pStyle w:val="Text"/>
                        <w:rPr>
                          <w:noProof/>
                          <w:color w:val="EA5B0C" w:themeColor="accent3"/>
                          <w:u w:val="single"/>
                        </w:rPr>
                      </w:pPr>
                      <w:hyperlink r:id="rId22" w:history="1">
                        <w:r w:rsidRPr="00C70855">
                          <w:rPr>
                            <w:rStyle w:val="Hyperlink"/>
                            <w:noProof/>
                          </w:rPr>
                          <w:t xml:space="preserve">laden@energieschweiz.ch </w:t>
                        </w:r>
                        <w:r w:rsidRPr="00C70855">
                          <w:rPr>
                            <w:rStyle w:val="Hyperlink"/>
                            <w:rFonts w:ascii="Wingdings" w:eastAsia="Wingdings" w:hAnsi="Wingdings" w:cs="Wingdings"/>
                            <w:noProof/>
                          </w:rPr>
                          <w:t>à</w:t>
                        </w:r>
                      </w:hyperlink>
                    </w:p>
                    <w:p w14:paraId="19BF945F" w14:textId="5061B0C3" w:rsidR="00D15FF9" w:rsidRPr="003F5329" w:rsidRDefault="003F5329" w:rsidP="00D15FF9">
                      <w:pPr>
                        <w:pStyle w:val="Text"/>
                        <w:rPr>
                          <w:noProof/>
                          <w:color w:val="FFFFFF" w:themeColor="background1"/>
                          <w:u w:val="single"/>
                        </w:rPr>
                      </w:pPr>
                      <w:hyperlink r:id="rId23" w:history="1">
                        <w:r w:rsidRPr="003F5329">
                          <w:rPr>
                            <w:noProof/>
                            <w:color w:val="FFFFFF" w:themeColor="background1"/>
                            <w:u w:val="single"/>
                          </w:rPr>
                          <w:t>www.energieschweiz.ch/ladeinfrastruktur</w:t>
                        </w:r>
                      </w:hyperlink>
                    </w:p>
                    <w:p w14:paraId="65ABCA77" w14:textId="0862C664" w:rsidR="00D15FF9" w:rsidRPr="002143D1" w:rsidRDefault="00D15FF9" w:rsidP="00D15FF9">
                      <w:pPr>
                        <w:pStyle w:val="TabKategofie"/>
                        <w:rPr>
                          <w:color w:val="FFFFFF" w:themeColor="background1"/>
                        </w:rPr>
                      </w:pPr>
                      <w:r w:rsidRPr="002143D1">
                        <w:rPr>
                          <w:color w:val="FFFFFF" w:themeColor="background1"/>
                        </w:rPr>
                        <w:t>EnergieSchweiz</w:t>
                      </w:r>
                    </w:p>
                    <w:p w14:paraId="0A831BCA" w14:textId="77777777" w:rsidR="00D15FF9" w:rsidRPr="002143D1" w:rsidRDefault="00D15FF9" w:rsidP="00D15FF9">
                      <w:pPr>
                        <w:pStyle w:val="TabKategofie"/>
                        <w:rPr>
                          <w:color w:val="FFFFFF" w:themeColor="background1"/>
                        </w:rPr>
                      </w:pPr>
                      <w:r w:rsidRPr="002143D1">
                        <w:rPr>
                          <w:color w:val="FFFFFF" w:themeColor="background1"/>
                        </w:rPr>
                        <w:t>Bundesamt für Energie</w:t>
                      </w:r>
                    </w:p>
                    <w:p w14:paraId="62CDBEB7" w14:textId="77777777" w:rsidR="00D15FF9" w:rsidRPr="002143D1" w:rsidRDefault="00D15FF9" w:rsidP="00D15FF9">
                      <w:pPr>
                        <w:pStyle w:val="TabKategofie"/>
                        <w:rPr>
                          <w:color w:val="FFFFFF" w:themeColor="background1"/>
                        </w:rPr>
                      </w:pPr>
                      <w:r w:rsidRPr="002143D1">
                        <w:rPr>
                          <w:color w:val="FFFFFF" w:themeColor="background1"/>
                        </w:rPr>
                        <w:t>Pulverstrasse 13</w:t>
                      </w:r>
                    </w:p>
                    <w:p w14:paraId="0A1A6460" w14:textId="77777777" w:rsidR="00D15FF9" w:rsidRPr="002143D1" w:rsidRDefault="00D15FF9" w:rsidP="00D15FF9">
                      <w:pPr>
                        <w:pStyle w:val="TabKategofie"/>
                        <w:rPr>
                          <w:color w:val="FFFFFF" w:themeColor="background1"/>
                        </w:rPr>
                      </w:pPr>
                      <w:r w:rsidRPr="002143D1">
                        <w:rPr>
                          <w:color w:val="FFFFFF" w:themeColor="background1"/>
                        </w:rPr>
                        <w:t>CH-3063 Ittigen</w:t>
                      </w:r>
                    </w:p>
                    <w:p w14:paraId="31896DF3" w14:textId="77777777" w:rsidR="00D15FF9" w:rsidRPr="00682B8D" w:rsidRDefault="00D15FF9" w:rsidP="00D15FF9">
                      <w:pPr>
                        <w:pStyle w:val="TabKategofie"/>
                        <w:rPr>
                          <w:color w:val="FFFFFF" w:themeColor="background1"/>
                        </w:rPr>
                      </w:pPr>
                      <w:r w:rsidRPr="002143D1">
                        <w:rPr>
                          <w:color w:val="FFFFFF" w:themeColor="background1"/>
                        </w:rPr>
                        <w:t>Postadresse: CH-3003 Bern</w:t>
                      </w:r>
                    </w:p>
                  </w:txbxContent>
                </v:textbox>
                <w10:wrap anchorx="page" anchory="page"/>
              </v:shape>
            </w:pict>
          </mc:Fallback>
        </mc:AlternateContent>
      </w:r>
    </w:p>
    <w:sectPr w:rsidR="00D15FF9" w:rsidRPr="00757A04" w:rsidSect="002159FC">
      <w:footerReference w:type="default" r:id="rId24"/>
      <w:headerReference w:type="first" r:id="rId25"/>
      <w:footerReference w:type="first" r:id="rId26"/>
      <w:pgSz w:w="11906" w:h="16838"/>
      <w:pgMar w:top="1135" w:right="1247" w:bottom="822" w:left="1247" w:header="567"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250F" w14:textId="77777777" w:rsidR="004F448C" w:rsidRDefault="004F448C" w:rsidP="00F91D37">
      <w:pPr>
        <w:spacing w:line="240" w:lineRule="auto"/>
      </w:pPr>
      <w:r>
        <w:separator/>
      </w:r>
    </w:p>
  </w:endnote>
  <w:endnote w:type="continuationSeparator" w:id="0">
    <w:p w14:paraId="4948095A" w14:textId="77777777" w:rsidR="004F448C" w:rsidRDefault="004F448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02CB" w14:textId="77777777" w:rsidR="00F37D4C" w:rsidRDefault="00F37D4C" w:rsidP="00487496">
    <w:pPr>
      <w:pStyle w:val="Fuzeile"/>
      <w:tabs>
        <w:tab w:val="left" w:pos="3178"/>
        <w:tab w:val="left" w:pos="5558"/>
        <w:tab w:val="left" w:pos="7783"/>
      </w:tabs>
      <w:jc w:val="right"/>
    </w:pPr>
    <w:r w:rsidRPr="00487496">
      <w:t>energieschweiz.ch</w:t>
    </w:r>
    <w:r>
      <w:rPr>
        <w:noProof/>
        <w:lang w:eastAsia="de-CH"/>
      </w:rPr>
      <mc:AlternateContent>
        <mc:Choice Requires="wps">
          <w:drawing>
            <wp:anchor distT="0" distB="0" distL="43180" distR="114300" simplePos="0" relativeHeight="251658240" behindDoc="0" locked="1" layoutInCell="1" allowOverlap="1" wp14:anchorId="4F7DE7DC" wp14:editId="2C34CC59">
              <wp:simplePos x="0" y="0"/>
              <wp:positionH relativeFrom="margin">
                <wp:align>right</wp:align>
              </wp:positionH>
              <wp:positionV relativeFrom="page">
                <wp:align>bottom</wp:align>
              </wp:positionV>
              <wp:extent cx="151200" cy="464400"/>
              <wp:effectExtent l="0" t="0" r="1270" b="0"/>
              <wp:wrapSquare wrapText="bothSides"/>
              <wp:docPr id="9" name="Textfeld 9"/>
              <wp:cNvGraphicFramePr/>
              <a:graphic xmlns:a="http://schemas.openxmlformats.org/drawingml/2006/main">
                <a:graphicData uri="http://schemas.microsoft.com/office/word/2010/wordprocessingShape">
                  <wps:wsp>
                    <wps:cNvSpPr txBox="1"/>
                    <wps:spPr>
                      <a:xfrm>
                        <a:off x="0" y="0"/>
                        <a:ext cx="151200" cy="46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58F8B9" w14:textId="77777777" w:rsidR="00F37D4C" w:rsidRPr="005C6148" w:rsidRDefault="00F37D4C" w:rsidP="00487496">
                          <w:pPr>
                            <w:pStyle w:val="Seitenzahlen"/>
                            <w:tabs>
                              <w:tab w:val="left" w:pos="1456"/>
                            </w:tabs>
                          </w:pPr>
                          <w:r w:rsidRPr="005C6148">
                            <w:fldChar w:fldCharType="begin"/>
                          </w:r>
                          <w:r w:rsidRPr="005C6148">
                            <w:instrText>PAGE   \* MERGEFORMAT</w:instrText>
                          </w:r>
                          <w:r w:rsidRPr="005C6148">
                            <w:fldChar w:fldCharType="separate"/>
                          </w:r>
                          <w:r w:rsidR="00C90405" w:rsidRPr="00C90405">
                            <w:rPr>
                              <w:noProof/>
                              <w:lang w:val="de-DE"/>
                            </w:rPr>
                            <w:t>2</w:t>
                          </w:r>
                          <w:r w:rsidRPr="005C6148">
                            <w:fldChar w:fldCharType="end"/>
                          </w:r>
                        </w:p>
                      </w:txbxContent>
                    </wps:txbx>
                    <wps:bodyPr rot="0" spcFirstLastPara="0" vertOverflow="overflow" horzOverflow="overflow" vert="horz" wrap="square" lIns="0" tIns="0" rIns="0" bIns="32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DE7DC" id="_x0000_t202" coordsize="21600,21600" o:spt="202" path="m,l,21600r21600,l21600,xe">
              <v:stroke joinstyle="miter"/>
              <v:path gradientshapeok="t" o:connecttype="rect"/>
            </v:shapetype>
            <v:shape id="Textfeld 9" o:spid="_x0000_s1028" type="#_x0000_t202" style="position:absolute;left:0;text-align:left;margin-left:-39.3pt;margin-top:0;width:11.9pt;height:36.55pt;z-index:251658240;visibility:visible;mso-wrap-style:square;mso-width-percent:0;mso-height-percent:0;mso-wrap-distance-left:3.4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" filled="f" stroked="f" strokeweight=".5pt">
              <v:textbox inset="0,0,0,9mm">
                <w:txbxContent>
                  <w:p w14:paraId="6F58F8B9" w14:textId="77777777" w:rsidR="00F37D4C" w:rsidRPr="005C6148" w:rsidRDefault="00F37D4C" w:rsidP="00487496">
                    <w:pPr>
                      <w:pStyle w:val="Seitenzahlen"/>
                      <w:tabs>
                        <w:tab w:val="left" w:pos="1456"/>
                      </w:tabs>
                    </w:pPr>
                    <w:r w:rsidRPr="005C6148">
                      <w:fldChar w:fldCharType="begin"/>
                    </w:r>
                    <w:r w:rsidRPr="005C6148">
                      <w:instrText>PAGE   \* MERGEFORMAT</w:instrText>
                    </w:r>
                    <w:r w:rsidRPr="005C6148">
                      <w:fldChar w:fldCharType="separate"/>
                    </w:r>
                    <w:r w:rsidR="00C90405" w:rsidRPr="00C90405">
                      <w:rPr>
                        <w:noProof/>
                        <w:lang w:val="de-DE"/>
                      </w:rPr>
                      <w:t>2</w:t>
                    </w:r>
                    <w:r w:rsidRPr="005C6148">
                      <w:fldChar w:fldCharType="end"/>
                    </w:r>
                  </w:p>
                </w:txbxContent>
              </v:textbox>
              <w10:wrap type="square" anchorx="margin" anchory="page"/>
              <w10:anchorlock/>
            </v:shape>
          </w:pict>
        </mc:Fallback>
      </mc:AlternateContent>
    </w:r>
  </w:p>
  <w:p w14:paraId="53FBD314" w14:textId="77777777" w:rsidR="00F37D4C" w:rsidRDefault="00F37D4C" w:rsidP="00621D09">
    <w:pPr>
      <w:pStyle w:val="Fuzeile"/>
      <w:tabs>
        <w:tab w:val="left" w:pos="3178"/>
        <w:tab w:val="left" w:pos="5558"/>
        <w:tab w:val="left" w:pos="778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E656" w14:textId="77777777" w:rsidR="00EC220B" w:rsidRDefault="00EC220B" w:rsidP="00621D09">
    <w:pPr>
      <w:pStyle w:val="Fuzeile"/>
      <w:tabs>
        <w:tab w:val="left" w:pos="3178"/>
        <w:tab w:val="left" w:pos="5558"/>
        <w:tab w:val="left" w:pos="7783"/>
      </w:tabs>
      <w:spacing w:line="240" w:lineRule="auto"/>
    </w:pPr>
    <w:r>
      <w:t>EnergieSchweiz</w:t>
    </w:r>
    <w:r>
      <w:tab/>
    </w:r>
    <w:r w:rsidRPr="00621D09">
      <w:t>Pulverstrasse 13</w:t>
    </w:r>
    <w:r>
      <w:tab/>
    </w:r>
    <w:r w:rsidRPr="00621D09">
      <w:t>Postadresse:</w:t>
    </w:r>
    <w:r>
      <w:tab/>
    </w:r>
    <w:r w:rsidRPr="00621D09">
      <w:t>Infoline 0848 444 444</w:t>
    </w:r>
  </w:p>
  <w:p w14:paraId="5D2D5259" w14:textId="77777777" w:rsidR="00EC220B" w:rsidRDefault="00EC220B" w:rsidP="00621D09">
    <w:pPr>
      <w:pStyle w:val="Fuzeile"/>
      <w:tabs>
        <w:tab w:val="left" w:pos="3178"/>
        <w:tab w:val="left" w:pos="5558"/>
        <w:tab w:val="left" w:pos="7783"/>
      </w:tabs>
    </w:pPr>
    <w:r>
      <w:t>Bundesamt für Energie BFE</w:t>
    </w:r>
    <w:r>
      <w:tab/>
    </w:r>
    <w:r w:rsidRPr="00621D09">
      <w:t>CH-3063 Ittigen</w:t>
    </w:r>
    <w:r>
      <w:tab/>
    </w:r>
    <w:r w:rsidRPr="00621D09">
      <w:t>CH-3003 Bern</w:t>
    </w:r>
    <w:r>
      <w:tab/>
    </w:r>
    <w:r w:rsidRPr="00621D09">
      <w:t>energieschweiz.ch</w:t>
    </w:r>
  </w:p>
  <w:p w14:paraId="2EBD154C" w14:textId="77777777" w:rsidR="00EC220B" w:rsidRDefault="00EC22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96B5" w14:textId="77777777" w:rsidR="004F448C" w:rsidRDefault="004F448C" w:rsidP="00F91D37">
      <w:pPr>
        <w:spacing w:line="240" w:lineRule="auto"/>
      </w:pPr>
    </w:p>
  </w:footnote>
  <w:footnote w:type="continuationSeparator" w:id="0">
    <w:p w14:paraId="4AC1DD42" w14:textId="77777777" w:rsidR="004F448C" w:rsidRDefault="004F448C" w:rsidP="00F91D37">
      <w:pPr>
        <w:spacing w:line="240" w:lineRule="auto"/>
      </w:pPr>
      <w:r>
        <w:continuationSeparator/>
      </w:r>
    </w:p>
  </w:footnote>
  <w:footnote w:id="1">
    <w:p w14:paraId="1B74B7C0" w14:textId="77777777" w:rsidR="00D15FF9" w:rsidRDefault="00D15FF9" w:rsidP="00D15FF9">
      <w:pPr>
        <w:pStyle w:val="Funotentext"/>
        <w:ind w:left="0" w:right="4819"/>
      </w:pPr>
      <w:r w:rsidRPr="009C24AC">
        <w:rPr>
          <w:rStyle w:val="Funotenzeichen"/>
          <w:sz w:val="14"/>
          <w:szCs w:val="22"/>
        </w:rPr>
        <w:footnoteRef/>
      </w:r>
      <w:r w:rsidRPr="009C24AC">
        <w:rPr>
          <w:sz w:val="14"/>
          <w:szCs w:val="22"/>
        </w:rPr>
        <w:t xml:space="preserve"> Es ist möglich das Dokument elektronisch zu zeichnen oder diese Seite zu unterzeichnen und einzuscannen.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499" w14:textId="6FB13FBF" w:rsidR="007926A8" w:rsidRDefault="00D15FF9" w:rsidP="007926A8">
    <w:pPr>
      <w:pStyle w:val="Kopfzeile"/>
    </w:pPr>
    <w:r>
      <w:rPr>
        <w:noProof/>
      </w:rPr>
      <mc:AlternateContent>
        <mc:Choice Requires="wpg">
          <w:drawing>
            <wp:anchor distT="0" distB="0" distL="114300" distR="114300" simplePos="0" relativeHeight="251658241" behindDoc="0" locked="0" layoutInCell="1" allowOverlap="1" wp14:anchorId="7DE76F8E" wp14:editId="5C76777E">
              <wp:simplePos x="0" y="0"/>
              <wp:positionH relativeFrom="column">
                <wp:posOffset>3905250</wp:posOffset>
              </wp:positionH>
              <wp:positionV relativeFrom="paragraph">
                <wp:posOffset>-276225</wp:posOffset>
              </wp:positionV>
              <wp:extent cx="3203575" cy="932180"/>
              <wp:effectExtent l="0" t="0" r="0" b="0"/>
              <wp:wrapNone/>
              <wp:docPr id="1" name="Gruppieren 1">
                <a:extLst xmlns:a="http://schemas.openxmlformats.org/drawingml/2006/main">
                  <a:ext uri="{FF2B5EF4-FFF2-40B4-BE49-F238E27FC236}">
                    <a16:creationId xmlns:a16="http://schemas.microsoft.com/office/drawing/2014/main" id="{CF7F255E-22CE-4CB7-A975-22D18F088DF7}"/>
                  </a:ext>
                </a:extLst>
              </wp:docPr>
              <wp:cNvGraphicFramePr/>
              <a:graphic xmlns:a="http://schemas.openxmlformats.org/drawingml/2006/main">
                <a:graphicData uri="http://schemas.microsoft.com/office/word/2010/wordprocessingGroup">
                  <wpg:wgp>
                    <wpg:cNvGrpSpPr/>
                    <wpg:grpSpPr>
                      <a:xfrm>
                        <a:off x="0" y="0"/>
                        <a:ext cx="3203575" cy="932180"/>
                        <a:chOff x="0" y="0"/>
                        <a:chExt cx="3203511" cy="933983"/>
                      </a:xfrm>
                    </wpg:grpSpPr>
                    <pic:pic xmlns:pic="http://schemas.openxmlformats.org/drawingml/2006/picture">
                      <pic:nvPicPr>
                        <pic:cNvPr id="827396269" name="Grafik 827396269"/>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124358"/>
                          <a:ext cx="2647950" cy="809625"/>
                        </a:xfrm>
                        <a:prstGeom prst="rect">
                          <a:avLst/>
                        </a:prstGeom>
                      </pic:spPr>
                    </pic:pic>
                    <wps:wsp>
                      <wps:cNvPr id="642767254" name="Rechteck 642767254"/>
                      <wps:cNvSpPr/>
                      <wps:spPr>
                        <a:xfrm>
                          <a:off x="2940711" y="0"/>
                          <a:ext cx="262800" cy="26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89D7590" id="Gruppieren 1" o:spid="_x0000_s1026" style="position:absolute;margin-left:307.5pt;margin-top:-21.75pt;width:252.25pt;height:73.4pt;z-index:251658241" coordsize="32035,93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27396269" o:spid="_x0000_s1027" type="#_x0000_t75" style="position:absolute;top:1243;width:26479;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">
                <v:imagedata r:id="rId3" o:title=""/>
              </v:shape>
              <v:rect id="Rechteck 642767254" o:spid="_x0000_s1028" style="position:absolute;left:29407;width:2628;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" filled="f" stroked="f" strokeweight="2pt"/>
            </v:group>
          </w:pict>
        </mc:Fallback>
      </mc:AlternateContent>
    </w:r>
  </w:p>
  <w:p w14:paraId="63565129" w14:textId="77777777" w:rsidR="00EC220B" w:rsidRPr="007926A8" w:rsidRDefault="00EC220B" w:rsidP="00792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hybridMultilevel"/>
    <w:tmpl w:val="5DB44AD6"/>
    <w:lvl w:ilvl="0" w:tplc="714CD7CA">
      <w:start w:val="1"/>
      <w:numFmt w:val="decimal"/>
      <w:pStyle w:val="Dokumentbezeichnung"/>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8"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0043628"/>
    <w:multiLevelType w:val="multilevel"/>
    <w:tmpl w:val="AC8CF290"/>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52E6040"/>
    <w:multiLevelType w:val="hybridMultilevel"/>
    <w:tmpl w:val="7FB0EA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AE06DE1"/>
    <w:multiLevelType w:val="multilevel"/>
    <w:tmpl w:val="94C83BBC"/>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78CB557B"/>
    <w:multiLevelType w:val="multilevel"/>
    <w:tmpl w:val="A21813AE"/>
    <w:styleLink w:val="EBPAufzhlung"/>
    <w:lvl w:ilvl="0">
      <w:start w:val="1"/>
      <w:numFmt w:val="bullet"/>
      <w:pStyle w:val="Aufzhlung"/>
      <w:lvlText w:val=""/>
      <w:lvlJc w:val="left"/>
      <w:pPr>
        <w:ind w:left="360" w:hanging="360"/>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02061011">
    <w:abstractNumId w:val="9"/>
  </w:num>
  <w:num w:numId="2" w16cid:durableId="1102535962">
    <w:abstractNumId w:val="7"/>
  </w:num>
  <w:num w:numId="3" w16cid:durableId="1366756066">
    <w:abstractNumId w:val="6"/>
  </w:num>
  <w:num w:numId="4" w16cid:durableId="1717974067">
    <w:abstractNumId w:val="5"/>
  </w:num>
  <w:num w:numId="5" w16cid:durableId="1150830395">
    <w:abstractNumId w:val="4"/>
  </w:num>
  <w:num w:numId="6" w16cid:durableId="1046368145">
    <w:abstractNumId w:val="8"/>
  </w:num>
  <w:num w:numId="7" w16cid:durableId="783887626">
    <w:abstractNumId w:val="3"/>
  </w:num>
  <w:num w:numId="8" w16cid:durableId="1303001287">
    <w:abstractNumId w:val="2"/>
  </w:num>
  <w:num w:numId="9" w16cid:durableId="2088729124">
    <w:abstractNumId w:val="1"/>
  </w:num>
  <w:num w:numId="10" w16cid:durableId="723875566">
    <w:abstractNumId w:val="0"/>
  </w:num>
  <w:num w:numId="11" w16cid:durableId="339088862">
    <w:abstractNumId w:val="26"/>
  </w:num>
  <w:num w:numId="12" w16cid:durableId="322513983">
    <w:abstractNumId w:val="18"/>
  </w:num>
  <w:num w:numId="13" w16cid:durableId="58208914">
    <w:abstractNumId w:val="15"/>
  </w:num>
  <w:num w:numId="14" w16cid:durableId="1651206048">
    <w:abstractNumId w:val="29"/>
  </w:num>
  <w:num w:numId="15" w16cid:durableId="945965391">
    <w:abstractNumId w:val="27"/>
  </w:num>
  <w:num w:numId="16" w16cid:durableId="1330669360">
    <w:abstractNumId w:val="11"/>
  </w:num>
  <w:num w:numId="17" w16cid:durableId="2138062148">
    <w:abstractNumId w:val="16"/>
  </w:num>
  <w:num w:numId="18" w16cid:durableId="15753858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4754679">
    <w:abstractNumId w:val="25"/>
  </w:num>
  <w:num w:numId="20" w16cid:durableId="1029451074">
    <w:abstractNumId w:val="14"/>
  </w:num>
  <w:num w:numId="21" w16cid:durableId="1697384886">
    <w:abstractNumId w:val="22"/>
  </w:num>
  <w:num w:numId="22" w16cid:durableId="1362709357">
    <w:abstractNumId w:val="20"/>
  </w:num>
  <w:num w:numId="23" w16cid:durableId="1601333835">
    <w:abstractNumId w:val="12"/>
  </w:num>
  <w:num w:numId="24" w16cid:durableId="351080285">
    <w:abstractNumId w:val="17"/>
  </w:num>
  <w:num w:numId="25" w16cid:durableId="2065831564">
    <w:abstractNumId w:val="24"/>
  </w:num>
  <w:num w:numId="26" w16cid:durableId="1864397697">
    <w:abstractNumId w:val="19"/>
  </w:num>
  <w:num w:numId="27" w16cid:durableId="1233196879">
    <w:abstractNumId w:val="13"/>
  </w:num>
  <w:num w:numId="28" w16cid:durableId="1805586268">
    <w:abstractNumId w:val="10"/>
  </w:num>
  <w:num w:numId="29" w16cid:durableId="102965204">
    <w:abstractNumId w:val="21"/>
  </w:num>
  <w:num w:numId="30" w16cid:durableId="199129434">
    <w:abstractNumId w:val="28"/>
  </w:num>
  <w:num w:numId="31" w16cid:durableId="1004359871">
    <w:abstractNumId w:val="23"/>
  </w:num>
  <w:num w:numId="32" w16cid:durableId="1010773">
    <w:abstractNumId w:val="17"/>
  </w:num>
  <w:num w:numId="33" w16cid:durableId="678847150">
    <w:abstractNumId w:val="17"/>
  </w:num>
  <w:num w:numId="34" w16cid:durableId="1903709302">
    <w:abstractNumId w:val="17"/>
  </w:num>
  <w:num w:numId="35" w16cid:durableId="563637634">
    <w:abstractNumId w:val="17"/>
  </w:num>
  <w:num w:numId="36" w16cid:durableId="1373964389">
    <w:abstractNumId w:val="17"/>
  </w:num>
  <w:num w:numId="37" w16cid:durableId="2038113890">
    <w:abstractNumId w:val="17"/>
  </w:num>
  <w:num w:numId="38" w16cid:durableId="1303732968">
    <w:abstractNumId w:val="17"/>
  </w:num>
  <w:num w:numId="39" w16cid:durableId="1005744424">
    <w:abstractNumId w:val="17"/>
  </w:num>
  <w:num w:numId="40" w16cid:durableId="12474172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proofState w:spelling="clean" w:grammar="clean"/>
  <w:attachedTemplate r:id="rId1"/>
  <w:documentProtection w:edit="forms"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2BD"/>
    <w:rsid w:val="00002978"/>
    <w:rsid w:val="0001010F"/>
    <w:rsid w:val="00015952"/>
    <w:rsid w:val="00016D9C"/>
    <w:rsid w:val="00025CEC"/>
    <w:rsid w:val="000266B7"/>
    <w:rsid w:val="00032B92"/>
    <w:rsid w:val="000409C8"/>
    <w:rsid w:val="00041700"/>
    <w:rsid w:val="0004254E"/>
    <w:rsid w:val="00063BC2"/>
    <w:rsid w:val="000701F1"/>
    <w:rsid w:val="00071780"/>
    <w:rsid w:val="000803EB"/>
    <w:rsid w:val="00096E8E"/>
    <w:rsid w:val="000976F6"/>
    <w:rsid w:val="000A1884"/>
    <w:rsid w:val="000A24EC"/>
    <w:rsid w:val="000B183F"/>
    <w:rsid w:val="000B595D"/>
    <w:rsid w:val="000C49C1"/>
    <w:rsid w:val="000C6B47"/>
    <w:rsid w:val="000D1743"/>
    <w:rsid w:val="000D1BB6"/>
    <w:rsid w:val="000E7543"/>
    <w:rsid w:val="000E756F"/>
    <w:rsid w:val="000F1D2B"/>
    <w:rsid w:val="0010021F"/>
    <w:rsid w:val="00102345"/>
    <w:rsid w:val="00106688"/>
    <w:rsid w:val="00107F09"/>
    <w:rsid w:val="00111B0B"/>
    <w:rsid w:val="001134C7"/>
    <w:rsid w:val="00113CB8"/>
    <w:rsid w:val="00114651"/>
    <w:rsid w:val="0012151C"/>
    <w:rsid w:val="00122647"/>
    <w:rsid w:val="001375AB"/>
    <w:rsid w:val="00137CC2"/>
    <w:rsid w:val="00140EB0"/>
    <w:rsid w:val="00144122"/>
    <w:rsid w:val="00154677"/>
    <w:rsid w:val="0016634E"/>
    <w:rsid w:val="00167916"/>
    <w:rsid w:val="00171870"/>
    <w:rsid w:val="0019271A"/>
    <w:rsid w:val="001A3307"/>
    <w:rsid w:val="001A3606"/>
    <w:rsid w:val="001A4463"/>
    <w:rsid w:val="001B336E"/>
    <w:rsid w:val="001B4EB8"/>
    <w:rsid w:val="001D5404"/>
    <w:rsid w:val="001E73F4"/>
    <w:rsid w:val="001F4A7E"/>
    <w:rsid w:val="001F4B8C"/>
    <w:rsid w:val="00206D3E"/>
    <w:rsid w:val="002159FC"/>
    <w:rsid w:val="0022685B"/>
    <w:rsid w:val="0023018C"/>
    <w:rsid w:val="0023205B"/>
    <w:rsid w:val="00251DAE"/>
    <w:rsid w:val="0025644A"/>
    <w:rsid w:val="00267F71"/>
    <w:rsid w:val="00271584"/>
    <w:rsid w:val="002726D9"/>
    <w:rsid w:val="00276EC3"/>
    <w:rsid w:val="00286EB6"/>
    <w:rsid w:val="00290E37"/>
    <w:rsid w:val="00292375"/>
    <w:rsid w:val="002B551B"/>
    <w:rsid w:val="002C727E"/>
    <w:rsid w:val="002D272F"/>
    <w:rsid w:val="002D2B4E"/>
    <w:rsid w:val="002D38AE"/>
    <w:rsid w:val="002D72DB"/>
    <w:rsid w:val="002D7DF0"/>
    <w:rsid w:val="002F06AA"/>
    <w:rsid w:val="002F5C50"/>
    <w:rsid w:val="002F68A2"/>
    <w:rsid w:val="0030245A"/>
    <w:rsid w:val="00303B73"/>
    <w:rsid w:val="0032330D"/>
    <w:rsid w:val="00333A1B"/>
    <w:rsid w:val="003514EE"/>
    <w:rsid w:val="00354676"/>
    <w:rsid w:val="00363671"/>
    <w:rsid w:val="00364EE3"/>
    <w:rsid w:val="00372381"/>
    <w:rsid w:val="003757E4"/>
    <w:rsid w:val="00375834"/>
    <w:rsid w:val="003860F4"/>
    <w:rsid w:val="0039124E"/>
    <w:rsid w:val="003A7801"/>
    <w:rsid w:val="003B2EC4"/>
    <w:rsid w:val="003C3D32"/>
    <w:rsid w:val="003C53AE"/>
    <w:rsid w:val="003D0FAA"/>
    <w:rsid w:val="003D1E34"/>
    <w:rsid w:val="003D1EF6"/>
    <w:rsid w:val="003F1A56"/>
    <w:rsid w:val="003F5329"/>
    <w:rsid w:val="00421402"/>
    <w:rsid w:val="00443E21"/>
    <w:rsid w:val="00452D49"/>
    <w:rsid w:val="00460591"/>
    <w:rsid w:val="00464689"/>
    <w:rsid w:val="00486DBB"/>
    <w:rsid w:val="00487496"/>
    <w:rsid w:val="004944C1"/>
    <w:rsid w:val="00494FD7"/>
    <w:rsid w:val="00495F83"/>
    <w:rsid w:val="004A039B"/>
    <w:rsid w:val="004B0FDB"/>
    <w:rsid w:val="004C1329"/>
    <w:rsid w:val="004C3880"/>
    <w:rsid w:val="004D0F2F"/>
    <w:rsid w:val="004D179F"/>
    <w:rsid w:val="004D5B31"/>
    <w:rsid w:val="004D7D68"/>
    <w:rsid w:val="004E06F5"/>
    <w:rsid w:val="004F448C"/>
    <w:rsid w:val="00500294"/>
    <w:rsid w:val="00526C93"/>
    <w:rsid w:val="005339AE"/>
    <w:rsid w:val="00535EA2"/>
    <w:rsid w:val="00537410"/>
    <w:rsid w:val="00550787"/>
    <w:rsid w:val="00562128"/>
    <w:rsid w:val="0058290F"/>
    <w:rsid w:val="005847A3"/>
    <w:rsid w:val="00585A25"/>
    <w:rsid w:val="00591832"/>
    <w:rsid w:val="00592841"/>
    <w:rsid w:val="005A0022"/>
    <w:rsid w:val="005A0E05"/>
    <w:rsid w:val="005A357F"/>
    <w:rsid w:val="005A7BE5"/>
    <w:rsid w:val="005B275F"/>
    <w:rsid w:val="005B4DEC"/>
    <w:rsid w:val="005B6FD0"/>
    <w:rsid w:val="005C6148"/>
    <w:rsid w:val="005D003B"/>
    <w:rsid w:val="005D35DD"/>
    <w:rsid w:val="005E34F7"/>
    <w:rsid w:val="005F48C7"/>
    <w:rsid w:val="0060187F"/>
    <w:rsid w:val="006044D5"/>
    <w:rsid w:val="00621D09"/>
    <w:rsid w:val="00622FDC"/>
    <w:rsid w:val="00625020"/>
    <w:rsid w:val="006315F6"/>
    <w:rsid w:val="00642170"/>
    <w:rsid w:val="00642F26"/>
    <w:rsid w:val="006476B4"/>
    <w:rsid w:val="0065274C"/>
    <w:rsid w:val="0066696D"/>
    <w:rsid w:val="00672A39"/>
    <w:rsid w:val="00686D14"/>
    <w:rsid w:val="00687ED7"/>
    <w:rsid w:val="006A3571"/>
    <w:rsid w:val="006A4CAE"/>
    <w:rsid w:val="006B3083"/>
    <w:rsid w:val="006C144C"/>
    <w:rsid w:val="006C62E1"/>
    <w:rsid w:val="006D1D48"/>
    <w:rsid w:val="006E0F4E"/>
    <w:rsid w:val="006E4AF1"/>
    <w:rsid w:val="006F0345"/>
    <w:rsid w:val="006F0469"/>
    <w:rsid w:val="007040B6"/>
    <w:rsid w:val="00705076"/>
    <w:rsid w:val="00711147"/>
    <w:rsid w:val="00716B29"/>
    <w:rsid w:val="00717EBF"/>
    <w:rsid w:val="007253C4"/>
    <w:rsid w:val="007277E3"/>
    <w:rsid w:val="00731A17"/>
    <w:rsid w:val="00734458"/>
    <w:rsid w:val="007419CF"/>
    <w:rsid w:val="0074241C"/>
    <w:rsid w:val="0074487E"/>
    <w:rsid w:val="00746273"/>
    <w:rsid w:val="0075366F"/>
    <w:rsid w:val="00757A04"/>
    <w:rsid w:val="00770809"/>
    <w:rsid w:val="00771CB7"/>
    <w:rsid w:val="007721BF"/>
    <w:rsid w:val="00774E70"/>
    <w:rsid w:val="007768E3"/>
    <w:rsid w:val="0078181E"/>
    <w:rsid w:val="007870E5"/>
    <w:rsid w:val="007926A8"/>
    <w:rsid w:val="00796CEE"/>
    <w:rsid w:val="007A74E4"/>
    <w:rsid w:val="007A7A2A"/>
    <w:rsid w:val="007A7F3D"/>
    <w:rsid w:val="007B6D63"/>
    <w:rsid w:val="007C0B2A"/>
    <w:rsid w:val="007E0460"/>
    <w:rsid w:val="007E6D76"/>
    <w:rsid w:val="00805B72"/>
    <w:rsid w:val="0081322B"/>
    <w:rsid w:val="00821ECF"/>
    <w:rsid w:val="008223F1"/>
    <w:rsid w:val="00822E91"/>
    <w:rsid w:val="00840A4A"/>
    <w:rsid w:val="00841B44"/>
    <w:rsid w:val="00853121"/>
    <w:rsid w:val="008532BD"/>
    <w:rsid w:val="00857D8A"/>
    <w:rsid w:val="00864855"/>
    <w:rsid w:val="00870017"/>
    <w:rsid w:val="00874E49"/>
    <w:rsid w:val="00876898"/>
    <w:rsid w:val="00877925"/>
    <w:rsid w:val="00880F24"/>
    <w:rsid w:val="00883CC4"/>
    <w:rsid w:val="00890AA7"/>
    <w:rsid w:val="00902B6B"/>
    <w:rsid w:val="009235A2"/>
    <w:rsid w:val="00924347"/>
    <w:rsid w:val="0093619F"/>
    <w:rsid w:val="00941E7E"/>
    <w:rsid w:val="009427E5"/>
    <w:rsid w:val="009454B7"/>
    <w:rsid w:val="00955E77"/>
    <w:rsid w:val="009613D8"/>
    <w:rsid w:val="009661EA"/>
    <w:rsid w:val="00974275"/>
    <w:rsid w:val="009804FC"/>
    <w:rsid w:val="0098474B"/>
    <w:rsid w:val="00987373"/>
    <w:rsid w:val="00991665"/>
    <w:rsid w:val="00995CBA"/>
    <w:rsid w:val="0099678C"/>
    <w:rsid w:val="009968A9"/>
    <w:rsid w:val="009B0C96"/>
    <w:rsid w:val="009C222B"/>
    <w:rsid w:val="009C24AC"/>
    <w:rsid w:val="009C67A8"/>
    <w:rsid w:val="009D201B"/>
    <w:rsid w:val="009D5D9C"/>
    <w:rsid w:val="009E2171"/>
    <w:rsid w:val="009F3E6A"/>
    <w:rsid w:val="00A02378"/>
    <w:rsid w:val="00A06F53"/>
    <w:rsid w:val="00A211F7"/>
    <w:rsid w:val="00A347AF"/>
    <w:rsid w:val="00A36E0D"/>
    <w:rsid w:val="00A43EDD"/>
    <w:rsid w:val="00A444C1"/>
    <w:rsid w:val="00A5451D"/>
    <w:rsid w:val="00A55C83"/>
    <w:rsid w:val="00A57815"/>
    <w:rsid w:val="00A62F82"/>
    <w:rsid w:val="00A62FAD"/>
    <w:rsid w:val="00A70CDC"/>
    <w:rsid w:val="00A7133D"/>
    <w:rsid w:val="00A7788C"/>
    <w:rsid w:val="00A960B8"/>
    <w:rsid w:val="00AA5DDC"/>
    <w:rsid w:val="00AB3988"/>
    <w:rsid w:val="00AC2D5B"/>
    <w:rsid w:val="00AC3C0A"/>
    <w:rsid w:val="00AD36B2"/>
    <w:rsid w:val="00AD5C8F"/>
    <w:rsid w:val="00AE71CC"/>
    <w:rsid w:val="00AF2639"/>
    <w:rsid w:val="00AF3FF8"/>
    <w:rsid w:val="00AF47AE"/>
    <w:rsid w:val="00AF7218"/>
    <w:rsid w:val="00AF7CA8"/>
    <w:rsid w:val="00B016C0"/>
    <w:rsid w:val="00B11A9B"/>
    <w:rsid w:val="00B24B2A"/>
    <w:rsid w:val="00B30A36"/>
    <w:rsid w:val="00B320C6"/>
    <w:rsid w:val="00B32ABB"/>
    <w:rsid w:val="00B41FD3"/>
    <w:rsid w:val="00B426D3"/>
    <w:rsid w:val="00B431DE"/>
    <w:rsid w:val="00B452C0"/>
    <w:rsid w:val="00B538E7"/>
    <w:rsid w:val="00B70D03"/>
    <w:rsid w:val="00B803E7"/>
    <w:rsid w:val="00B82E14"/>
    <w:rsid w:val="00B84688"/>
    <w:rsid w:val="00BA4DDE"/>
    <w:rsid w:val="00BB1DA6"/>
    <w:rsid w:val="00BB76F1"/>
    <w:rsid w:val="00BC28D5"/>
    <w:rsid w:val="00BC655F"/>
    <w:rsid w:val="00BC7D35"/>
    <w:rsid w:val="00BD0266"/>
    <w:rsid w:val="00BD09F9"/>
    <w:rsid w:val="00BE1E62"/>
    <w:rsid w:val="00BF1C96"/>
    <w:rsid w:val="00BF216E"/>
    <w:rsid w:val="00BF52B2"/>
    <w:rsid w:val="00BF7052"/>
    <w:rsid w:val="00C05FAB"/>
    <w:rsid w:val="00C1318B"/>
    <w:rsid w:val="00C25656"/>
    <w:rsid w:val="00C3674D"/>
    <w:rsid w:val="00C4060F"/>
    <w:rsid w:val="00C43EDE"/>
    <w:rsid w:val="00C51D2F"/>
    <w:rsid w:val="00C578C8"/>
    <w:rsid w:val="00C60AC3"/>
    <w:rsid w:val="00C67771"/>
    <w:rsid w:val="00C73E22"/>
    <w:rsid w:val="00C74196"/>
    <w:rsid w:val="00C90405"/>
    <w:rsid w:val="00C94719"/>
    <w:rsid w:val="00CA348A"/>
    <w:rsid w:val="00CA5EF8"/>
    <w:rsid w:val="00CB2CE6"/>
    <w:rsid w:val="00CC06EF"/>
    <w:rsid w:val="00CC2501"/>
    <w:rsid w:val="00CD0417"/>
    <w:rsid w:val="00CF08BB"/>
    <w:rsid w:val="00CF1E53"/>
    <w:rsid w:val="00D00E26"/>
    <w:rsid w:val="00D1414D"/>
    <w:rsid w:val="00D15FF9"/>
    <w:rsid w:val="00D30E68"/>
    <w:rsid w:val="00D31037"/>
    <w:rsid w:val="00D41619"/>
    <w:rsid w:val="00D55EE6"/>
    <w:rsid w:val="00D57397"/>
    <w:rsid w:val="00D61996"/>
    <w:rsid w:val="00D62849"/>
    <w:rsid w:val="00D62DCE"/>
    <w:rsid w:val="00D654CD"/>
    <w:rsid w:val="00D678C7"/>
    <w:rsid w:val="00D9415C"/>
    <w:rsid w:val="00D951BE"/>
    <w:rsid w:val="00D974C5"/>
    <w:rsid w:val="00DA37D4"/>
    <w:rsid w:val="00DA397C"/>
    <w:rsid w:val="00DA469E"/>
    <w:rsid w:val="00DA5B3B"/>
    <w:rsid w:val="00DA716B"/>
    <w:rsid w:val="00DB1D06"/>
    <w:rsid w:val="00DB20B0"/>
    <w:rsid w:val="00DB45F8"/>
    <w:rsid w:val="00DB7675"/>
    <w:rsid w:val="00DC5023"/>
    <w:rsid w:val="00DD1CA0"/>
    <w:rsid w:val="00DD4618"/>
    <w:rsid w:val="00DD7D1E"/>
    <w:rsid w:val="00E242D6"/>
    <w:rsid w:val="00E25DCD"/>
    <w:rsid w:val="00E269E1"/>
    <w:rsid w:val="00E326FF"/>
    <w:rsid w:val="00E45F13"/>
    <w:rsid w:val="00E50336"/>
    <w:rsid w:val="00E510BC"/>
    <w:rsid w:val="00E52BA4"/>
    <w:rsid w:val="00E61256"/>
    <w:rsid w:val="00E73CB2"/>
    <w:rsid w:val="00E7612F"/>
    <w:rsid w:val="00E839BA"/>
    <w:rsid w:val="00E8428A"/>
    <w:rsid w:val="00E92373"/>
    <w:rsid w:val="00E97F7D"/>
    <w:rsid w:val="00EA59B8"/>
    <w:rsid w:val="00EA5A01"/>
    <w:rsid w:val="00EB5ACF"/>
    <w:rsid w:val="00EB6BD4"/>
    <w:rsid w:val="00EB771A"/>
    <w:rsid w:val="00EC220B"/>
    <w:rsid w:val="00EC2DF9"/>
    <w:rsid w:val="00ED6B9C"/>
    <w:rsid w:val="00EE2113"/>
    <w:rsid w:val="00EE6E36"/>
    <w:rsid w:val="00F013D8"/>
    <w:rsid w:val="00F016BC"/>
    <w:rsid w:val="00F04F42"/>
    <w:rsid w:val="00F0660B"/>
    <w:rsid w:val="00F123AE"/>
    <w:rsid w:val="00F16C91"/>
    <w:rsid w:val="00F23BA8"/>
    <w:rsid w:val="00F25C15"/>
    <w:rsid w:val="00F26721"/>
    <w:rsid w:val="00F32B93"/>
    <w:rsid w:val="00F33CA6"/>
    <w:rsid w:val="00F37D4C"/>
    <w:rsid w:val="00F47EEF"/>
    <w:rsid w:val="00F5533B"/>
    <w:rsid w:val="00F5551A"/>
    <w:rsid w:val="00F5766F"/>
    <w:rsid w:val="00F61A41"/>
    <w:rsid w:val="00F73331"/>
    <w:rsid w:val="00F7359F"/>
    <w:rsid w:val="00F87174"/>
    <w:rsid w:val="00F91D37"/>
    <w:rsid w:val="00F9299C"/>
    <w:rsid w:val="00F93538"/>
    <w:rsid w:val="00F9610D"/>
    <w:rsid w:val="00FB657F"/>
    <w:rsid w:val="00FC5E8A"/>
    <w:rsid w:val="00FD068A"/>
    <w:rsid w:val="00FD0867"/>
    <w:rsid w:val="00FD6775"/>
    <w:rsid w:val="00FD762F"/>
    <w:rsid w:val="00FE7D09"/>
    <w:rsid w:val="00FF4627"/>
    <w:rsid w:val="00FF60C5"/>
    <w:rsid w:val="2FD90400"/>
    <w:rsid w:val="4FA70A9E"/>
    <w:rsid w:val="71BA46B6"/>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FE015"/>
  <w15:docId w15:val="{F31A9B41-1003-44F5-9D1C-7FFCB193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6" w:qFormat="1"/>
    <w:lsdException w:name="heading 2" w:semiHidden="1" w:uiPriority="17" w:unhideWhenUsed="1" w:qFormat="1"/>
    <w:lsdException w:name="heading 3" w:semiHidden="1" w:uiPriority="18" w:unhideWhenUsed="1" w:qFormat="1"/>
    <w:lsdException w:name="heading 4" w:semiHidden="1" w:uiPriority="19"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79"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iPriority="39"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4651"/>
  </w:style>
  <w:style w:type="paragraph" w:styleId="berschrift1">
    <w:name w:val="heading 1"/>
    <w:aliases w:val="Titel1"/>
    <w:basedOn w:val="Standard"/>
    <w:next w:val="Standard"/>
    <w:link w:val="berschrift1Zchn"/>
    <w:uiPriority w:val="16"/>
    <w:qFormat/>
    <w:rsid w:val="00987373"/>
    <w:pPr>
      <w:keepNext/>
      <w:keepLines/>
      <w:spacing w:before="520" w:after="260" w:line="390" w:lineRule="atLeast"/>
      <w:outlineLvl w:val="0"/>
    </w:pPr>
    <w:rPr>
      <w:rFonts w:asciiTheme="majorHAnsi" w:eastAsiaTheme="majorEastAsia" w:hAnsiTheme="majorHAnsi" w:cstheme="majorBidi"/>
      <w:bCs/>
      <w:sz w:val="32"/>
      <w:szCs w:val="28"/>
    </w:rPr>
  </w:style>
  <w:style w:type="paragraph" w:styleId="berschrift2">
    <w:name w:val="heading 2"/>
    <w:aliases w:val="Titel2"/>
    <w:basedOn w:val="Standard"/>
    <w:next w:val="Standard"/>
    <w:link w:val="berschrift2Zchn"/>
    <w:uiPriority w:val="17"/>
    <w:unhideWhenUsed/>
    <w:qFormat/>
    <w:rsid w:val="002D2B4E"/>
    <w:pPr>
      <w:keepNext/>
      <w:keepLines/>
      <w:spacing w:before="520"/>
      <w:outlineLvl w:val="1"/>
    </w:pPr>
    <w:rPr>
      <w:rFonts w:asciiTheme="majorHAnsi" w:eastAsiaTheme="majorEastAsia" w:hAnsiTheme="majorHAnsi" w:cstheme="majorBidi"/>
      <w:b/>
      <w:bCs/>
      <w:szCs w:val="26"/>
    </w:rPr>
  </w:style>
  <w:style w:type="paragraph" w:styleId="berschrift3">
    <w:name w:val="heading 3"/>
    <w:aliases w:val="Titel3"/>
    <w:basedOn w:val="Standard"/>
    <w:next w:val="Standard"/>
    <w:link w:val="berschrift3Zchn"/>
    <w:uiPriority w:val="18"/>
    <w:unhideWhenUsed/>
    <w:qFormat/>
    <w:rsid w:val="00822E91"/>
    <w:pPr>
      <w:keepNext/>
      <w:keepLines/>
      <w:spacing w:before="260"/>
      <w:outlineLvl w:val="2"/>
    </w:pPr>
    <w:rPr>
      <w:rFonts w:asciiTheme="majorHAnsi" w:eastAsiaTheme="majorEastAsia" w:hAnsiTheme="majorHAnsi" w:cstheme="majorBidi"/>
      <w:szCs w:val="24"/>
    </w:rPr>
  </w:style>
  <w:style w:type="paragraph" w:styleId="berschrift4">
    <w:name w:val="heading 4"/>
    <w:aliases w:val="Titel4"/>
    <w:basedOn w:val="Standard"/>
    <w:next w:val="Standard"/>
    <w:link w:val="berschrift4Zchn"/>
    <w:uiPriority w:val="19"/>
    <w:unhideWhenUsed/>
    <w:rsid w:val="00822E91"/>
    <w:pPr>
      <w:keepNext/>
      <w:keepLines/>
      <w:spacing w:before="130"/>
      <w:outlineLvl w:val="3"/>
    </w:pPr>
    <w:rPr>
      <w:rFonts w:asciiTheme="majorHAnsi" w:eastAsiaTheme="majorEastAsia" w:hAnsiTheme="majorHAnsi" w:cstheme="majorBidi"/>
      <w:i/>
    </w:rPr>
  </w:style>
  <w:style w:type="paragraph" w:styleId="berschrift5">
    <w:name w:val="heading 5"/>
    <w:basedOn w:val="Standard"/>
    <w:next w:val="Standard"/>
    <w:link w:val="berschrift5Zchn"/>
    <w:uiPriority w:val="9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9"/>
    <w:semiHidden/>
    <w:qFormat/>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9"/>
    <w:semiHidde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9"/>
    <w:semiHidde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9"/>
    <w:semiHidde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93"/>
    <w:semiHidden/>
    <w:rsid w:val="00D1414D"/>
  </w:style>
  <w:style w:type="paragraph" w:styleId="Fuzeile">
    <w:name w:val="footer"/>
    <w:basedOn w:val="Standard"/>
    <w:link w:val="FuzeileZchn"/>
    <w:uiPriority w:val="94"/>
    <w:semiHidden/>
    <w:rsid w:val="00822E91"/>
    <w:pPr>
      <w:spacing w:line="190" w:lineRule="atLeast"/>
    </w:pPr>
    <w:rPr>
      <w:color w:val="EA5B0C" w:themeColor="accent3"/>
      <w:sz w:val="16"/>
    </w:rPr>
  </w:style>
  <w:style w:type="character" w:customStyle="1" w:styleId="FuzeileZchn">
    <w:name w:val="Fußzeile Zchn"/>
    <w:basedOn w:val="Absatz-Standardschriftart"/>
    <w:link w:val="Fuzeile"/>
    <w:uiPriority w:val="94"/>
    <w:semiHidden/>
    <w:rsid w:val="00114651"/>
    <w:rPr>
      <w:color w:val="EA5B0C" w:themeColor="accent3"/>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822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Titel1 Zchn"/>
    <w:basedOn w:val="Absatz-Standardschriftart"/>
    <w:link w:val="berschrift1"/>
    <w:uiPriority w:val="9"/>
    <w:rsid w:val="00987373"/>
    <w:rPr>
      <w:rFonts w:asciiTheme="majorHAnsi" w:eastAsiaTheme="majorEastAsia" w:hAnsiTheme="majorHAnsi" w:cstheme="majorBidi"/>
      <w:bCs/>
      <w:sz w:val="32"/>
      <w:szCs w:val="28"/>
    </w:rPr>
  </w:style>
  <w:style w:type="character" w:customStyle="1" w:styleId="berschrift2Zchn">
    <w:name w:val="Überschrift 2 Zchn"/>
    <w:aliases w:val="Titel2 Zchn"/>
    <w:basedOn w:val="Absatz-Standardschriftart"/>
    <w:link w:val="berschrift2"/>
    <w:uiPriority w:val="9"/>
    <w:rsid w:val="002D2B4E"/>
    <w:rPr>
      <w:rFonts w:asciiTheme="majorHAnsi" w:eastAsiaTheme="majorEastAsia" w:hAnsiTheme="majorHAnsi" w:cstheme="majorBidi"/>
      <w:b/>
      <w:bCs/>
      <w:szCs w:val="26"/>
    </w:rPr>
  </w:style>
  <w:style w:type="paragraph" w:styleId="Titel">
    <w:name w:val="Title"/>
    <w:basedOn w:val="Standard"/>
    <w:next w:val="Standard"/>
    <w:link w:val="TitelZchn"/>
    <w:uiPriority w:val="11"/>
    <w:qFormat/>
    <w:rsid w:val="00271584"/>
    <w:pPr>
      <w:spacing w:before="320" w:after="300" w:line="672" w:lineRule="atLeast"/>
      <w:contextualSpacing/>
    </w:pPr>
    <w:rPr>
      <w:rFonts w:asciiTheme="majorHAnsi" w:eastAsiaTheme="majorEastAsia" w:hAnsiTheme="majorHAnsi" w:cstheme="majorBidi"/>
      <w:kern w:val="28"/>
      <w:sz w:val="56"/>
      <w:szCs w:val="56"/>
    </w:rPr>
  </w:style>
  <w:style w:type="character" w:customStyle="1" w:styleId="TitelZchn">
    <w:name w:val="Titel Zchn"/>
    <w:basedOn w:val="Absatz-Standardschriftart"/>
    <w:link w:val="Titel"/>
    <w:uiPriority w:val="11"/>
    <w:rsid w:val="00271584"/>
    <w:rPr>
      <w:rFonts w:asciiTheme="majorHAnsi" w:eastAsiaTheme="majorEastAsia" w:hAnsiTheme="majorHAnsi" w:cstheme="majorBidi"/>
      <w:kern w:val="28"/>
      <w:sz w:val="56"/>
      <w:szCs w:val="56"/>
    </w:rPr>
  </w:style>
  <w:style w:type="paragraph" w:customStyle="1" w:styleId="Brieftitel">
    <w:name w:val="Brieftitel"/>
    <w:basedOn w:val="Standard"/>
    <w:link w:val="BrieftitelZchn"/>
    <w:uiPriority w:val="14"/>
    <w:semiHidden/>
    <w:rsid w:val="00621D09"/>
    <w:pPr>
      <w:spacing w:after="46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114651"/>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Titel3 Zchn"/>
    <w:basedOn w:val="Absatz-Standardschriftart"/>
    <w:link w:val="berschrift3"/>
    <w:uiPriority w:val="9"/>
    <w:rsid w:val="00822E91"/>
    <w:rPr>
      <w:rFonts w:asciiTheme="majorHAnsi" w:eastAsiaTheme="majorEastAsia" w:hAnsiTheme="majorHAnsi" w:cstheme="majorBidi"/>
      <w:szCs w:val="24"/>
    </w:rPr>
  </w:style>
  <w:style w:type="character" w:customStyle="1" w:styleId="berschrift4Zchn">
    <w:name w:val="Überschrift 4 Zchn"/>
    <w:aliases w:val="Titel4 Zchn"/>
    <w:basedOn w:val="Absatz-Standardschriftart"/>
    <w:link w:val="berschrift4"/>
    <w:uiPriority w:val="9"/>
    <w:rsid w:val="00822E91"/>
    <w:rPr>
      <w:rFonts w:asciiTheme="majorHAnsi" w:eastAsiaTheme="majorEastAsia" w:hAnsiTheme="majorHAnsi" w:cstheme="majorBidi"/>
      <w:i/>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19271A"/>
    <w:pPr>
      <w:numPr>
        <w:numId w:val="19"/>
      </w:numPr>
      <w:ind w:left="168" w:hanging="168"/>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basedOn w:val="Standard"/>
    <w:next w:val="Standard"/>
    <w:link w:val="UntertitelZchn"/>
    <w:uiPriority w:val="12"/>
    <w:rsid w:val="00C4060F"/>
    <w:pPr>
      <w:numPr>
        <w:ilvl w:val="1"/>
      </w:numPr>
      <w:spacing w:before="1560"/>
    </w:pPr>
    <w:rPr>
      <w:rFonts w:eastAsiaTheme="minorEastAsia"/>
      <w:color w:val="000000" w:themeColor="text1"/>
    </w:rPr>
  </w:style>
  <w:style w:type="character" w:customStyle="1" w:styleId="UntertitelZchn">
    <w:name w:val="Untertitel Zchn"/>
    <w:basedOn w:val="Absatz-Standardschriftart"/>
    <w:link w:val="Untertitel"/>
    <w:uiPriority w:val="12"/>
    <w:rsid w:val="00C4060F"/>
    <w:rPr>
      <w:rFonts w:eastAsiaTheme="minorEastAsia"/>
      <w:color w:val="000000" w:themeColor="text1"/>
    </w:rPr>
  </w:style>
  <w:style w:type="paragraph" w:styleId="Datum">
    <w:name w:val="Date"/>
    <w:basedOn w:val="Standard"/>
    <w:next w:val="Standard"/>
    <w:link w:val="DatumZchn"/>
    <w:uiPriority w:val="15"/>
    <w:semiHidden/>
    <w:rsid w:val="00621D09"/>
    <w:pPr>
      <w:spacing w:before="120" w:after="700"/>
    </w:pPr>
  </w:style>
  <w:style w:type="character" w:customStyle="1" w:styleId="DatumZchn">
    <w:name w:val="Datum Zchn"/>
    <w:basedOn w:val="Absatz-Standardschriftart"/>
    <w:link w:val="Datum"/>
    <w:uiPriority w:val="15"/>
    <w:semiHidden/>
    <w:rsid w:val="00114651"/>
  </w:style>
  <w:style w:type="paragraph" w:styleId="Funotentext">
    <w:name w:val="footnote text"/>
    <w:basedOn w:val="Standard"/>
    <w:link w:val="FunotentextZchn"/>
    <w:uiPriority w:val="39"/>
    <w:semiHidden/>
    <w:rsid w:val="005A0E05"/>
    <w:pPr>
      <w:spacing w:line="160" w:lineRule="atLeast"/>
      <w:ind w:left="85" w:hanging="85"/>
    </w:pPr>
    <w:rPr>
      <w:sz w:val="12"/>
    </w:rPr>
  </w:style>
  <w:style w:type="character" w:customStyle="1" w:styleId="FunotentextZchn">
    <w:name w:val="Fußnotentext Zchn"/>
    <w:basedOn w:val="Absatz-Standardschriftart"/>
    <w:link w:val="Funotentext"/>
    <w:uiPriority w:val="39"/>
    <w:semiHidden/>
    <w:rsid w:val="00D1414D"/>
    <w:rPr>
      <w:sz w:val="12"/>
    </w:rPr>
  </w:style>
  <w:style w:type="character" w:styleId="Funotenzeichen">
    <w:name w:val="footnote reference"/>
    <w:basedOn w:val="Absatz-Standardschriftart"/>
    <w:uiPriority w:val="99"/>
    <w:unhideWhenUsed/>
    <w:rsid w:val="00642F26"/>
    <w:rPr>
      <w:vertAlign w:val="superscript"/>
    </w:rPr>
  </w:style>
  <w:style w:type="table" w:customStyle="1" w:styleId="TabelleohneRahmen">
    <w:name w:val="Tabelle ohne Rahmen"/>
    <w:basedOn w:val="NormaleTabelle"/>
    <w:uiPriority w:val="99"/>
    <w:rsid w:val="00822E91"/>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2"/>
    <w:rsid w:val="0019271A"/>
    <w:pPr>
      <w:numPr>
        <w:ilvl w:val="1"/>
      </w:numPr>
      <w:ind w:left="340" w:hanging="170"/>
    </w:pPr>
  </w:style>
  <w:style w:type="paragraph" w:customStyle="1" w:styleId="Aufzhlung3">
    <w:name w:val="Aufzählung 3"/>
    <w:basedOn w:val="Aufzhlung1"/>
    <w:uiPriority w:val="2"/>
    <w:rsid w:val="0019271A"/>
    <w:pPr>
      <w:numPr>
        <w:ilvl w:val="2"/>
      </w:numPr>
      <w:ind w:left="510" w:hanging="170"/>
    </w:pPr>
  </w:style>
  <w:style w:type="paragraph" w:styleId="Beschriftung">
    <w:name w:val="caption"/>
    <w:basedOn w:val="Standard"/>
    <w:next w:val="Standard"/>
    <w:uiPriority w:val="35"/>
    <w:semiHidden/>
    <w:qFormat/>
    <w:rsid w:val="002D2B4E"/>
    <w:pPr>
      <w:spacing w:before="140" w:after="260" w:line="240" w:lineRule="auto"/>
    </w:pPr>
    <w:rPr>
      <w:iCs/>
      <w:sz w:val="12"/>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E8428A"/>
    <w:pPr>
      <w:jc w:val="right"/>
    </w:pPr>
  </w:style>
  <w:style w:type="paragraph" w:customStyle="1" w:styleId="berschrift1nummeriert">
    <w:name w:val="Überschrift 1 nummeriert"/>
    <w:basedOn w:val="berschrift1"/>
    <w:next w:val="Standard"/>
    <w:uiPriority w:val="10"/>
    <w:qFormat/>
    <w:rsid w:val="00D15FF9"/>
    <w:pPr>
      <w:numPr>
        <w:numId w:val="24"/>
      </w:numPr>
    </w:pPr>
    <w:rPr>
      <w:b/>
    </w:rPr>
  </w:style>
  <w:style w:type="paragraph" w:customStyle="1" w:styleId="berschrift2nummeriert">
    <w:name w:val="Überschrift 2 nummeriert"/>
    <w:basedOn w:val="berschrift2"/>
    <w:next w:val="Standard"/>
    <w:uiPriority w:val="10"/>
    <w:qFormat/>
    <w:rsid w:val="00D15FF9"/>
    <w:pPr>
      <w:numPr>
        <w:ilvl w:val="1"/>
        <w:numId w:val="24"/>
      </w:numPr>
      <w:spacing w:after="120"/>
    </w:pPr>
    <w:rPr>
      <w:sz w:val="24"/>
    </w:r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DB20B0"/>
    <w:pPr>
      <w:tabs>
        <w:tab w:val="right" w:leader="dot" w:pos="10206"/>
      </w:tabs>
      <w:spacing w:before="420" w:after="160"/>
      <w:ind w:left="811" w:hanging="811"/>
    </w:pPr>
    <w:rPr>
      <w:b/>
      <w:bCs/>
      <w:noProof/>
    </w:rPr>
  </w:style>
  <w:style w:type="paragraph" w:styleId="Verzeichnis2">
    <w:name w:val="toc 2"/>
    <w:basedOn w:val="Standard"/>
    <w:next w:val="Standard"/>
    <w:autoRedefine/>
    <w:uiPriority w:val="39"/>
    <w:semiHidden/>
    <w:rsid w:val="0004254E"/>
    <w:pPr>
      <w:tabs>
        <w:tab w:val="right" w:leader="dot" w:pos="10206"/>
      </w:tabs>
      <w:spacing w:after="100"/>
      <w:ind w:left="811" w:hanging="811"/>
    </w:pPr>
    <w:rPr>
      <w:noProof/>
    </w:rPr>
  </w:style>
  <w:style w:type="paragraph" w:styleId="Verzeichnis3">
    <w:name w:val="toc 3"/>
    <w:basedOn w:val="Standard"/>
    <w:next w:val="Standard"/>
    <w:autoRedefine/>
    <w:uiPriority w:val="39"/>
    <w:semiHidden/>
    <w:rsid w:val="0004254E"/>
    <w:pPr>
      <w:tabs>
        <w:tab w:val="right" w:leader="dot" w:pos="10206"/>
      </w:tabs>
      <w:spacing w:after="100"/>
      <w:ind w:left="811" w:hanging="811"/>
    </w:p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qFormat/>
    <w:rsid w:val="00874E49"/>
    <w:pPr>
      <w:pBdr>
        <w:bottom w:val="single" w:sz="6" w:space="1" w:color="auto"/>
      </w:pBdr>
    </w:pPr>
    <w:rPr>
      <w:sz w:val="12"/>
    </w:rPr>
  </w:style>
  <w:style w:type="paragraph" w:customStyle="1" w:styleId="Nummerierung1">
    <w:name w:val="Nummerierung 1"/>
    <w:basedOn w:val="Standard"/>
    <w:uiPriority w:val="3"/>
    <w:qFormat/>
    <w:rsid w:val="009804FC"/>
    <w:pPr>
      <w:numPr>
        <w:ilvl w:val="5"/>
        <w:numId w:val="24"/>
      </w:numPr>
    </w:p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paragraph" w:customStyle="1" w:styleId="Dokumentbezeichnung">
    <w:name w:val="Dokumentbezeichnung"/>
    <w:basedOn w:val="berschrift1"/>
    <w:next w:val="Standard"/>
    <w:uiPriority w:val="98"/>
    <w:semiHidden/>
    <w:qFormat/>
    <w:rsid w:val="00853121"/>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left="714" w:right="125" w:hanging="567"/>
    </w:pPr>
    <w:rPr>
      <w:bCs w:val="0"/>
      <w:caps/>
      <w:color w:val="FFFFFF" w:themeColor="background1"/>
      <w:spacing w:val="10"/>
      <w:sz w:val="40"/>
      <w:szCs w:val="52"/>
    </w:rPr>
  </w:style>
  <w:style w:type="character" w:styleId="Platzhaltertext">
    <w:name w:val="Placeholder Text"/>
    <w:basedOn w:val="Absatz-Standardschriftart"/>
    <w:uiPriority w:val="79"/>
    <w:semiHidden/>
    <w:rsid w:val="00114651"/>
    <w:rPr>
      <w:color w:val="69ACDF" w:themeColor="accent2"/>
    </w:rPr>
  </w:style>
  <w:style w:type="table" w:customStyle="1" w:styleId="ECHTabelle1">
    <w:name w:val="ECH Tabelle 1"/>
    <w:basedOn w:val="NormaleTabelle"/>
    <w:uiPriority w:val="99"/>
    <w:rsid w:val="0019271A"/>
    <w:pPr>
      <w:spacing w:line="240" w:lineRule="atLeast"/>
    </w:pPr>
    <w:tblPr>
      <w:tblBorders>
        <w:insideH w:val="single" w:sz="2" w:space="0" w:color="auto"/>
      </w:tblBorders>
      <w:tblCellMar>
        <w:top w:w="57" w:type="dxa"/>
        <w:left w:w="0" w:type="dxa"/>
        <w:bottom w:w="57" w:type="dxa"/>
        <w:right w:w="0" w:type="dxa"/>
      </w:tblCellMar>
    </w:tblPr>
    <w:tblStylePr w:type="firstRow">
      <w:rPr>
        <w:sz w:val="16"/>
      </w:rPr>
      <w:tblPr/>
      <w:tcPr>
        <w:tcBorders>
          <w:top w:val="single" w:sz="4" w:space="0" w:color="auto"/>
          <w:left w:val="nil"/>
          <w:bottom w:val="single" w:sz="4" w:space="0" w:color="auto"/>
          <w:right w:val="nil"/>
          <w:insideH w:val="nil"/>
          <w:insideV w:val="nil"/>
          <w:tl2br w:val="nil"/>
          <w:tr2bl w:val="nil"/>
        </w:tcBorders>
      </w:tcPr>
    </w:tblStylePr>
    <w:tblStylePr w:type="la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Autorentitel">
    <w:name w:val="Autorentitel"/>
    <w:basedOn w:val="Standard"/>
    <w:uiPriority w:val="15"/>
    <w:rsid w:val="00987373"/>
    <w:pPr>
      <w:spacing w:before="1300"/>
    </w:pPr>
    <w:rPr>
      <w:b/>
      <w:bCs/>
    </w:rPr>
  </w:style>
  <w:style w:type="paragraph" w:styleId="Verzeichnis4">
    <w:name w:val="toc 4"/>
    <w:basedOn w:val="Standard"/>
    <w:next w:val="Standard"/>
    <w:autoRedefine/>
    <w:uiPriority w:val="39"/>
    <w:semiHidden/>
    <w:rsid w:val="00C4060F"/>
    <w:pPr>
      <w:tabs>
        <w:tab w:val="left" w:pos="1540"/>
        <w:tab w:val="right" w:leader="dot" w:pos="9402"/>
      </w:tabs>
      <w:spacing w:after="100"/>
      <w:ind w:left="811" w:hanging="811"/>
    </w:pPr>
  </w:style>
  <w:style w:type="character" w:styleId="Kommentarzeichen">
    <w:name w:val="annotation reference"/>
    <w:basedOn w:val="Absatz-Standardschriftart"/>
    <w:uiPriority w:val="79"/>
    <w:semiHidden/>
    <w:unhideWhenUsed/>
    <w:rsid w:val="00D15FF9"/>
    <w:rPr>
      <w:sz w:val="16"/>
      <w:szCs w:val="16"/>
    </w:rPr>
  </w:style>
  <w:style w:type="paragraph" w:styleId="Kommentartext">
    <w:name w:val="annotation text"/>
    <w:basedOn w:val="Standard"/>
    <w:link w:val="KommentartextZchn"/>
    <w:uiPriority w:val="79"/>
    <w:unhideWhenUsed/>
    <w:rsid w:val="00D15FF9"/>
    <w:pPr>
      <w:spacing w:line="240" w:lineRule="auto"/>
    </w:pPr>
  </w:style>
  <w:style w:type="character" w:customStyle="1" w:styleId="KommentartextZchn">
    <w:name w:val="Kommentartext Zchn"/>
    <w:basedOn w:val="Absatz-Standardschriftart"/>
    <w:link w:val="Kommentartext"/>
    <w:uiPriority w:val="79"/>
    <w:rsid w:val="00D15FF9"/>
  </w:style>
  <w:style w:type="paragraph" w:styleId="Kommentarthema">
    <w:name w:val="annotation subject"/>
    <w:basedOn w:val="Kommentartext"/>
    <w:next w:val="Kommentartext"/>
    <w:link w:val="KommentarthemaZchn"/>
    <w:uiPriority w:val="79"/>
    <w:semiHidden/>
    <w:unhideWhenUsed/>
    <w:rsid w:val="00D15FF9"/>
    <w:rPr>
      <w:b/>
      <w:bCs/>
    </w:rPr>
  </w:style>
  <w:style w:type="character" w:customStyle="1" w:styleId="KommentarthemaZchn">
    <w:name w:val="Kommentarthema Zchn"/>
    <w:basedOn w:val="KommentartextZchn"/>
    <w:link w:val="Kommentarthema"/>
    <w:uiPriority w:val="79"/>
    <w:semiHidden/>
    <w:rsid w:val="00D15FF9"/>
    <w:rPr>
      <w:b/>
      <w:bCs/>
    </w:rPr>
  </w:style>
  <w:style w:type="paragraph" w:styleId="Textkrper">
    <w:name w:val="Body Text"/>
    <w:basedOn w:val="Standard"/>
    <w:link w:val="TextkrperZchn"/>
    <w:uiPriority w:val="99"/>
    <w:unhideWhenUsed/>
    <w:rsid w:val="00D15FF9"/>
    <w:pPr>
      <w:spacing w:after="120" w:line="276" w:lineRule="auto"/>
    </w:pPr>
    <w:rPr>
      <w:rFonts w:ascii="Arial" w:eastAsia="Calibri" w:hAnsi="Arial"/>
      <w:spacing w:val="4"/>
      <w:sz w:val="21"/>
    </w:rPr>
  </w:style>
  <w:style w:type="character" w:customStyle="1" w:styleId="TextkrperZchn">
    <w:name w:val="Textkörper Zchn"/>
    <w:basedOn w:val="Absatz-Standardschriftart"/>
    <w:link w:val="Textkrper"/>
    <w:uiPriority w:val="99"/>
    <w:rsid w:val="00D15FF9"/>
    <w:rPr>
      <w:rFonts w:ascii="Arial" w:eastAsia="Calibri" w:hAnsi="Arial"/>
      <w:spacing w:val="4"/>
      <w:sz w:val="21"/>
    </w:rPr>
  </w:style>
  <w:style w:type="paragraph" w:customStyle="1" w:styleId="Aufzhlung">
    <w:name w:val="Aufzählung"/>
    <w:basedOn w:val="Standard"/>
    <w:link w:val="AufzhlungChar"/>
    <w:uiPriority w:val="13"/>
    <w:qFormat/>
    <w:rsid w:val="00D15FF9"/>
    <w:pPr>
      <w:numPr>
        <w:numId w:val="30"/>
      </w:numPr>
      <w:spacing w:after="140" w:line="280" w:lineRule="exact"/>
      <w:ind w:left="357" w:hanging="357"/>
    </w:pPr>
    <w:rPr>
      <w:rFonts w:ascii="Arial" w:eastAsia="Calibri" w:hAnsi="Arial"/>
      <w:color w:val="000000" w:themeColor="text1"/>
      <w:sz w:val="22"/>
      <w:szCs w:val="21"/>
    </w:rPr>
  </w:style>
  <w:style w:type="character" w:customStyle="1" w:styleId="AufzhlungChar">
    <w:name w:val="Aufzählung Char"/>
    <w:basedOn w:val="Absatz-Standardschriftart"/>
    <w:link w:val="Aufzhlung"/>
    <w:uiPriority w:val="13"/>
    <w:rsid w:val="00D15FF9"/>
    <w:rPr>
      <w:rFonts w:ascii="Arial" w:eastAsia="Calibri" w:hAnsi="Arial"/>
      <w:color w:val="000000" w:themeColor="text1"/>
      <w:sz w:val="22"/>
      <w:szCs w:val="21"/>
    </w:rPr>
  </w:style>
  <w:style w:type="paragraph" w:customStyle="1" w:styleId="Text">
    <w:name w:val="Text"/>
    <w:basedOn w:val="Standard"/>
    <w:link w:val="TextZchn"/>
    <w:uiPriority w:val="6"/>
    <w:qFormat/>
    <w:rsid w:val="00D15FF9"/>
    <w:pPr>
      <w:spacing w:after="140" w:line="280" w:lineRule="exact"/>
      <w:jc w:val="both"/>
    </w:pPr>
    <w:rPr>
      <w:rFonts w:eastAsia="Calibri"/>
      <w:color w:val="000000" w:themeColor="text1"/>
      <w:sz w:val="22"/>
    </w:rPr>
  </w:style>
  <w:style w:type="character" w:customStyle="1" w:styleId="TextZchn">
    <w:name w:val="Text Zchn"/>
    <w:basedOn w:val="Absatz-Standardschriftart"/>
    <w:link w:val="Text"/>
    <w:uiPriority w:val="6"/>
    <w:rsid w:val="00D15FF9"/>
    <w:rPr>
      <w:rFonts w:eastAsia="Calibri"/>
      <w:color w:val="000000" w:themeColor="text1"/>
      <w:sz w:val="22"/>
    </w:rPr>
  </w:style>
  <w:style w:type="numbering" w:customStyle="1" w:styleId="EBPAufzhlung">
    <w:name w:val="EBP_Aufzählung"/>
    <w:uiPriority w:val="99"/>
    <w:rsid w:val="00D15FF9"/>
    <w:pPr>
      <w:numPr>
        <w:numId w:val="30"/>
      </w:numPr>
    </w:pPr>
  </w:style>
  <w:style w:type="paragraph" w:customStyle="1" w:styleId="Kastentitel">
    <w:name w:val="Kastentitel"/>
    <w:basedOn w:val="Text"/>
    <w:link w:val="KastentitelChar"/>
    <w:uiPriority w:val="5"/>
    <w:qFormat/>
    <w:rsid w:val="00D15FF9"/>
    <w:pPr>
      <w:spacing w:line="340" w:lineRule="exact"/>
      <w:jc w:val="left"/>
    </w:pPr>
    <w:rPr>
      <w:b/>
      <w:noProof/>
      <w:color w:val="B9B9B9" w:themeColor="background2"/>
      <w:sz w:val="28"/>
      <w:szCs w:val="28"/>
      <w:lang w:val="en-US"/>
    </w:rPr>
  </w:style>
  <w:style w:type="character" w:customStyle="1" w:styleId="KastentitelChar">
    <w:name w:val="Kastentitel Char"/>
    <w:basedOn w:val="TextZchn"/>
    <w:link w:val="Kastentitel"/>
    <w:uiPriority w:val="5"/>
    <w:rsid w:val="00D15FF9"/>
    <w:rPr>
      <w:rFonts w:eastAsia="Calibri"/>
      <w:b/>
      <w:noProof/>
      <w:color w:val="B9B9B9" w:themeColor="background2"/>
      <w:sz w:val="28"/>
      <w:szCs w:val="28"/>
      <w:lang w:val="en-US"/>
    </w:rPr>
  </w:style>
  <w:style w:type="paragraph" w:customStyle="1" w:styleId="H2TitelohneNummer">
    <w:name w:val="H2 Titel ohne Nummer"/>
    <w:basedOn w:val="Text"/>
    <w:next w:val="Text"/>
    <w:link w:val="H2TitelohneNummerChar"/>
    <w:uiPriority w:val="5"/>
    <w:qFormat/>
    <w:rsid w:val="00D15FF9"/>
    <w:pPr>
      <w:spacing w:before="280" w:line="340" w:lineRule="exact"/>
      <w:jc w:val="left"/>
    </w:pPr>
    <w:rPr>
      <w:b/>
      <w:color w:val="12385F" w:themeColor="accent1"/>
      <w:sz w:val="28"/>
    </w:rPr>
  </w:style>
  <w:style w:type="character" w:customStyle="1" w:styleId="H2TitelohneNummerChar">
    <w:name w:val="H2 Titel ohne Nummer Char"/>
    <w:basedOn w:val="Absatz-Standardschriftart"/>
    <w:link w:val="H2TitelohneNummer"/>
    <w:uiPriority w:val="5"/>
    <w:rsid w:val="00D15FF9"/>
    <w:rPr>
      <w:rFonts w:eastAsia="Calibri"/>
      <w:b/>
      <w:color w:val="12385F" w:themeColor="accent1"/>
      <w:sz w:val="28"/>
    </w:rPr>
  </w:style>
  <w:style w:type="paragraph" w:customStyle="1" w:styleId="TabKategofie">
    <w:name w:val="TabKategofie"/>
    <w:basedOn w:val="Standard"/>
    <w:link w:val="TabKategofieChar"/>
    <w:uiPriority w:val="5"/>
    <w:qFormat/>
    <w:rsid w:val="00D15FF9"/>
    <w:pPr>
      <w:spacing w:line="280" w:lineRule="exact"/>
    </w:pPr>
    <w:rPr>
      <w:rFonts w:eastAsia="Calibri" w:cstheme="minorHAnsi"/>
      <w:color w:val="12385F" w:themeColor="accent1"/>
      <w:spacing w:val="4"/>
      <w:sz w:val="16"/>
      <w:szCs w:val="16"/>
      <w:lang w:eastAsia="de-DE"/>
    </w:rPr>
  </w:style>
  <w:style w:type="paragraph" w:customStyle="1" w:styleId="DokUntertitel">
    <w:name w:val="DokUntertitel"/>
    <w:basedOn w:val="H2TitelohneNummer"/>
    <w:link w:val="DokUntertitelChar"/>
    <w:uiPriority w:val="5"/>
    <w:qFormat/>
    <w:rsid w:val="00D15FF9"/>
    <w:pPr>
      <w:spacing w:before="0"/>
    </w:pPr>
    <w:rPr>
      <w:b w:val="0"/>
      <w:color w:val="5A5A5A" w:themeColor="text1" w:themeTint="A5"/>
      <w:sz w:val="22"/>
    </w:rPr>
  </w:style>
  <w:style w:type="character" w:customStyle="1" w:styleId="TabKategofieChar">
    <w:name w:val="TabKategofie Char"/>
    <w:basedOn w:val="Absatz-Standardschriftart"/>
    <w:link w:val="TabKategofie"/>
    <w:uiPriority w:val="5"/>
    <w:rsid w:val="00D15FF9"/>
    <w:rPr>
      <w:rFonts w:eastAsia="Calibri" w:cstheme="minorHAnsi"/>
      <w:color w:val="12385F" w:themeColor="accent1"/>
      <w:spacing w:val="4"/>
      <w:sz w:val="16"/>
      <w:szCs w:val="16"/>
      <w:lang w:eastAsia="de-DE"/>
    </w:rPr>
  </w:style>
  <w:style w:type="character" w:customStyle="1" w:styleId="DokUntertitelChar">
    <w:name w:val="DokUntertitel Char"/>
    <w:basedOn w:val="H2TitelohneNummerChar"/>
    <w:link w:val="DokUntertitel"/>
    <w:uiPriority w:val="5"/>
    <w:rsid w:val="00D15FF9"/>
    <w:rPr>
      <w:rFonts w:eastAsia="Calibri"/>
      <w:b w:val="0"/>
      <w:color w:val="5A5A5A" w:themeColor="text1" w:themeTint="A5"/>
      <w:sz w:val="22"/>
    </w:rPr>
  </w:style>
  <w:style w:type="character" w:customStyle="1" w:styleId="cf1">
    <w:name w:val="cf1"/>
    <w:basedOn w:val="Absatz-Standardschriftart"/>
    <w:rsid w:val="00D15FF9"/>
  </w:style>
  <w:style w:type="paragraph" w:customStyle="1" w:styleId="FusszeileBreit">
    <w:name w:val="FusszeileBreit"/>
    <w:basedOn w:val="Standard"/>
    <w:link w:val="FusszeileBreitZchn"/>
    <w:uiPriority w:val="30"/>
    <w:qFormat/>
    <w:rsid w:val="00D15FF9"/>
    <w:pPr>
      <w:tabs>
        <w:tab w:val="center" w:pos="4536"/>
        <w:tab w:val="right" w:pos="9072"/>
      </w:tabs>
      <w:spacing w:line="220" w:lineRule="exact"/>
      <w:ind w:right="-1758"/>
      <w:jc w:val="right"/>
    </w:pPr>
    <w:rPr>
      <w:rFonts w:ascii="Arial" w:eastAsia="Calibri" w:hAnsi="Arial"/>
      <w:spacing w:val="4"/>
      <w:sz w:val="16"/>
    </w:rPr>
  </w:style>
  <w:style w:type="character" w:customStyle="1" w:styleId="FusszeileBreitZchn">
    <w:name w:val="FusszeileBreit Zchn"/>
    <w:basedOn w:val="Absatz-Standardschriftart"/>
    <w:link w:val="FusszeileBreit"/>
    <w:uiPriority w:val="30"/>
    <w:rsid w:val="00D15FF9"/>
    <w:rPr>
      <w:rFonts w:ascii="Arial" w:eastAsia="Calibri" w:hAnsi="Arial"/>
      <w:spacing w:val="4"/>
      <w:sz w:val="16"/>
    </w:rPr>
  </w:style>
  <w:style w:type="paragraph" w:customStyle="1" w:styleId="Tabzeile">
    <w:name w:val="Tabzeile"/>
    <w:basedOn w:val="Standard"/>
    <w:link w:val="TabzeileChar"/>
    <w:uiPriority w:val="24"/>
    <w:qFormat/>
    <w:rsid w:val="00D15FF9"/>
    <w:pPr>
      <w:spacing w:line="280" w:lineRule="exact"/>
    </w:pPr>
    <w:rPr>
      <w:rFonts w:eastAsia="Calibri" w:cstheme="minorHAnsi"/>
      <w:color w:val="12385F" w:themeColor="accent1"/>
      <w:spacing w:val="4"/>
      <w:sz w:val="22"/>
      <w:szCs w:val="14"/>
      <w:lang w:eastAsia="de-DE"/>
    </w:rPr>
  </w:style>
  <w:style w:type="character" w:customStyle="1" w:styleId="TabzeileChar">
    <w:name w:val="Tabzeile Char"/>
    <w:basedOn w:val="Absatz-Standardschriftart"/>
    <w:link w:val="Tabzeile"/>
    <w:uiPriority w:val="24"/>
    <w:rsid w:val="00D15FF9"/>
    <w:rPr>
      <w:rFonts w:eastAsia="Calibri" w:cstheme="minorHAnsi"/>
      <w:color w:val="12385F" w:themeColor="accent1"/>
      <w:spacing w:val="4"/>
      <w:sz w:val="22"/>
      <w:szCs w:val="14"/>
      <w:lang w:eastAsia="de-DE"/>
    </w:rPr>
  </w:style>
  <w:style w:type="paragraph" w:customStyle="1" w:styleId="Bildlegende">
    <w:name w:val="Bildlegende"/>
    <w:basedOn w:val="Text"/>
    <w:link w:val="BildlegendeChar"/>
    <w:uiPriority w:val="5"/>
    <w:qFormat/>
    <w:rsid w:val="00D15FF9"/>
    <w:pPr>
      <w:spacing w:before="140" w:line="220" w:lineRule="exact"/>
      <w:jc w:val="left"/>
    </w:pPr>
    <w:rPr>
      <w:noProof/>
      <w:sz w:val="16"/>
      <w:lang w:val="en-US"/>
    </w:rPr>
  </w:style>
  <w:style w:type="character" w:customStyle="1" w:styleId="BildlegendeChar">
    <w:name w:val="Bildlegende Char"/>
    <w:basedOn w:val="TextZchn"/>
    <w:link w:val="Bildlegende"/>
    <w:uiPriority w:val="5"/>
    <w:rsid w:val="00D15FF9"/>
    <w:rPr>
      <w:rFonts w:eastAsia="Calibri"/>
      <w:noProof/>
      <w:color w:val="000000" w:themeColor="text1"/>
      <w:sz w:val="16"/>
      <w:lang w:val="en-US"/>
    </w:rPr>
  </w:style>
  <w:style w:type="paragraph" w:styleId="berarbeitung">
    <w:name w:val="Revision"/>
    <w:hidden/>
    <w:uiPriority w:val="99"/>
    <w:semiHidden/>
    <w:rsid w:val="00F9299C"/>
    <w:pPr>
      <w:spacing w:line="240" w:lineRule="auto"/>
    </w:pPr>
  </w:style>
  <w:style w:type="character" w:styleId="NichtaufgelsteErwhnung">
    <w:name w:val="Unresolved Mention"/>
    <w:basedOn w:val="Absatz-Standardschriftart"/>
    <w:uiPriority w:val="99"/>
    <w:semiHidden/>
    <w:unhideWhenUsed/>
    <w:rsid w:val="00924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den@energieschweiz.ch" TargetMode="External"/><Relationship Id="rId18" Type="http://schemas.openxmlformats.org/officeDocument/2006/relationships/hyperlink" Target="https://www.energieschweiz.ch/ladeinfrastruktur"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ergieschweiz.ch/ladeinfrastruktur" TargetMode="External"/><Relationship Id="rId7" Type="http://schemas.openxmlformats.org/officeDocument/2006/relationships/settings" Target="settings.xml"/><Relationship Id="rId12" Type="http://schemas.openxmlformats.org/officeDocument/2006/relationships/hyperlink" Target="http://Merkblatt" TargetMode="External"/><Relationship Id="rId17" Type="http://schemas.openxmlformats.org/officeDocument/2006/relationships/hyperlink" Target="mailto:laden@energieschweiz.ch" TargetMode="External"/><Relationship Id="rId25" Type="http://schemas.openxmlformats.org/officeDocument/2006/relationships/header" Target="header1.xml"/><Relationship Id="rId2" Type="http://schemas.openxmlformats.org/officeDocument/2006/relationships/customXml" Target="../customXml/item2.xml"/><Relationship Id="rId20" Type="http://schemas.openxmlformats.org/officeDocument/2006/relationships/hyperlink" Target="mailto:laden@energieschweiz.ch%20&#22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db.bfe.admin.ch/de/publication/download/12780" TargetMode="External"/><Relationship Id="rId24" Type="http://schemas.openxmlformats.org/officeDocument/2006/relationships/footer" Target="footer1.xml"/><Relationship Id="rId5" Type="http://schemas.openxmlformats.org/officeDocument/2006/relationships/numbering" Target="numbering.xml"/><Relationship Id="rId23" Type="http://schemas.openxmlformats.org/officeDocument/2006/relationships/hyperlink" Target="https://www.energieschweiz.ch/ladeinfrastruktur"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energieschweiz.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ieschweiz.ch/ladeinfrastruktur" TargetMode="External"/><Relationship Id="rId22" Type="http://schemas.openxmlformats.org/officeDocument/2006/relationships/hyperlink" Target="mailto:laden@energieschweiz.ch%20&#224;"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33172\AppData\Local\Microsoft\Windows\INetCache\Content.Outlook\2F3WQ8VQ\Bericht%20CD%20Subvention_d_V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6C835B914046FC8A915B8F4EFB4C8D"/>
        <w:category>
          <w:name w:val="Allgemein"/>
          <w:gallery w:val="placeholder"/>
        </w:category>
        <w:types>
          <w:type w:val="bbPlcHdr"/>
        </w:types>
        <w:behaviors>
          <w:behavior w:val="content"/>
        </w:behaviors>
        <w:guid w:val="{265F0414-9004-4070-A648-874986C9F728}"/>
      </w:docPartPr>
      <w:docPartBody>
        <w:p w:rsidR="009F11E8" w:rsidRDefault="00805442" w:rsidP="00805442">
          <w:pPr>
            <w:pStyle w:val="D86C835B914046FC8A915B8F4EFB4C8D3"/>
          </w:pPr>
          <w:r w:rsidRPr="009661EA">
            <w:rPr>
              <w:rStyle w:val="Platzhaltertext"/>
              <w:sz w:val="18"/>
              <w:szCs w:val="10"/>
            </w:rPr>
            <w:t>Klicken oder tippen Sie hier, um Text einzugeben.</w:t>
          </w:r>
        </w:p>
      </w:docPartBody>
    </w:docPart>
    <w:docPart>
      <w:docPartPr>
        <w:name w:val="AABD4E0E04444CCEBD32047E719140B0"/>
        <w:category>
          <w:name w:val="Allgemein"/>
          <w:gallery w:val="placeholder"/>
        </w:category>
        <w:types>
          <w:type w:val="bbPlcHdr"/>
        </w:types>
        <w:behaviors>
          <w:behavior w:val="content"/>
        </w:behaviors>
        <w:guid w:val="{09F98D03-E75E-49B2-994D-4C202F440C9D}"/>
      </w:docPartPr>
      <w:docPartBody>
        <w:p w:rsidR="009F11E8" w:rsidRDefault="00805442" w:rsidP="00805442">
          <w:pPr>
            <w:pStyle w:val="AABD4E0E04444CCEBD32047E719140B03"/>
          </w:pPr>
          <w:r w:rsidRPr="009661EA">
            <w:rPr>
              <w:rStyle w:val="Platzhaltertext"/>
              <w:sz w:val="18"/>
              <w:szCs w:val="10"/>
            </w:rPr>
            <w:t>Klicken oder tippen Sie hier, um Text einzugeben.</w:t>
          </w:r>
        </w:p>
      </w:docPartBody>
    </w:docPart>
    <w:docPart>
      <w:docPartPr>
        <w:name w:val="CC5BAB159326439DBE91BFA893BCC4B3"/>
        <w:category>
          <w:name w:val="Allgemein"/>
          <w:gallery w:val="placeholder"/>
        </w:category>
        <w:types>
          <w:type w:val="bbPlcHdr"/>
        </w:types>
        <w:behaviors>
          <w:behavior w:val="content"/>
        </w:behaviors>
        <w:guid w:val="{1E0A99E2-47CB-47E8-A759-05572C37042D}"/>
      </w:docPartPr>
      <w:docPartBody>
        <w:p w:rsidR="009F11E8" w:rsidRDefault="00805442" w:rsidP="00805442">
          <w:pPr>
            <w:pStyle w:val="CC5BAB159326439DBE91BFA893BCC4B33"/>
          </w:pPr>
          <w:r w:rsidRPr="009661EA">
            <w:rPr>
              <w:rStyle w:val="Platzhaltertext"/>
              <w:sz w:val="18"/>
              <w:szCs w:val="10"/>
            </w:rPr>
            <w:t>Klicken oder tippen Sie hier, um Text einzugeben.</w:t>
          </w:r>
        </w:p>
      </w:docPartBody>
    </w:docPart>
    <w:docPart>
      <w:docPartPr>
        <w:name w:val="63900069287E46A7BB5FD2C346B9567D"/>
        <w:category>
          <w:name w:val="Allgemein"/>
          <w:gallery w:val="placeholder"/>
        </w:category>
        <w:types>
          <w:type w:val="bbPlcHdr"/>
        </w:types>
        <w:behaviors>
          <w:behavior w:val="content"/>
        </w:behaviors>
        <w:guid w:val="{C26190E8-9DFD-4D48-AD02-07A0123AD1D7}"/>
      </w:docPartPr>
      <w:docPartBody>
        <w:p w:rsidR="009F11E8" w:rsidRDefault="00805442" w:rsidP="00805442">
          <w:pPr>
            <w:pStyle w:val="63900069287E46A7BB5FD2C346B9567D3"/>
          </w:pPr>
          <w:r w:rsidRPr="009661EA">
            <w:rPr>
              <w:rStyle w:val="Platzhaltertext"/>
              <w:sz w:val="18"/>
              <w:szCs w:val="10"/>
            </w:rPr>
            <w:t>Klicken oder tippen Sie hier, um Text einzugeben.</w:t>
          </w:r>
        </w:p>
      </w:docPartBody>
    </w:docPart>
    <w:docPart>
      <w:docPartPr>
        <w:name w:val="B399502D62F245A690BB9C41B62F5105"/>
        <w:category>
          <w:name w:val="Allgemein"/>
          <w:gallery w:val="placeholder"/>
        </w:category>
        <w:types>
          <w:type w:val="bbPlcHdr"/>
        </w:types>
        <w:behaviors>
          <w:behavior w:val="content"/>
        </w:behaviors>
        <w:guid w:val="{1B32360F-DFB9-468C-80C9-2F8EB5A155F3}"/>
      </w:docPartPr>
      <w:docPartBody>
        <w:p w:rsidR="009F11E8" w:rsidRDefault="00805442" w:rsidP="00805442">
          <w:pPr>
            <w:pStyle w:val="B399502D62F245A690BB9C41B62F51053"/>
          </w:pPr>
          <w:r w:rsidRPr="009661EA">
            <w:rPr>
              <w:rStyle w:val="Platzhaltertext"/>
              <w:sz w:val="18"/>
              <w:szCs w:val="10"/>
            </w:rPr>
            <w:t>Klicken oder tippen Sie hier, um Text einzugeben.</w:t>
          </w:r>
        </w:p>
      </w:docPartBody>
    </w:docPart>
    <w:docPart>
      <w:docPartPr>
        <w:name w:val="73D9989D6BE54716A5DB7D47E9C1B404"/>
        <w:category>
          <w:name w:val="Allgemein"/>
          <w:gallery w:val="placeholder"/>
        </w:category>
        <w:types>
          <w:type w:val="bbPlcHdr"/>
        </w:types>
        <w:behaviors>
          <w:behavior w:val="content"/>
        </w:behaviors>
        <w:guid w:val="{364E1797-78B7-4F39-9175-1D4D2D03251E}"/>
      </w:docPartPr>
      <w:docPartBody>
        <w:p w:rsidR="009F11E8" w:rsidRDefault="00805442" w:rsidP="00805442">
          <w:pPr>
            <w:pStyle w:val="73D9989D6BE54716A5DB7D47E9C1B4043"/>
          </w:pPr>
          <w:r w:rsidRPr="009661EA">
            <w:rPr>
              <w:rStyle w:val="Platzhaltertext"/>
              <w:sz w:val="18"/>
              <w:szCs w:val="10"/>
            </w:rPr>
            <w:t>Klicken oder tippen Sie hier, um Text einzugeben.</w:t>
          </w:r>
        </w:p>
      </w:docPartBody>
    </w:docPart>
    <w:docPart>
      <w:docPartPr>
        <w:name w:val="31C44C44393A45CBAC53B2017C952EB3"/>
        <w:category>
          <w:name w:val="Allgemein"/>
          <w:gallery w:val="placeholder"/>
        </w:category>
        <w:types>
          <w:type w:val="bbPlcHdr"/>
        </w:types>
        <w:behaviors>
          <w:behavior w:val="content"/>
        </w:behaviors>
        <w:guid w:val="{D98BD834-FE16-4C4F-A51D-9915883463A3}"/>
      </w:docPartPr>
      <w:docPartBody>
        <w:p w:rsidR="009F11E8" w:rsidRDefault="00805442" w:rsidP="00805442">
          <w:pPr>
            <w:pStyle w:val="31C44C44393A45CBAC53B2017C952EB33"/>
          </w:pPr>
          <w:r w:rsidRPr="009661EA">
            <w:rPr>
              <w:rStyle w:val="Platzhaltertext"/>
              <w:sz w:val="18"/>
              <w:szCs w:val="10"/>
            </w:rPr>
            <w:t>Klicken oder tippen Sie hier, um Text einzugeben.</w:t>
          </w:r>
        </w:p>
      </w:docPartBody>
    </w:docPart>
    <w:docPart>
      <w:docPartPr>
        <w:name w:val="88CD6BEAA50F43CC83AE5BF0A3F79AAC"/>
        <w:category>
          <w:name w:val="Allgemein"/>
          <w:gallery w:val="placeholder"/>
        </w:category>
        <w:types>
          <w:type w:val="bbPlcHdr"/>
        </w:types>
        <w:behaviors>
          <w:behavior w:val="content"/>
        </w:behaviors>
        <w:guid w:val="{610B9518-7D91-4168-BED1-E237B10CEED9}"/>
      </w:docPartPr>
      <w:docPartBody>
        <w:p w:rsidR="009F11E8" w:rsidRDefault="00805442" w:rsidP="00805442">
          <w:pPr>
            <w:pStyle w:val="88CD6BEAA50F43CC83AE5BF0A3F79AAC3"/>
          </w:pPr>
          <w:r w:rsidRPr="00B14A7B">
            <w:rPr>
              <w:rStyle w:val="Platzhaltertext"/>
            </w:rPr>
            <w:t>Klicken oder tippen Sie hier, um Text einzugeben.</w:t>
          </w:r>
        </w:p>
      </w:docPartBody>
    </w:docPart>
    <w:docPart>
      <w:docPartPr>
        <w:name w:val="16C1044BC5C34C14AAA4065EF8406788"/>
        <w:category>
          <w:name w:val="Allgemein"/>
          <w:gallery w:val="placeholder"/>
        </w:category>
        <w:types>
          <w:type w:val="bbPlcHdr"/>
        </w:types>
        <w:behaviors>
          <w:behavior w:val="content"/>
        </w:behaviors>
        <w:guid w:val="{88D02406-2648-4E82-A103-556E562C7ADE}"/>
      </w:docPartPr>
      <w:docPartBody>
        <w:p w:rsidR="009F11E8" w:rsidRDefault="00805442" w:rsidP="00805442">
          <w:pPr>
            <w:pStyle w:val="16C1044BC5C34C14AAA4065EF84067882"/>
          </w:pPr>
          <w:r w:rsidRPr="009661EA">
            <w:rPr>
              <w:rStyle w:val="Platzhaltertext"/>
              <w:sz w:val="18"/>
              <w:szCs w:val="10"/>
            </w:rPr>
            <w:t>Klicken oder tippen Sie hier, um Text einzugeben.</w:t>
          </w:r>
        </w:p>
      </w:docPartBody>
    </w:docPart>
    <w:docPart>
      <w:docPartPr>
        <w:name w:val="A3845F166CF64D9986E4D9BEDD1FC212"/>
        <w:category>
          <w:name w:val="Allgemein"/>
          <w:gallery w:val="placeholder"/>
        </w:category>
        <w:types>
          <w:type w:val="bbPlcHdr"/>
        </w:types>
        <w:behaviors>
          <w:behavior w:val="content"/>
        </w:behaviors>
        <w:guid w:val="{CF7DC835-434D-41EC-B2A3-E3F442036539}"/>
      </w:docPartPr>
      <w:docPartBody>
        <w:p w:rsidR="009F11E8" w:rsidRDefault="00805442" w:rsidP="00805442">
          <w:pPr>
            <w:pStyle w:val="A3845F166CF64D9986E4D9BEDD1FC2122"/>
          </w:pPr>
          <w:r w:rsidRPr="009661EA">
            <w:rPr>
              <w:rStyle w:val="Platzhaltertext"/>
              <w:sz w:val="18"/>
              <w:szCs w:val="10"/>
            </w:rPr>
            <w:t>Klicken oder tippen Sie hier, um Text einzugeben.</w:t>
          </w:r>
        </w:p>
      </w:docPartBody>
    </w:docPart>
    <w:docPart>
      <w:docPartPr>
        <w:name w:val="598B3E8DC3ED481092A990EA86FC1871"/>
        <w:category>
          <w:name w:val="Allgemein"/>
          <w:gallery w:val="placeholder"/>
        </w:category>
        <w:types>
          <w:type w:val="bbPlcHdr"/>
        </w:types>
        <w:behaviors>
          <w:behavior w:val="content"/>
        </w:behaviors>
        <w:guid w:val="{4DDA9B91-74AD-4DC4-9F3E-3E2E036CF18C}"/>
      </w:docPartPr>
      <w:docPartBody>
        <w:p w:rsidR="009F11E8" w:rsidRDefault="00805442" w:rsidP="00805442">
          <w:pPr>
            <w:pStyle w:val="598B3E8DC3ED481092A990EA86FC18712"/>
          </w:pPr>
          <w:r w:rsidRPr="009661EA">
            <w:rPr>
              <w:rStyle w:val="Platzhaltertext"/>
              <w:sz w:val="18"/>
              <w:szCs w:val="10"/>
            </w:rPr>
            <w:t>Klicken oder tippen Sie hier, um Text einzugeben.</w:t>
          </w:r>
        </w:p>
      </w:docPartBody>
    </w:docPart>
    <w:docPart>
      <w:docPartPr>
        <w:name w:val="5209E8E2569C42D68217B94A558373D1"/>
        <w:category>
          <w:name w:val="Allgemein"/>
          <w:gallery w:val="placeholder"/>
        </w:category>
        <w:types>
          <w:type w:val="bbPlcHdr"/>
        </w:types>
        <w:behaviors>
          <w:behavior w:val="content"/>
        </w:behaviors>
        <w:guid w:val="{A71962B7-CBAC-4651-BCA5-980B30EB3779}"/>
      </w:docPartPr>
      <w:docPartBody>
        <w:p w:rsidR="009F11E8" w:rsidRDefault="00805442" w:rsidP="00805442">
          <w:pPr>
            <w:pStyle w:val="5209E8E2569C42D68217B94A558373D12"/>
          </w:pPr>
          <w:r w:rsidRPr="009661EA">
            <w:rPr>
              <w:rStyle w:val="Platzhaltertext"/>
              <w:sz w:val="18"/>
              <w:szCs w:val="10"/>
            </w:rPr>
            <w:t>Klicken oder tippen Sie hier, um Text einzugeben.</w:t>
          </w:r>
        </w:p>
      </w:docPartBody>
    </w:docPart>
    <w:docPart>
      <w:docPartPr>
        <w:name w:val="36166997093B49B7ACC235C8399EE121"/>
        <w:category>
          <w:name w:val="Allgemein"/>
          <w:gallery w:val="placeholder"/>
        </w:category>
        <w:types>
          <w:type w:val="bbPlcHdr"/>
        </w:types>
        <w:behaviors>
          <w:behavior w:val="content"/>
        </w:behaviors>
        <w:guid w:val="{E49A2051-A63A-4D29-A4CE-ED62E942C46C}"/>
      </w:docPartPr>
      <w:docPartBody>
        <w:p w:rsidR="009F11E8" w:rsidRDefault="00805442" w:rsidP="00805442">
          <w:pPr>
            <w:pStyle w:val="36166997093B49B7ACC235C8399EE1212"/>
          </w:pPr>
          <w:r w:rsidRPr="009661EA">
            <w:rPr>
              <w:rStyle w:val="Platzhaltertext"/>
              <w:sz w:val="18"/>
              <w:szCs w:val="10"/>
            </w:rPr>
            <w:t>Klicken oder tippen Sie hier, um Text einzugeben.</w:t>
          </w:r>
        </w:p>
      </w:docPartBody>
    </w:docPart>
    <w:docPart>
      <w:docPartPr>
        <w:name w:val="FF2B782C56934135B1213DA4E8C2B8B9"/>
        <w:category>
          <w:name w:val="Allgemein"/>
          <w:gallery w:val="placeholder"/>
        </w:category>
        <w:types>
          <w:type w:val="bbPlcHdr"/>
        </w:types>
        <w:behaviors>
          <w:behavior w:val="content"/>
        </w:behaviors>
        <w:guid w:val="{31414694-EAE0-4701-9B5C-8D97A56BEB9B}"/>
      </w:docPartPr>
      <w:docPartBody>
        <w:p w:rsidR="009F11E8" w:rsidRDefault="00805442" w:rsidP="00805442">
          <w:pPr>
            <w:pStyle w:val="FF2B782C56934135B1213DA4E8C2B8B92"/>
          </w:pPr>
          <w:r w:rsidRPr="009661EA">
            <w:rPr>
              <w:rStyle w:val="Platzhaltertext"/>
              <w:sz w:val="18"/>
              <w:szCs w:val="10"/>
            </w:rPr>
            <w:t>Klicken oder tippen Sie hier, um Text einzugeben.</w:t>
          </w:r>
        </w:p>
      </w:docPartBody>
    </w:docPart>
    <w:docPart>
      <w:docPartPr>
        <w:name w:val="302A0DD434D04020A3E93E494648FD5C"/>
        <w:category>
          <w:name w:val="Allgemein"/>
          <w:gallery w:val="placeholder"/>
        </w:category>
        <w:types>
          <w:type w:val="bbPlcHdr"/>
        </w:types>
        <w:behaviors>
          <w:behavior w:val="content"/>
        </w:behaviors>
        <w:guid w:val="{05CE750C-86A2-4687-9809-88A1265902E3}"/>
      </w:docPartPr>
      <w:docPartBody>
        <w:p w:rsidR="009F11E8" w:rsidRDefault="00805442" w:rsidP="00805442">
          <w:pPr>
            <w:pStyle w:val="302A0DD434D04020A3E93E494648FD5C2"/>
          </w:pPr>
          <w:r w:rsidRPr="009661EA">
            <w:rPr>
              <w:rStyle w:val="Platzhaltertext"/>
              <w:sz w:val="18"/>
              <w:szCs w:val="10"/>
            </w:rPr>
            <w:t>Klicken oder tippen Sie hier, um Text einzugeben.</w:t>
          </w:r>
        </w:p>
      </w:docPartBody>
    </w:docPart>
    <w:docPart>
      <w:docPartPr>
        <w:name w:val="2709D8E89496431AB060CF5632829889"/>
        <w:category>
          <w:name w:val="Allgemein"/>
          <w:gallery w:val="placeholder"/>
        </w:category>
        <w:types>
          <w:type w:val="bbPlcHdr"/>
        </w:types>
        <w:behaviors>
          <w:behavior w:val="content"/>
        </w:behaviors>
        <w:guid w:val="{7A3FACAA-6483-4191-AB65-54B63E0144B6}"/>
      </w:docPartPr>
      <w:docPartBody>
        <w:p w:rsidR="009F11E8" w:rsidRDefault="00805442" w:rsidP="00805442">
          <w:pPr>
            <w:pStyle w:val="2709D8E89496431AB060CF56328298892"/>
          </w:pPr>
          <w:r w:rsidRPr="009661EA">
            <w:rPr>
              <w:rStyle w:val="Platzhaltertext"/>
              <w:sz w:val="18"/>
              <w:szCs w:val="10"/>
            </w:rPr>
            <w:t>Klicken oder tippen Sie hier, um Text einzugeben.</w:t>
          </w:r>
        </w:p>
      </w:docPartBody>
    </w:docPart>
    <w:docPart>
      <w:docPartPr>
        <w:name w:val="812F2EFDF54C48F1BCA2D5EF6C99DCEF"/>
        <w:category>
          <w:name w:val="Allgemein"/>
          <w:gallery w:val="placeholder"/>
        </w:category>
        <w:types>
          <w:type w:val="bbPlcHdr"/>
        </w:types>
        <w:behaviors>
          <w:behavior w:val="content"/>
        </w:behaviors>
        <w:guid w:val="{9E0EFA27-15EB-4BB7-9006-55F8CBCA630C}"/>
      </w:docPartPr>
      <w:docPartBody>
        <w:p w:rsidR="009F11E8" w:rsidRDefault="00805442" w:rsidP="00805442">
          <w:pPr>
            <w:pStyle w:val="812F2EFDF54C48F1BCA2D5EF6C99DCEF2"/>
          </w:pPr>
          <w:r w:rsidRPr="009661EA">
            <w:rPr>
              <w:rStyle w:val="Platzhaltertext"/>
              <w:sz w:val="18"/>
              <w:szCs w:val="10"/>
            </w:rPr>
            <w:t>Klicken oder tippen Sie hier, um Text einzugeben.</w:t>
          </w:r>
        </w:p>
      </w:docPartBody>
    </w:docPart>
    <w:docPart>
      <w:docPartPr>
        <w:name w:val="A8CDE58B517145DFA72CBDD4A890ACC3"/>
        <w:category>
          <w:name w:val="Allgemein"/>
          <w:gallery w:val="placeholder"/>
        </w:category>
        <w:types>
          <w:type w:val="bbPlcHdr"/>
        </w:types>
        <w:behaviors>
          <w:behavior w:val="content"/>
        </w:behaviors>
        <w:guid w:val="{71B2E458-BE82-4007-9E19-50D83755C856}"/>
      </w:docPartPr>
      <w:docPartBody>
        <w:p w:rsidR="009F11E8" w:rsidRDefault="00805442" w:rsidP="00805442">
          <w:pPr>
            <w:pStyle w:val="A8CDE58B517145DFA72CBDD4A890ACC32"/>
          </w:pPr>
          <w:r w:rsidRPr="009661EA">
            <w:rPr>
              <w:rStyle w:val="Platzhaltertext"/>
              <w:sz w:val="18"/>
              <w:szCs w:val="10"/>
            </w:rPr>
            <w:t>Klicken oder tippen Sie hier, um Text einzugeben.</w:t>
          </w:r>
        </w:p>
      </w:docPartBody>
    </w:docPart>
    <w:docPart>
      <w:docPartPr>
        <w:name w:val="6E7764BA983C420A8C02C4933C5CC4B9"/>
        <w:category>
          <w:name w:val="Allgemein"/>
          <w:gallery w:val="placeholder"/>
        </w:category>
        <w:types>
          <w:type w:val="bbPlcHdr"/>
        </w:types>
        <w:behaviors>
          <w:behavior w:val="content"/>
        </w:behaviors>
        <w:guid w:val="{C8BC621E-9DB0-464D-92E0-00AE0EE4A9B0}"/>
      </w:docPartPr>
      <w:docPartBody>
        <w:p w:rsidR="009F11E8" w:rsidRDefault="00805442" w:rsidP="00805442">
          <w:pPr>
            <w:pStyle w:val="6E7764BA983C420A8C02C4933C5CC4B92"/>
          </w:pPr>
          <w:r w:rsidRPr="009661EA">
            <w:rPr>
              <w:rStyle w:val="Platzhaltertext"/>
              <w:sz w:val="18"/>
              <w:szCs w:val="10"/>
            </w:rPr>
            <w:t>Klicken oder tippen Sie hier, um Text einzugeben.</w:t>
          </w:r>
        </w:p>
      </w:docPartBody>
    </w:docPart>
    <w:docPart>
      <w:docPartPr>
        <w:name w:val="41AFC3AC46C24B2F915E98BC06CAD500"/>
        <w:category>
          <w:name w:val="Allgemein"/>
          <w:gallery w:val="placeholder"/>
        </w:category>
        <w:types>
          <w:type w:val="bbPlcHdr"/>
        </w:types>
        <w:behaviors>
          <w:behavior w:val="content"/>
        </w:behaviors>
        <w:guid w:val="{3F145057-7E96-40F4-AD68-2C06C1E0896E}"/>
      </w:docPartPr>
      <w:docPartBody>
        <w:p w:rsidR="009F11E8" w:rsidRDefault="00805442" w:rsidP="00805442">
          <w:pPr>
            <w:pStyle w:val="41AFC3AC46C24B2F915E98BC06CAD5002"/>
          </w:pPr>
          <w:r w:rsidRPr="009661EA">
            <w:rPr>
              <w:rStyle w:val="Platzhaltertext"/>
              <w:sz w:val="18"/>
              <w:szCs w:val="10"/>
            </w:rPr>
            <w:t>Klicken oder tippen Sie hier, um Text einzugeben.</w:t>
          </w:r>
        </w:p>
      </w:docPartBody>
    </w:docPart>
    <w:docPart>
      <w:docPartPr>
        <w:name w:val="24B5929FFBA445B39810AEFB697FE719"/>
        <w:category>
          <w:name w:val="Allgemein"/>
          <w:gallery w:val="placeholder"/>
        </w:category>
        <w:types>
          <w:type w:val="bbPlcHdr"/>
        </w:types>
        <w:behaviors>
          <w:behavior w:val="content"/>
        </w:behaviors>
        <w:guid w:val="{D1E11407-3B0A-4814-8946-502539094FDC}"/>
      </w:docPartPr>
      <w:docPartBody>
        <w:p w:rsidR="009F11E8" w:rsidRDefault="00805442" w:rsidP="00805442">
          <w:pPr>
            <w:pStyle w:val="24B5929FFBA445B39810AEFB697FE7192"/>
          </w:pPr>
          <w:r w:rsidRPr="009661EA">
            <w:rPr>
              <w:rStyle w:val="Platzhaltertext"/>
              <w:sz w:val="18"/>
              <w:szCs w:val="10"/>
            </w:rPr>
            <w:t>Klicken oder tippen Sie hier, um Text einzugeben.</w:t>
          </w:r>
        </w:p>
      </w:docPartBody>
    </w:docPart>
    <w:docPart>
      <w:docPartPr>
        <w:name w:val="295DDD460C944C48B17486DBD7E97190"/>
        <w:category>
          <w:name w:val="Allgemein"/>
          <w:gallery w:val="placeholder"/>
        </w:category>
        <w:types>
          <w:type w:val="bbPlcHdr"/>
        </w:types>
        <w:behaviors>
          <w:behavior w:val="content"/>
        </w:behaviors>
        <w:guid w:val="{793B896A-0BFE-4F3B-9D1A-0E76BB652E40}"/>
      </w:docPartPr>
      <w:docPartBody>
        <w:p w:rsidR="009F11E8" w:rsidRDefault="00805442" w:rsidP="00805442">
          <w:pPr>
            <w:pStyle w:val="295DDD460C944C48B17486DBD7E971902"/>
          </w:pPr>
          <w:r w:rsidRPr="009661EA">
            <w:rPr>
              <w:rStyle w:val="Platzhaltertext"/>
              <w:sz w:val="18"/>
              <w:szCs w:val="10"/>
            </w:rPr>
            <w:t>Klicken oder tippen Sie hier, um Text einzugeben.</w:t>
          </w:r>
        </w:p>
      </w:docPartBody>
    </w:docPart>
    <w:docPart>
      <w:docPartPr>
        <w:name w:val="4430E7C55B934EF1963C0AA624E808C5"/>
        <w:category>
          <w:name w:val="Allgemein"/>
          <w:gallery w:val="placeholder"/>
        </w:category>
        <w:types>
          <w:type w:val="bbPlcHdr"/>
        </w:types>
        <w:behaviors>
          <w:behavior w:val="content"/>
        </w:behaviors>
        <w:guid w:val="{AC84A6C2-ED16-49E6-932A-3D33E0D69068}"/>
      </w:docPartPr>
      <w:docPartBody>
        <w:p w:rsidR="009F11E8" w:rsidRDefault="00805442" w:rsidP="00805442">
          <w:pPr>
            <w:pStyle w:val="4430E7C55B934EF1963C0AA624E808C52"/>
          </w:pPr>
          <w:r w:rsidRPr="009661EA">
            <w:rPr>
              <w:rStyle w:val="Platzhaltertext"/>
              <w:sz w:val="18"/>
              <w:szCs w:val="10"/>
            </w:rPr>
            <w:t>Klicken oder tippen Sie hier, um Text einzugeben.</w:t>
          </w:r>
        </w:p>
      </w:docPartBody>
    </w:docPart>
    <w:docPart>
      <w:docPartPr>
        <w:name w:val="03846F3202F54BAF9AC87CF6029B83BA"/>
        <w:category>
          <w:name w:val="Allgemein"/>
          <w:gallery w:val="placeholder"/>
        </w:category>
        <w:types>
          <w:type w:val="bbPlcHdr"/>
        </w:types>
        <w:behaviors>
          <w:behavior w:val="content"/>
        </w:behaviors>
        <w:guid w:val="{B1EB6073-06E6-4E5E-8755-0BC220694E1E}"/>
      </w:docPartPr>
      <w:docPartBody>
        <w:p w:rsidR="009F11E8" w:rsidRDefault="00805442" w:rsidP="00805442">
          <w:pPr>
            <w:pStyle w:val="03846F3202F54BAF9AC87CF6029B83BA2"/>
          </w:pPr>
          <w:r w:rsidRPr="009661EA">
            <w:rPr>
              <w:rStyle w:val="Platzhaltertext"/>
              <w:sz w:val="18"/>
              <w:szCs w:val="10"/>
            </w:rPr>
            <w:t>Klicken oder tippen Sie hier, um Text einzugeben.</w:t>
          </w:r>
        </w:p>
      </w:docPartBody>
    </w:docPart>
    <w:docPart>
      <w:docPartPr>
        <w:name w:val="FE1304B7CC77405E843E0B3DD612A050"/>
        <w:category>
          <w:name w:val="Allgemein"/>
          <w:gallery w:val="placeholder"/>
        </w:category>
        <w:types>
          <w:type w:val="bbPlcHdr"/>
        </w:types>
        <w:behaviors>
          <w:behavior w:val="content"/>
        </w:behaviors>
        <w:guid w:val="{46A0F7A3-6B74-4C18-9AC9-86BF6FE63BD4}"/>
      </w:docPartPr>
      <w:docPartBody>
        <w:p w:rsidR="009F11E8" w:rsidRDefault="00805442" w:rsidP="00805442">
          <w:pPr>
            <w:pStyle w:val="FE1304B7CC77405E843E0B3DD612A0502"/>
          </w:pPr>
          <w:r w:rsidRPr="009661EA">
            <w:rPr>
              <w:rStyle w:val="Platzhaltertext"/>
              <w:sz w:val="18"/>
              <w:szCs w:val="10"/>
            </w:rPr>
            <w:t>Klicken oder tippen Sie hier, um Text einzugeben.</w:t>
          </w:r>
        </w:p>
      </w:docPartBody>
    </w:docPart>
    <w:docPart>
      <w:docPartPr>
        <w:name w:val="892FCA2BCACA473182B47B0FE0F471B7"/>
        <w:category>
          <w:name w:val="Allgemein"/>
          <w:gallery w:val="placeholder"/>
        </w:category>
        <w:types>
          <w:type w:val="bbPlcHdr"/>
        </w:types>
        <w:behaviors>
          <w:behavior w:val="content"/>
        </w:behaviors>
        <w:guid w:val="{305BC96C-CAC4-45BE-91DA-78F518C68B16}"/>
      </w:docPartPr>
      <w:docPartBody>
        <w:p w:rsidR="009F11E8" w:rsidRDefault="00805442" w:rsidP="00805442">
          <w:pPr>
            <w:pStyle w:val="892FCA2BCACA473182B47B0FE0F471B72"/>
          </w:pPr>
          <w:r w:rsidRPr="009661EA">
            <w:rPr>
              <w:rStyle w:val="Platzhaltertext"/>
              <w:sz w:val="18"/>
              <w:szCs w:val="10"/>
            </w:rPr>
            <w:t>Klicken oder tippen Sie hier, um Text einzugeben.</w:t>
          </w:r>
        </w:p>
      </w:docPartBody>
    </w:docPart>
    <w:docPart>
      <w:docPartPr>
        <w:name w:val="F33EE836233948DB9842A5D6DDFA6917"/>
        <w:category>
          <w:name w:val="Allgemein"/>
          <w:gallery w:val="placeholder"/>
        </w:category>
        <w:types>
          <w:type w:val="bbPlcHdr"/>
        </w:types>
        <w:behaviors>
          <w:behavior w:val="content"/>
        </w:behaviors>
        <w:guid w:val="{63B8A672-45B7-493A-9DEB-7456CA3858A1}"/>
      </w:docPartPr>
      <w:docPartBody>
        <w:p w:rsidR="009F11E8" w:rsidRDefault="00805442" w:rsidP="00805442">
          <w:pPr>
            <w:pStyle w:val="F33EE836233948DB9842A5D6DDFA69172"/>
          </w:pPr>
          <w:r w:rsidRPr="009661EA">
            <w:rPr>
              <w:rStyle w:val="Platzhaltertext"/>
              <w:sz w:val="18"/>
              <w:szCs w:val="10"/>
            </w:rPr>
            <w:t>Klicken oder tippen Sie hier, um Text einzugeben.</w:t>
          </w:r>
        </w:p>
      </w:docPartBody>
    </w:docPart>
    <w:docPart>
      <w:docPartPr>
        <w:name w:val="43C58411619D4E59BC182EEC71A474CB"/>
        <w:category>
          <w:name w:val="Allgemein"/>
          <w:gallery w:val="placeholder"/>
        </w:category>
        <w:types>
          <w:type w:val="bbPlcHdr"/>
        </w:types>
        <w:behaviors>
          <w:behavior w:val="content"/>
        </w:behaviors>
        <w:guid w:val="{1700C21D-1703-46FC-8B75-342E5FD822F8}"/>
      </w:docPartPr>
      <w:docPartBody>
        <w:p w:rsidR="009F11E8" w:rsidRDefault="00805442" w:rsidP="00805442">
          <w:pPr>
            <w:pStyle w:val="43C58411619D4E59BC182EEC71A474CB2"/>
          </w:pPr>
          <w:r w:rsidRPr="009661EA">
            <w:rPr>
              <w:rStyle w:val="Platzhaltertext"/>
              <w:sz w:val="18"/>
              <w:szCs w:val="10"/>
            </w:rPr>
            <w:t>Klicken oder tippen Sie hier, um Text einzugeben.</w:t>
          </w:r>
        </w:p>
      </w:docPartBody>
    </w:docPart>
    <w:docPart>
      <w:docPartPr>
        <w:name w:val="D2896FB84A1842E5BD44780D6FCA92BB"/>
        <w:category>
          <w:name w:val="Allgemein"/>
          <w:gallery w:val="placeholder"/>
        </w:category>
        <w:types>
          <w:type w:val="bbPlcHdr"/>
        </w:types>
        <w:behaviors>
          <w:behavior w:val="content"/>
        </w:behaviors>
        <w:guid w:val="{378402D9-7F62-414E-90F2-34FBABB4FB84}"/>
      </w:docPartPr>
      <w:docPartBody>
        <w:p w:rsidR="009F11E8" w:rsidRDefault="00805442" w:rsidP="00805442">
          <w:pPr>
            <w:pStyle w:val="D2896FB84A1842E5BD44780D6FCA92BB2"/>
          </w:pPr>
          <w:r w:rsidRPr="009661EA">
            <w:rPr>
              <w:rStyle w:val="Platzhaltertext"/>
              <w:sz w:val="18"/>
              <w:szCs w:val="10"/>
            </w:rPr>
            <w:t>Klicken oder tippen Sie hier, um Text einzugeben.</w:t>
          </w:r>
        </w:p>
      </w:docPartBody>
    </w:docPart>
    <w:docPart>
      <w:docPartPr>
        <w:name w:val="DC196F0AAE5847F69645EABB8E31BC2F"/>
        <w:category>
          <w:name w:val="Allgemein"/>
          <w:gallery w:val="placeholder"/>
        </w:category>
        <w:types>
          <w:type w:val="bbPlcHdr"/>
        </w:types>
        <w:behaviors>
          <w:behavior w:val="content"/>
        </w:behaviors>
        <w:guid w:val="{BDFF1F06-CCA1-4583-ABD0-B04EAFFA11CA}"/>
      </w:docPartPr>
      <w:docPartBody>
        <w:p w:rsidR="009F11E8" w:rsidRDefault="00805442" w:rsidP="00805442">
          <w:pPr>
            <w:pStyle w:val="DC196F0AAE5847F69645EABB8E31BC2F2"/>
          </w:pPr>
          <w:r w:rsidRPr="009661EA">
            <w:rPr>
              <w:rStyle w:val="Platzhaltertext"/>
              <w:sz w:val="18"/>
              <w:szCs w:val="10"/>
            </w:rPr>
            <w:t>Klicken oder tippen Sie hier, um Text einzugeben.</w:t>
          </w:r>
        </w:p>
      </w:docPartBody>
    </w:docPart>
    <w:docPart>
      <w:docPartPr>
        <w:name w:val="0FC27CE3CEDB4E39B84A3454484899DB"/>
        <w:category>
          <w:name w:val="Allgemein"/>
          <w:gallery w:val="placeholder"/>
        </w:category>
        <w:types>
          <w:type w:val="bbPlcHdr"/>
        </w:types>
        <w:behaviors>
          <w:behavior w:val="content"/>
        </w:behaviors>
        <w:guid w:val="{A50220E2-DD8C-43FD-A0F2-542975699B62}"/>
      </w:docPartPr>
      <w:docPartBody>
        <w:p w:rsidR="009F11E8" w:rsidRDefault="00805442" w:rsidP="00805442">
          <w:pPr>
            <w:pStyle w:val="0FC27CE3CEDB4E39B84A3454484899DB2"/>
          </w:pPr>
          <w:r w:rsidRPr="009661EA">
            <w:rPr>
              <w:rStyle w:val="Platzhaltertext"/>
              <w:sz w:val="18"/>
              <w:szCs w:val="10"/>
            </w:rPr>
            <w:t>Klicken oder tippen Sie hier, um Text einzugeben.</w:t>
          </w:r>
        </w:p>
      </w:docPartBody>
    </w:docPart>
    <w:docPart>
      <w:docPartPr>
        <w:name w:val="AE06818FED9B4835BEBAD90C3A6305AB"/>
        <w:category>
          <w:name w:val="Allgemein"/>
          <w:gallery w:val="placeholder"/>
        </w:category>
        <w:types>
          <w:type w:val="bbPlcHdr"/>
        </w:types>
        <w:behaviors>
          <w:behavior w:val="content"/>
        </w:behaviors>
        <w:guid w:val="{B630C3F4-70B9-4D59-9C61-FC874075A4A7}"/>
      </w:docPartPr>
      <w:docPartBody>
        <w:p w:rsidR="009F11E8" w:rsidRDefault="00805442" w:rsidP="00805442">
          <w:pPr>
            <w:pStyle w:val="AE06818FED9B4835BEBAD90C3A6305AB2"/>
          </w:pPr>
          <w:r w:rsidRPr="009661EA">
            <w:rPr>
              <w:rStyle w:val="Platzhaltertext"/>
              <w:sz w:val="18"/>
              <w:szCs w:val="10"/>
            </w:rPr>
            <w:t>Klicken oder tippen Sie hier, um Text einzugeben.</w:t>
          </w:r>
        </w:p>
      </w:docPartBody>
    </w:docPart>
    <w:docPart>
      <w:docPartPr>
        <w:name w:val="DEC4BFEB964442629066AD687AB82493"/>
        <w:category>
          <w:name w:val="Allgemein"/>
          <w:gallery w:val="placeholder"/>
        </w:category>
        <w:types>
          <w:type w:val="bbPlcHdr"/>
        </w:types>
        <w:behaviors>
          <w:behavior w:val="content"/>
        </w:behaviors>
        <w:guid w:val="{EAA859A5-6338-49D1-8BFB-DA48CF2292E4}"/>
      </w:docPartPr>
      <w:docPartBody>
        <w:p w:rsidR="009F11E8" w:rsidRDefault="00805442" w:rsidP="00805442">
          <w:pPr>
            <w:pStyle w:val="DEC4BFEB964442629066AD687AB824932"/>
          </w:pPr>
          <w:r w:rsidRPr="009661EA">
            <w:rPr>
              <w:rStyle w:val="Platzhaltertext"/>
              <w:sz w:val="18"/>
              <w:szCs w:val="10"/>
            </w:rPr>
            <w:t>Klicken oder tippen Sie hier, um Text einzugeben.</w:t>
          </w:r>
        </w:p>
      </w:docPartBody>
    </w:docPart>
    <w:docPart>
      <w:docPartPr>
        <w:name w:val="3255DB42309B42218BBB3EA1FA2F54F1"/>
        <w:category>
          <w:name w:val="Allgemein"/>
          <w:gallery w:val="placeholder"/>
        </w:category>
        <w:types>
          <w:type w:val="bbPlcHdr"/>
        </w:types>
        <w:behaviors>
          <w:behavior w:val="content"/>
        </w:behaviors>
        <w:guid w:val="{6AD1333E-5008-45ED-A666-F0F528E5E70E}"/>
      </w:docPartPr>
      <w:docPartBody>
        <w:p w:rsidR="009F11E8" w:rsidRDefault="00805442" w:rsidP="00805442">
          <w:pPr>
            <w:pStyle w:val="3255DB42309B42218BBB3EA1FA2F54F12"/>
          </w:pPr>
          <w:r w:rsidRPr="009661EA">
            <w:rPr>
              <w:rStyle w:val="Platzhaltertext"/>
              <w:sz w:val="18"/>
              <w:szCs w:val="10"/>
            </w:rPr>
            <w:t>Klicken oder tippen Sie hier, um Text einzugeben.</w:t>
          </w:r>
        </w:p>
      </w:docPartBody>
    </w:docPart>
    <w:docPart>
      <w:docPartPr>
        <w:name w:val="AAF6D59EDC144E1DB1895B7516786C05"/>
        <w:category>
          <w:name w:val="Allgemein"/>
          <w:gallery w:val="placeholder"/>
        </w:category>
        <w:types>
          <w:type w:val="bbPlcHdr"/>
        </w:types>
        <w:behaviors>
          <w:behavior w:val="content"/>
        </w:behaviors>
        <w:guid w:val="{7BE9C46B-8F3F-422B-814F-0A49225CD8B0}"/>
      </w:docPartPr>
      <w:docPartBody>
        <w:p w:rsidR="009F11E8" w:rsidRDefault="00805442" w:rsidP="00805442">
          <w:pPr>
            <w:pStyle w:val="AAF6D59EDC144E1DB1895B7516786C052"/>
          </w:pPr>
          <w:r w:rsidRPr="009661EA">
            <w:rPr>
              <w:rStyle w:val="Platzhaltertext"/>
              <w:sz w:val="18"/>
              <w:szCs w:val="10"/>
            </w:rPr>
            <w:t>Klicken oder tippen Sie hier, um Text einzugeben.</w:t>
          </w:r>
        </w:p>
      </w:docPartBody>
    </w:docPart>
    <w:docPart>
      <w:docPartPr>
        <w:name w:val="EBF87552A9D74E7BA097AF8BE90D4B28"/>
        <w:category>
          <w:name w:val="Allgemein"/>
          <w:gallery w:val="placeholder"/>
        </w:category>
        <w:types>
          <w:type w:val="bbPlcHdr"/>
        </w:types>
        <w:behaviors>
          <w:behavior w:val="content"/>
        </w:behaviors>
        <w:guid w:val="{30922A45-F32F-403B-BAD6-8C888559E4F4}"/>
      </w:docPartPr>
      <w:docPartBody>
        <w:p w:rsidR="009F11E8" w:rsidRDefault="00805442" w:rsidP="00805442">
          <w:pPr>
            <w:pStyle w:val="EBF87552A9D74E7BA097AF8BE90D4B282"/>
          </w:pPr>
          <w:r w:rsidRPr="009661EA">
            <w:rPr>
              <w:rStyle w:val="Platzhaltertext"/>
              <w:sz w:val="18"/>
              <w:szCs w:val="10"/>
            </w:rPr>
            <w:t>Klicken oder tippen Sie hier, um Text einzugeben.</w:t>
          </w:r>
        </w:p>
      </w:docPartBody>
    </w:docPart>
    <w:docPart>
      <w:docPartPr>
        <w:name w:val="6B71C2759C09484C8E12290F9546BDBC"/>
        <w:category>
          <w:name w:val="Allgemein"/>
          <w:gallery w:val="placeholder"/>
        </w:category>
        <w:types>
          <w:type w:val="bbPlcHdr"/>
        </w:types>
        <w:behaviors>
          <w:behavior w:val="content"/>
        </w:behaviors>
        <w:guid w:val="{338C1C65-4A78-471D-A2B7-0A32957A1062}"/>
      </w:docPartPr>
      <w:docPartBody>
        <w:p w:rsidR="009F11E8" w:rsidRDefault="00805442" w:rsidP="00805442">
          <w:pPr>
            <w:pStyle w:val="6B71C2759C09484C8E12290F9546BDBC2"/>
          </w:pPr>
          <w:r>
            <w:rPr>
              <w:rStyle w:val="Platzhaltertext"/>
              <w:sz w:val="18"/>
              <w:szCs w:val="10"/>
            </w:rPr>
            <w:t>Text einfügen</w:t>
          </w:r>
          <w:r w:rsidRPr="009661EA">
            <w:rPr>
              <w:rStyle w:val="Platzhaltertext"/>
              <w:sz w:val="18"/>
              <w:szCs w:val="10"/>
            </w:rPr>
            <w:t>.</w:t>
          </w:r>
        </w:p>
      </w:docPartBody>
    </w:docPart>
    <w:docPart>
      <w:docPartPr>
        <w:name w:val="CB01E5564E924A1FAC48616891661730"/>
        <w:category>
          <w:name w:val="Allgemein"/>
          <w:gallery w:val="placeholder"/>
        </w:category>
        <w:types>
          <w:type w:val="bbPlcHdr"/>
        </w:types>
        <w:behaviors>
          <w:behavior w:val="content"/>
        </w:behaviors>
        <w:guid w:val="{FED193C5-2CFB-4DA7-8409-10054FBAF623}"/>
      </w:docPartPr>
      <w:docPartBody>
        <w:p w:rsidR="009F11E8" w:rsidRDefault="00805442" w:rsidP="00805442">
          <w:pPr>
            <w:pStyle w:val="CB01E5564E924A1FAC48616891661730"/>
          </w:pPr>
          <w:r>
            <w:rPr>
              <w:rStyle w:val="Platzhaltertext"/>
              <w:sz w:val="18"/>
              <w:szCs w:val="10"/>
            </w:rPr>
            <w:t>Text einfügen</w:t>
          </w:r>
          <w:r w:rsidRPr="009661EA">
            <w:rPr>
              <w:rStyle w:val="Platzhaltertext"/>
              <w:sz w:val="18"/>
              <w:szCs w:val="10"/>
            </w:rPr>
            <w:t>.</w:t>
          </w:r>
        </w:p>
      </w:docPartBody>
    </w:docPart>
    <w:docPart>
      <w:docPartPr>
        <w:name w:val="99B3B63CBB9C443DB7F1B9A5FFC9C89B"/>
        <w:category>
          <w:name w:val="Allgemein"/>
          <w:gallery w:val="placeholder"/>
        </w:category>
        <w:types>
          <w:type w:val="bbPlcHdr"/>
        </w:types>
        <w:behaviors>
          <w:behavior w:val="content"/>
        </w:behaviors>
        <w:guid w:val="{93AB99B5-F90F-48E6-8A10-B764194195A2}"/>
      </w:docPartPr>
      <w:docPartBody>
        <w:p w:rsidR="009F11E8" w:rsidRDefault="00805442" w:rsidP="00805442">
          <w:pPr>
            <w:pStyle w:val="99B3B63CBB9C443DB7F1B9A5FFC9C89B"/>
          </w:pPr>
          <w:r>
            <w:rPr>
              <w:rStyle w:val="Platzhaltertext"/>
              <w:sz w:val="18"/>
              <w:szCs w:val="10"/>
            </w:rPr>
            <w:t>Text einfügen</w:t>
          </w:r>
          <w:r w:rsidRPr="009661EA">
            <w:rPr>
              <w:rStyle w:val="Platzhaltertext"/>
              <w:sz w:val="18"/>
              <w:szCs w:val="10"/>
            </w:rPr>
            <w:t>.</w:t>
          </w:r>
        </w:p>
      </w:docPartBody>
    </w:docPart>
    <w:docPart>
      <w:docPartPr>
        <w:name w:val="6B931259A2B04489BAA93E18FAF63C12"/>
        <w:category>
          <w:name w:val="Allgemein"/>
          <w:gallery w:val="placeholder"/>
        </w:category>
        <w:types>
          <w:type w:val="bbPlcHdr"/>
        </w:types>
        <w:behaviors>
          <w:behavior w:val="content"/>
        </w:behaviors>
        <w:guid w:val="{F31660B5-5F31-4781-8219-8D14DD5F218E}"/>
      </w:docPartPr>
      <w:docPartBody>
        <w:p w:rsidR="009F11E8" w:rsidRDefault="00805442" w:rsidP="00805442">
          <w:pPr>
            <w:pStyle w:val="6B931259A2B04489BAA93E18FAF63C12"/>
          </w:pPr>
          <w:r>
            <w:rPr>
              <w:rStyle w:val="Platzhaltertext"/>
              <w:sz w:val="18"/>
              <w:szCs w:val="10"/>
            </w:rPr>
            <w:t>Text einfügen</w:t>
          </w:r>
          <w:r w:rsidRPr="009661EA">
            <w:rPr>
              <w:rStyle w:val="Platzhaltertext"/>
              <w:sz w:val="18"/>
              <w:szCs w:val="10"/>
            </w:rPr>
            <w:t>.</w:t>
          </w:r>
        </w:p>
      </w:docPartBody>
    </w:docPart>
    <w:docPart>
      <w:docPartPr>
        <w:name w:val="1CDC426642F948DEA8B6A9C0D64B8091"/>
        <w:category>
          <w:name w:val="Allgemein"/>
          <w:gallery w:val="placeholder"/>
        </w:category>
        <w:types>
          <w:type w:val="bbPlcHdr"/>
        </w:types>
        <w:behaviors>
          <w:behavior w:val="content"/>
        </w:behaviors>
        <w:guid w:val="{B3BE7406-7FEB-457F-9C4E-420086FD500D}"/>
      </w:docPartPr>
      <w:docPartBody>
        <w:p w:rsidR="009F11E8" w:rsidRDefault="00805442" w:rsidP="00805442">
          <w:pPr>
            <w:pStyle w:val="1CDC426642F948DEA8B6A9C0D64B8091"/>
          </w:pPr>
          <w:r>
            <w:rPr>
              <w:rStyle w:val="Platzhaltertext"/>
              <w:sz w:val="18"/>
              <w:szCs w:val="10"/>
            </w:rPr>
            <w:t>Text einfügen</w:t>
          </w:r>
          <w:r w:rsidRPr="009661EA">
            <w:rPr>
              <w:rStyle w:val="Platzhaltertext"/>
              <w:sz w:val="18"/>
              <w:szCs w:val="10"/>
            </w:rPr>
            <w:t>.</w:t>
          </w:r>
        </w:p>
      </w:docPartBody>
    </w:docPart>
    <w:docPart>
      <w:docPartPr>
        <w:name w:val="BBF88F34769F4C61A847FF8F666EC04D"/>
        <w:category>
          <w:name w:val="Allgemein"/>
          <w:gallery w:val="placeholder"/>
        </w:category>
        <w:types>
          <w:type w:val="bbPlcHdr"/>
        </w:types>
        <w:behaviors>
          <w:behavior w:val="content"/>
        </w:behaviors>
        <w:guid w:val="{E5468A49-4BF4-466E-91F1-DE95F9876EF8}"/>
      </w:docPartPr>
      <w:docPartBody>
        <w:p w:rsidR="009F11E8" w:rsidRDefault="00805442" w:rsidP="00805442">
          <w:pPr>
            <w:pStyle w:val="BBF88F34769F4C61A847FF8F666EC04D"/>
          </w:pPr>
          <w:r>
            <w:rPr>
              <w:rStyle w:val="Platzhaltertext"/>
              <w:sz w:val="18"/>
              <w:szCs w:val="10"/>
            </w:rPr>
            <w:t>Text einfügen</w:t>
          </w:r>
          <w:r w:rsidRPr="009661EA">
            <w:rPr>
              <w:rStyle w:val="Platzhaltertext"/>
              <w:sz w:val="18"/>
              <w:szCs w:val="10"/>
            </w:rPr>
            <w:t>.</w:t>
          </w:r>
        </w:p>
      </w:docPartBody>
    </w:docPart>
    <w:docPart>
      <w:docPartPr>
        <w:name w:val="2BF883E748E04053AF11F3E4C2F8F177"/>
        <w:category>
          <w:name w:val="Allgemein"/>
          <w:gallery w:val="placeholder"/>
        </w:category>
        <w:types>
          <w:type w:val="bbPlcHdr"/>
        </w:types>
        <w:behaviors>
          <w:behavior w:val="content"/>
        </w:behaviors>
        <w:guid w:val="{731DAB50-D7A2-44A4-8F97-3E7A2579A31B}"/>
      </w:docPartPr>
      <w:docPartBody>
        <w:p w:rsidR="009F11E8" w:rsidRDefault="00805442" w:rsidP="00805442">
          <w:pPr>
            <w:pStyle w:val="2BF883E748E04053AF11F3E4C2F8F177"/>
          </w:pPr>
          <w:r w:rsidRPr="009661EA">
            <w:rPr>
              <w:rStyle w:val="Platzhaltertext"/>
              <w:sz w:val="18"/>
              <w:szCs w:val="10"/>
            </w:rPr>
            <w:t>Klicken oder tippen Sie hier, um Text einzugeben.</w:t>
          </w:r>
        </w:p>
      </w:docPartBody>
    </w:docPart>
    <w:docPart>
      <w:docPartPr>
        <w:name w:val="5D465B8D4A314C329E38FDAAEAAADED3"/>
        <w:category>
          <w:name w:val="Allgemein"/>
          <w:gallery w:val="placeholder"/>
        </w:category>
        <w:types>
          <w:type w:val="bbPlcHdr"/>
        </w:types>
        <w:behaviors>
          <w:behavior w:val="content"/>
        </w:behaviors>
        <w:guid w:val="{732130BB-E8E2-44E3-A3FA-71F17060B7BD}"/>
      </w:docPartPr>
      <w:docPartBody>
        <w:p w:rsidR="009F11E8" w:rsidRDefault="00805442" w:rsidP="00805442">
          <w:pPr>
            <w:pStyle w:val="5D465B8D4A314C329E38FDAAEAAADED3"/>
          </w:pPr>
          <w:r w:rsidRPr="009661EA">
            <w:rPr>
              <w:rStyle w:val="Platzhaltertext"/>
              <w:sz w:val="18"/>
              <w:szCs w:val="10"/>
            </w:rPr>
            <w:t>Klicken oder tippen Sie hier, um Text einzugeben.</w:t>
          </w:r>
        </w:p>
      </w:docPartBody>
    </w:docPart>
    <w:docPart>
      <w:docPartPr>
        <w:name w:val="F9721BEFE84846489D2A065824864F4B"/>
        <w:category>
          <w:name w:val="Allgemein"/>
          <w:gallery w:val="placeholder"/>
        </w:category>
        <w:types>
          <w:type w:val="bbPlcHdr"/>
        </w:types>
        <w:behaviors>
          <w:behavior w:val="content"/>
        </w:behaviors>
        <w:guid w:val="{4CA9C1E8-7D2D-4C82-A65A-86E5B945AE4B}"/>
      </w:docPartPr>
      <w:docPartBody>
        <w:p w:rsidR="009F11E8" w:rsidRDefault="00805442" w:rsidP="00805442">
          <w:pPr>
            <w:pStyle w:val="F9721BEFE84846489D2A065824864F4B"/>
          </w:pPr>
          <w:r w:rsidRPr="009661EA">
            <w:rPr>
              <w:rStyle w:val="Platzhaltertext"/>
              <w:sz w:val="18"/>
              <w:szCs w:val="10"/>
            </w:rPr>
            <w:t>Klicken oder tippen Sie hier, um Text einzugeben.</w:t>
          </w:r>
        </w:p>
      </w:docPartBody>
    </w:docPart>
    <w:docPart>
      <w:docPartPr>
        <w:name w:val="C4BB08C84F0A425995D25BBF6671601B"/>
        <w:category>
          <w:name w:val="Allgemein"/>
          <w:gallery w:val="placeholder"/>
        </w:category>
        <w:types>
          <w:type w:val="bbPlcHdr"/>
        </w:types>
        <w:behaviors>
          <w:behavior w:val="content"/>
        </w:behaviors>
        <w:guid w:val="{3E511A55-7A6C-43BC-AE1F-8866FD5DBE68}"/>
      </w:docPartPr>
      <w:docPartBody>
        <w:p w:rsidR="009F11E8" w:rsidRDefault="00805442" w:rsidP="00805442">
          <w:pPr>
            <w:pStyle w:val="C4BB08C84F0A425995D25BBF6671601B"/>
          </w:pPr>
          <w:r w:rsidRPr="009661EA">
            <w:rPr>
              <w:rStyle w:val="Platzhaltertext"/>
              <w:sz w:val="18"/>
              <w:szCs w:val="10"/>
            </w:rPr>
            <w:t>Klicken oder tippen Sie hier, um Text einzugeben.</w:t>
          </w:r>
        </w:p>
      </w:docPartBody>
    </w:docPart>
    <w:docPart>
      <w:docPartPr>
        <w:name w:val="2B30D77852484A3A9667BA64F0B18E55"/>
        <w:category>
          <w:name w:val="Allgemein"/>
          <w:gallery w:val="placeholder"/>
        </w:category>
        <w:types>
          <w:type w:val="bbPlcHdr"/>
        </w:types>
        <w:behaviors>
          <w:behavior w:val="content"/>
        </w:behaviors>
        <w:guid w:val="{C1B7E39F-53C7-491F-B915-6F54A1D9ED01}"/>
      </w:docPartPr>
      <w:docPartBody>
        <w:p w:rsidR="009F11E8" w:rsidRDefault="00805442" w:rsidP="00805442">
          <w:pPr>
            <w:pStyle w:val="2B30D77852484A3A9667BA64F0B18E55"/>
          </w:pPr>
          <w:r w:rsidRPr="009661EA">
            <w:rPr>
              <w:rStyle w:val="Platzhaltertext"/>
              <w:sz w:val="18"/>
              <w:szCs w:val="10"/>
            </w:rPr>
            <w:t>Klicken oder tippen Sie hier, um Text einzugeben.</w:t>
          </w:r>
        </w:p>
      </w:docPartBody>
    </w:docPart>
    <w:docPart>
      <w:docPartPr>
        <w:name w:val="1F5362A0A3B14E978F9567A164D86F30"/>
        <w:category>
          <w:name w:val="Allgemein"/>
          <w:gallery w:val="placeholder"/>
        </w:category>
        <w:types>
          <w:type w:val="bbPlcHdr"/>
        </w:types>
        <w:behaviors>
          <w:behavior w:val="content"/>
        </w:behaviors>
        <w:guid w:val="{BF0AC84F-83F9-4C5C-882C-EAB82C18040A}"/>
      </w:docPartPr>
      <w:docPartBody>
        <w:p w:rsidR="009F11E8" w:rsidRDefault="00805442" w:rsidP="00805442">
          <w:pPr>
            <w:pStyle w:val="1F5362A0A3B14E978F9567A164D86F30"/>
          </w:pPr>
          <w:r w:rsidRPr="009661EA">
            <w:rPr>
              <w:rStyle w:val="Platzhaltertext"/>
              <w:sz w:val="18"/>
              <w:szCs w:val="10"/>
            </w:rPr>
            <w:t>Klicken oder tippen Sie hier, um Text einzugeben.</w:t>
          </w:r>
        </w:p>
      </w:docPartBody>
    </w:docPart>
    <w:docPart>
      <w:docPartPr>
        <w:name w:val="F22CB9225CAA4F55BE17DC3DA36DD41B"/>
        <w:category>
          <w:name w:val="Allgemein"/>
          <w:gallery w:val="placeholder"/>
        </w:category>
        <w:types>
          <w:type w:val="bbPlcHdr"/>
        </w:types>
        <w:behaviors>
          <w:behavior w:val="content"/>
        </w:behaviors>
        <w:guid w:val="{CBF78D0B-EE63-414A-9EE7-52D36B26FB31}"/>
      </w:docPartPr>
      <w:docPartBody>
        <w:p w:rsidR="009F11E8" w:rsidRDefault="00805442" w:rsidP="00805442">
          <w:pPr>
            <w:pStyle w:val="F22CB9225CAA4F55BE17DC3DA36DD41B"/>
          </w:pPr>
          <w:r w:rsidRPr="009661EA">
            <w:rPr>
              <w:rStyle w:val="Platzhaltertext"/>
              <w:sz w:val="18"/>
              <w:szCs w:val="10"/>
            </w:rPr>
            <w:t>Klicken oder tippen Sie hier, um Text einzugeben.</w:t>
          </w:r>
        </w:p>
      </w:docPartBody>
    </w:docPart>
    <w:docPart>
      <w:docPartPr>
        <w:name w:val="7038A3B0AADE4C2580307DAC3FE35205"/>
        <w:category>
          <w:name w:val="Allgemein"/>
          <w:gallery w:val="placeholder"/>
        </w:category>
        <w:types>
          <w:type w:val="bbPlcHdr"/>
        </w:types>
        <w:behaviors>
          <w:behavior w:val="content"/>
        </w:behaviors>
        <w:guid w:val="{A4AFBE88-C417-4373-810E-2CD9308DBB14}"/>
      </w:docPartPr>
      <w:docPartBody>
        <w:p w:rsidR="009F11E8" w:rsidRDefault="00805442" w:rsidP="00805442">
          <w:pPr>
            <w:pStyle w:val="7038A3B0AADE4C2580307DAC3FE35205"/>
          </w:pPr>
          <w:r w:rsidRPr="009661EA">
            <w:rPr>
              <w:rStyle w:val="Platzhaltertext"/>
              <w:sz w:val="18"/>
              <w:szCs w:val="10"/>
            </w:rPr>
            <w:t>Klicken oder tippen Sie hier, um Text einzugeben.</w:t>
          </w:r>
        </w:p>
      </w:docPartBody>
    </w:docPart>
    <w:docPart>
      <w:docPartPr>
        <w:name w:val="2336C161D9DF40E6AF7CCFBD1C491C78"/>
        <w:category>
          <w:name w:val="Allgemein"/>
          <w:gallery w:val="placeholder"/>
        </w:category>
        <w:types>
          <w:type w:val="bbPlcHdr"/>
        </w:types>
        <w:behaviors>
          <w:behavior w:val="content"/>
        </w:behaviors>
        <w:guid w:val="{47284BF4-1328-4071-9E61-809ACB964B43}"/>
      </w:docPartPr>
      <w:docPartBody>
        <w:p w:rsidR="009F11E8" w:rsidRDefault="00805442" w:rsidP="00805442">
          <w:pPr>
            <w:pStyle w:val="2336C161D9DF40E6AF7CCFBD1C491C78"/>
          </w:pPr>
          <w:r w:rsidRPr="009661EA">
            <w:rPr>
              <w:rStyle w:val="Platzhaltertext"/>
              <w:sz w:val="18"/>
              <w:szCs w:val="10"/>
            </w:rPr>
            <w:t>Klicken oder tippen Sie hier, um Text einzugeben.</w:t>
          </w:r>
        </w:p>
      </w:docPartBody>
    </w:docPart>
    <w:docPart>
      <w:docPartPr>
        <w:name w:val="7739241E41134E51AC99FE096F499CD7"/>
        <w:category>
          <w:name w:val="Allgemein"/>
          <w:gallery w:val="placeholder"/>
        </w:category>
        <w:types>
          <w:type w:val="bbPlcHdr"/>
        </w:types>
        <w:behaviors>
          <w:behavior w:val="content"/>
        </w:behaviors>
        <w:guid w:val="{A209DE6E-3251-4D1F-9C8A-669D3825D8B7}"/>
      </w:docPartPr>
      <w:docPartBody>
        <w:p w:rsidR="009F11E8" w:rsidRDefault="00805442" w:rsidP="00805442">
          <w:pPr>
            <w:pStyle w:val="7739241E41134E51AC99FE096F499CD7"/>
          </w:pPr>
          <w:r w:rsidRPr="009661EA">
            <w:rPr>
              <w:rStyle w:val="Platzhaltertext"/>
              <w:sz w:val="18"/>
              <w:szCs w:val="10"/>
            </w:rPr>
            <w:t>Klicken oder tippen Sie hier, um Text einzugeben.</w:t>
          </w:r>
        </w:p>
      </w:docPartBody>
    </w:docPart>
    <w:docPart>
      <w:docPartPr>
        <w:name w:val="246F7A15DC9A438FB6BECB0FD6AF037C"/>
        <w:category>
          <w:name w:val="Allgemein"/>
          <w:gallery w:val="placeholder"/>
        </w:category>
        <w:types>
          <w:type w:val="bbPlcHdr"/>
        </w:types>
        <w:behaviors>
          <w:behavior w:val="content"/>
        </w:behaviors>
        <w:guid w:val="{9A4650F7-15E8-4238-B112-D12FBA21EC7E}"/>
      </w:docPartPr>
      <w:docPartBody>
        <w:p w:rsidR="009F11E8" w:rsidRDefault="00805442" w:rsidP="00805442">
          <w:pPr>
            <w:pStyle w:val="246F7A15DC9A438FB6BECB0FD6AF037C"/>
          </w:pPr>
          <w:r w:rsidRPr="009661EA">
            <w:rPr>
              <w:rStyle w:val="Platzhaltertext"/>
              <w:sz w:val="18"/>
              <w:szCs w:val="10"/>
            </w:rPr>
            <w:t>Klicken oder tippen Sie hier, um Text einzugeben.</w:t>
          </w:r>
        </w:p>
      </w:docPartBody>
    </w:docPart>
    <w:docPart>
      <w:docPartPr>
        <w:name w:val="F80D5095B1B44C0AAFB2F33C2173EFDB"/>
        <w:category>
          <w:name w:val="Allgemein"/>
          <w:gallery w:val="placeholder"/>
        </w:category>
        <w:types>
          <w:type w:val="bbPlcHdr"/>
        </w:types>
        <w:behaviors>
          <w:behavior w:val="content"/>
        </w:behaviors>
        <w:guid w:val="{74C6D430-C155-43A0-8FE0-FE3C79FDB22D}"/>
      </w:docPartPr>
      <w:docPartBody>
        <w:p w:rsidR="009F11E8" w:rsidRDefault="00805442" w:rsidP="00805442">
          <w:pPr>
            <w:pStyle w:val="F80D5095B1B44C0AAFB2F33C2173EFDB"/>
          </w:pPr>
          <w:r w:rsidRPr="009661EA">
            <w:rPr>
              <w:rStyle w:val="Platzhaltertext"/>
              <w:sz w:val="18"/>
              <w:szCs w:val="10"/>
            </w:rPr>
            <w:t>Klicken oder tippen Sie hier, um Text einzugeben.</w:t>
          </w:r>
        </w:p>
      </w:docPartBody>
    </w:docPart>
    <w:docPart>
      <w:docPartPr>
        <w:name w:val="4C09CCB83D694A98A04B524F9C716386"/>
        <w:category>
          <w:name w:val="Allgemein"/>
          <w:gallery w:val="placeholder"/>
        </w:category>
        <w:types>
          <w:type w:val="bbPlcHdr"/>
        </w:types>
        <w:behaviors>
          <w:behavior w:val="content"/>
        </w:behaviors>
        <w:guid w:val="{58DB49C7-B367-42CE-AEE9-4F444FD43E44}"/>
      </w:docPartPr>
      <w:docPartBody>
        <w:p w:rsidR="009F11E8" w:rsidRDefault="00805442" w:rsidP="00805442">
          <w:pPr>
            <w:pStyle w:val="4C09CCB83D694A98A04B524F9C716386"/>
          </w:pPr>
          <w:r w:rsidRPr="009661EA">
            <w:rPr>
              <w:rStyle w:val="Platzhaltertext"/>
              <w:sz w:val="18"/>
              <w:szCs w:val="10"/>
            </w:rPr>
            <w:t>Klicken oder tippen Sie hier, um Text einzugeben.</w:t>
          </w:r>
        </w:p>
      </w:docPartBody>
    </w:docPart>
    <w:docPart>
      <w:docPartPr>
        <w:name w:val="4B68A44515F9456091E560C94E0E78AB"/>
        <w:category>
          <w:name w:val="Allgemein"/>
          <w:gallery w:val="placeholder"/>
        </w:category>
        <w:types>
          <w:type w:val="bbPlcHdr"/>
        </w:types>
        <w:behaviors>
          <w:behavior w:val="content"/>
        </w:behaviors>
        <w:guid w:val="{D6D1F8B4-5A46-4EFE-8208-60002B4C8E1C}"/>
      </w:docPartPr>
      <w:docPartBody>
        <w:p w:rsidR="009F11E8" w:rsidRDefault="00805442" w:rsidP="00805442">
          <w:pPr>
            <w:pStyle w:val="4B68A44515F9456091E560C94E0E78AB"/>
          </w:pPr>
          <w:r w:rsidRPr="009661EA">
            <w:rPr>
              <w:rStyle w:val="Platzhaltertext"/>
              <w:sz w:val="18"/>
              <w:szCs w:val="10"/>
            </w:rPr>
            <w:t>Klicken oder tippen Sie hier, um Text einzugeben.</w:t>
          </w:r>
        </w:p>
      </w:docPartBody>
    </w:docPart>
    <w:docPart>
      <w:docPartPr>
        <w:name w:val="C250D3CF0D0C4657B209E798948D1460"/>
        <w:category>
          <w:name w:val="Allgemein"/>
          <w:gallery w:val="placeholder"/>
        </w:category>
        <w:types>
          <w:type w:val="bbPlcHdr"/>
        </w:types>
        <w:behaviors>
          <w:behavior w:val="content"/>
        </w:behaviors>
        <w:guid w:val="{F4B05488-5461-4BC5-A718-52E2548CB525}"/>
      </w:docPartPr>
      <w:docPartBody>
        <w:p w:rsidR="009F11E8" w:rsidRDefault="00805442" w:rsidP="00805442">
          <w:pPr>
            <w:pStyle w:val="C250D3CF0D0C4657B209E798948D1460"/>
          </w:pPr>
          <w:r w:rsidRPr="009661EA">
            <w:rPr>
              <w:rStyle w:val="Platzhaltertext"/>
              <w:sz w:val="18"/>
              <w:szCs w:val="10"/>
            </w:rPr>
            <w:t>Klicken oder tippen Sie hier, um Text einzugeben.</w:t>
          </w:r>
        </w:p>
      </w:docPartBody>
    </w:docPart>
    <w:docPart>
      <w:docPartPr>
        <w:name w:val="30979A0029A04C9B8C6901484E4E9881"/>
        <w:category>
          <w:name w:val="Allgemein"/>
          <w:gallery w:val="placeholder"/>
        </w:category>
        <w:types>
          <w:type w:val="bbPlcHdr"/>
        </w:types>
        <w:behaviors>
          <w:behavior w:val="content"/>
        </w:behaviors>
        <w:guid w:val="{237D5D44-6790-4665-97D1-2A18E3EE6AB3}"/>
      </w:docPartPr>
      <w:docPartBody>
        <w:p w:rsidR="009F11E8" w:rsidRDefault="00805442" w:rsidP="00805442">
          <w:pPr>
            <w:pStyle w:val="30979A0029A04C9B8C6901484E4E9881"/>
          </w:pPr>
          <w:r w:rsidRPr="009661EA">
            <w:rPr>
              <w:rStyle w:val="Platzhaltertext"/>
              <w:sz w:val="18"/>
              <w:szCs w:val="10"/>
            </w:rPr>
            <w:t>Klicken oder tippen Sie hier, um Text einzugeben.</w:t>
          </w:r>
        </w:p>
      </w:docPartBody>
    </w:docPart>
    <w:docPart>
      <w:docPartPr>
        <w:name w:val="9EE67F6073244CC69641D20FEB4B99DB"/>
        <w:category>
          <w:name w:val="Allgemein"/>
          <w:gallery w:val="placeholder"/>
        </w:category>
        <w:types>
          <w:type w:val="bbPlcHdr"/>
        </w:types>
        <w:behaviors>
          <w:behavior w:val="content"/>
        </w:behaviors>
        <w:guid w:val="{D5B3B11F-D254-4FB4-8AA7-E45AC6739F76}"/>
      </w:docPartPr>
      <w:docPartBody>
        <w:p w:rsidR="009F11E8" w:rsidRDefault="00805442" w:rsidP="00805442">
          <w:pPr>
            <w:pStyle w:val="9EE67F6073244CC69641D20FEB4B99DB"/>
          </w:pPr>
          <w:r w:rsidRPr="009661EA">
            <w:rPr>
              <w:rStyle w:val="Platzhaltertext"/>
              <w:sz w:val="18"/>
              <w:szCs w:val="10"/>
            </w:rPr>
            <w:t>Klicken oder tippen Sie hier, um Text einzugeben.</w:t>
          </w:r>
        </w:p>
      </w:docPartBody>
    </w:docPart>
    <w:docPart>
      <w:docPartPr>
        <w:name w:val="CAD5E0D285D24170BB75AC432D7ECD60"/>
        <w:category>
          <w:name w:val="Allgemein"/>
          <w:gallery w:val="placeholder"/>
        </w:category>
        <w:types>
          <w:type w:val="bbPlcHdr"/>
        </w:types>
        <w:behaviors>
          <w:behavior w:val="content"/>
        </w:behaviors>
        <w:guid w:val="{DE2F4C77-3F84-4707-A7E3-C4219C9B3D85}"/>
      </w:docPartPr>
      <w:docPartBody>
        <w:p w:rsidR="009F11E8" w:rsidRDefault="00805442" w:rsidP="00805442">
          <w:pPr>
            <w:pStyle w:val="CAD5E0D285D24170BB75AC432D7ECD60"/>
          </w:pPr>
          <w:r w:rsidRPr="009661EA">
            <w:rPr>
              <w:rStyle w:val="Platzhaltertext"/>
              <w:sz w:val="18"/>
              <w:szCs w:val="10"/>
            </w:rPr>
            <w:t>Klicken oder tippen Sie hier, um Text einzugeben.</w:t>
          </w:r>
        </w:p>
      </w:docPartBody>
    </w:docPart>
    <w:docPart>
      <w:docPartPr>
        <w:name w:val="AA74B835BA3741D4BE543F81F550EC5E"/>
        <w:category>
          <w:name w:val="Allgemein"/>
          <w:gallery w:val="placeholder"/>
        </w:category>
        <w:types>
          <w:type w:val="bbPlcHdr"/>
        </w:types>
        <w:behaviors>
          <w:behavior w:val="content"/>
        </w:behaviors>
        <w:guid w:val="{14EC2A67-CEC9-4571-93CE-BA93F9AA71A0}"/>
      </w:docPartPr>
      <w:docPartBody>
        <w:p w:rsidR="009F11E8" w:rsidRDefault="00805442" w:rsidP="00805442">
          <w:pPr>
            <w:pStyle w:val="AA74B835BA3741D4BE543F81F550EC5E"/>
          </w:pPr>
          <w:r w:rsidRPr="009661EA">
            <w:rPr>
              <w:rStyle w:val="Platzhaltertext"/>
              <w:sz w:val="18"/>
              <w:szCs w:val="10"/>
            </w:rPr>
            <w:t>Klicken oder tippen Sie hier, um Text einzugeben.</w:t>
          </w:r>
        </w:p>
      </w:docPartBody>
    </w:docPart>
    <w:docPart>
      <w:docPartPr>
        <w:name w:val="7B68D4F1D551476FB66F80721C34C4E2"/>
        <w:category>
          <w:name w:val="Allgemein"/>
          <w:gallery w:val="placeholder"/>
        </w:category>
        <w:types>
          <w:type w:val="bbPlcHdr"/>
        </w:types>
        <w:behaviors>
          <w:behavior w:val="content"/>
        </w:behaviors>
        <w:guid w:val="{11A213D9-F647-4936-B9F3-4B588A733045}"/>
      </w:docPartPr>
      <w:docPartBody>
        <w:p w:rsidR="009F11E8" w:rsidRDefault="00805442" w:rsidP="00805442">
          <w:pPr>
            <w:pStyle w:val="7B68D4F1D551476FB66F80721C34C4E2"/>
          </w:pPr>
          <w:r w:rsidRPr="009661EA">
            <w:rPr>
              <w:rStyle w:val="Platzhaltertext"/>
              <w:sz w:val="18"/>
              <w:szCs w:val="10"/>
            </w:rPr>
            <w:t>Klicken oder tippen Sie hier, um Text einzugeben.</w:t>
          </w:r>
        </w:p>
      </w:docPartBody>
    </w:docPart>
    <w:docPart>
      <w:docPartPr>
        <w:name w:val="6046F9A66EEE4AA8BA954F78BE59F48A"/>
        <w:category>
          <w:name w:val="Allgemein"/>
          <w:gallery w:val="placeholder"/>
        </w:category>
        <w:types>
          <w:type w:val="bbPlcHdr"/>
        </w:types>
        <w:behaviors>
          <w:behavior w:val="content"/>
        </w:behaviors>
        <w:guid w:val="{67FB513C-E9F1-4B94-885E-76760A692A27}"/>
      </w:docPartPr>
      <w:docPartBody>
        <w:p w:rsidR="009F11E8" w:rsidRDefault="00805442" w:rsidP="00805442">
          <w:pPr>
            <w:pStyle w:val="6046F9A66EEE4AA8BA954F78BE59F48A"/>
          </w:pPr>
          <w:r w:rsidRPr="009661EA">
            <w:rPr>
              <w:rStyle w:val="Platzhaltertext"/>
              <w:sz w:val="18"/>
              <w:szCs w:val="10"/>
            </w:rPr>
            <w:t>Klicken oder tippen Sie hier, um Text einzugeben.</w:t>
          </w:r>
        </w:p>
      </w:docPartBody>
    </w:docPart>
    <w:docPart>
      <w:docPartPr>
        <w:name w:val="A59E3C5EC0014766A7EE2FA0D9F2978F"/>
        <w:category>
          <w:name w:val="Allgemein"/>
          <w:gallery w:val="placeholder"/>
        </w:category>
        <w:types>
          <w:type w:val="bbPlcHdr"/>
        </w:types>
        <w:behaviors>
          <w:behavior w:val="content"/>
        </w:behaviors>
        <w:guid w:val="{D68CD2CA-B85A-498A-B875-607CBA589C89}"/>
      </w:docPartPr>
      <w:docPartBody>
        <w:p w:rsidR="009F11E8" w:rsidRDefault="00805442" w:rsidP="00805442">
          <w:pPr>
            <w:pStyle w:val="A59E3C5EC0014766A7EE2FA0D9F2978F"/>
          </w:pPr>
          <w:r w:rsidRPr="009661EA">
            <w:rPr>
              <w:rStyle w:val="Platzhaltertext"/>
              <w:sz w:val="18"/>
              <w:szCs w:val="10"/>
            </w:rPr>
            <w:t>Klicken oder tippen Sie hier, um Text einzugeben.</w:t>
          </w:r>
        </w:p>
      </w:docPartBody>
    </w:docPart>
    <w:docPart>
      <w:docPartPr>
        <w:name w:val="65A00E441E23406D9F1B4732483588F5"/>
        <w:category>
          <w:name w:val="Allgemein"/>
          <w:gallery w:val="placeholder"/>
        </w:category>
        <w:types>
          <w:type w:val="bbPlcHdr"/>
        </w:types>
        <w:behaviors>
          <w:behavior w:val="content"/>
        </w:behaviors>
        <w:guid w:val="{B82D6D1E-A453-43DF-AFBA-5FD03486175F}"/>
      </w:docPartPr>
      <w:docPartBody>
        <w:p w:rsidR="009F11E8" w:rsidRDefault="00805442" w:rsidP="00805442">
          <w:pPr>
            <w:pStyle w:val="65A00E441E23406D9F1B4732483588F5"/>
          </w:pPr>
          <w:r w:rsidRPr="009661EA">
            <w:rPr>
              <w:rStyle w:val="Platzhaltertext"/>
              <w:sz w:val="18"/>
              <w:szCs w:val="10"/>
            </w:rPr>
            <w:t>Klicken oder tippen Sie hier, um Text einzugeben.</w:t>
          </w:r>
        </w:p>
      </w:docPartBody>
    </w:docPart>
    <w:docPart>
      <w:docPartPr>
        <w:name w:val="A3830535C9ED474FAF17677436E00319"/>
        <w:category>
          <w:name w:val="Allgemein"/>
          <w:gallery w:val="placeholder"/>
        </w:category>
        <w:types>
          <w:type w:val="bbPlcHdr"/>
        </w:types>
        <w:behaviors>
          <w:behavior w:val="content"/>
        </w:behaviors>
        <w:guid w:val="{E887216B-8DFF-44EC-B521-AA395030362B}"/>
      </w:docPartPr>
      <w:docPartBody>
        <w:p w:rsidR="009F11E8" w:rsidRDefault="00805442" w:rsidP="00805442">
          <w:pPr>
            <w:pStyle w:val="A3830535C9ED474FAF17677436E00319"/>
          </w:pPr>
          <w:r w:rsidRPr="009661EA">
            <w:rPr>
              <w:rStyle w:val="Platzhaltertext"/>
              <w:sz w:val="18"/>
              <w:szCs w:val="10"/>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9D0256CE-00CC-4508-ABFD-DD24F73D8459}"/>
      </w:docPartPr>
      <w:docPartBody>
        <w:p w:rsidR="00DB3CFE" w:rsidRDefault="00FD18AE">
          <w:r w:rsidRPr="009229CA">
            <w:rPr>
              <w:rStyle w:val="Platzhaltertext"/>
            </w:rPr>
            <w:t>Klicken oder tippen Sie hier, um Text einzugeben.</w:t>
          </w:r>
        </w:p>
      </w:docPartBody>
    </w:docPart>
    <w:docPart>
      <w:docPartPr>
        <w:name w:val="83BC36F22D5A43B59967D1E7EB34E1F8"/>
        <w:category>
          <w:name w:val="Allgemein"/>
          <w:gallery w:val="placeholder"/>
        </w:category>
        <w:types>
          <w:type w:val="bbPlcHdr"/>
        </w:types>
        <w:behaviors>
          <w:behavior w:val="content"/>
        </w:behaviors>
        <w:guid w:val="{EE682318-A49C-4A85-B171-05B3C88AA3D6}"/>
      </w:docPartPr>
      <w:docPartBody>
        <w:p w:rsidR="009F78B8" w:rsidRDefault="00CC21E0" w:rsidP="00CC21E0">
          <w:pPr>
            <w:pStyle w:val="83BC36F22D5A43B59967D1E7EB34E1F8"/>
          </w:pPr>
          <w:r w:rsidRPr="009661EA">
            <w:rPr>
              <w:rStyle w:val="Platzhaltertext"/>
              <w:sz w:val="18"/>
              <w:szCs w:val="10"/>
            </w:rPr>
            <w:t>Klicken oder tippen Sie hier, um Text einzugeben.</w:t>
          </w:r>
        </w:p>
      </w:docPartBody>
    </w:docPart>
    <w:docPart>
      <w:docPartPr>
        <w:name w:val="07BF34E0A3DF48D9B9A0872DAA0E20BA"/>
        <w:category>
          <w:name w:val="Allgemein"/>
          <w:gallery w:val="placeholder"/>
        </w:category>
        <w:types>
          <w:type w:val="bbPlcHdr"/>
        </w:types>
        <w:behaviors>
          <w:behavior w:val="content"/>
        </w:behaviors>
        <w:guid w:val="{84566A97-9475-49B9-B950-FA2D28571DDE}"/>
      </w:docPartPr>
      <w:docPartBody>
        <w:p w:rsidR="009F78B8" w:rsidRDefault="00CC21E0" w:rsidP="00CC21E0">
          <w:pPr>
            <w:pStyle w:val="07BF34E0A3DF48D9B9A0872DAA0E20BA"/>
          </w:pPr>
          <w:r w:rsidRPr="009661EA">
            <w:rPr>
              <w:rStyle w:val="Platzhaltertext"/>
              <w:sz w:val="18"/>
              <w:szCs w:val="10"/>
            </w:rPr>
            <w:t>Klicken oder tippen Sie hier, um Text einzugeben.</w:t>
          </w:r>
        </w:p>
      </w:docPartBody>
    </w:docPart>
    <w:docPart>
      <w:docPartPr>
        <w:name w:val="F5386C22594D4444A76B7D6AE3924D7E"/>
        <w:category>
          <w:name w:val="Allgemein"/>
          <w:gallery w:val="placeholder"/>
        </w:category>
        <w:types>
          <w:type w:val="bbPlcHdr"/>
        </w:types>
        <w:behaviors>
          <w:behavior w:val="content"/>
        </w:behaviors>
        <w:guid w:val="{823F1514-075C-4A2B-AC46-7B778FB6571C}"/>
      </w:docPartPr>
      <w:docPartBody>
        <w:p w:rsidR="009F78B8" w:rsidRDefault="00CC21E0" w:rsidP="00CC21E0">
          <w:pPr>
            <w:pStyle w:val="F5386C22594D4444A76B7D6AE3924D7E"/>
          </w:pPr>
          <w:r w:rsidRPr="009661EA">
            <w:rPr>
              <w:rStyle w:val="Platzhaltertext"/>
              <w:sz w:val="18"/>
              <w:szCs w:val="10"/>
            </w:rPr>
            <w:t>Klicken oder tippen Sie hier, um Text einzugeben.</w:t>
          </w:r>
        </w:p>
      </w:docPartBody>
    </w:docPart>
    <w:docPart>
      <w:docPartPr>
        <w:name w:val="27EE397E656445DCB69C0C15862B45BB"/>
        <w:category>
          <w:name w:val="Allgemein"/>
          <w:gallery w:val="placeholder"/>
        </w:category>
        <w:types>
          <w:type w:val="bbPlcHdr"/>
        </w:types>
        <w:behaviors>
          <w:behavior w:val="content"/>
        </w:behaviors>
        <w:guid w:val="{9CF494FC-B68A-40B9-B984-7CB998017A59}"/>
      </w:docPartPr>
      <w:docPartBody>
        <w:p w:rsidR="009F78B8" w:rsidRDefault="00CC21E0" w:rsidP="00CC21E0">
          <w:pPr>
            <w:pStyle w:val="27EE397E656445DCB69C0C15862B45BB"/>
          </w:pPr>
          <w:r w:rsidRPr="009661EA">
            <w:rPr>
              <w:rStyle w:val="Platzhaltertext"/>
              <w:sz w:val="18"/>
              <w:szCs w:val="10"/>
            </w:rPr>
            <w:t>Klicken oder tippen Sie hier, um Text einzugeben.</w:t>
          </w:r>
        </w:p>
      </w:docPartBody>
    </w:docPart>
    <w:docPart>
      <w:docPartPr>
        <w:name w:val="7CD6F49E51F4413D8E2382CF21AB7F3A"/>
        <w:category>
          <w:name w:val="Allgemein"/>
          <w:gallery w:val="placeholder"/>
        </w:category>
        <w:types>
          <w:type w:val="bbPlcHdr"/>
        </w:types>
        <w:behaviors>
          <w:behavior w:val="content"/>
        </w:behaviors>
        <w:guid w:val="{768437E6-82B2-412B-8918-5AAA55AD7CFA}"/>
      </w:docPartPr>
      <w:docPartBody>
        <w:p w:rsidR="009F78B8" w:rsidRDefault="00CC21E0" w:rsidP="00CC21E0">
          <w:pPr>
            <w:pStyle w:val="7CD6F49E51F4413D8E2382CF21AB7F3A"/>
          </w:pPr>
          <w:r w:rsidRPr="009661EA">
            <w:rPr>
              <w:rStyle w:val="Platzhaltertext"/>
              <w:sz w:val="18"/>
              <w:szCs w:val="10"/>
            </w:rPr>
            <w:t>Klicken oder tippen Sie hier, um Text einzugeben.</w:t>
          </w:r>
        </w:p>
      </w:docPartBody>
    </w:docPart>
    <w:docPart>
      <w:docPartPr>
        <w:name w:val="A076579E55C9471DB68ECDE4A6348008"/>
        <w:category>
          <w:name w:val="Allgemein"/>
          <w:gallery w:val="placeholder"/>
        </w:category>
        <w:types>
          <w:type w:val="bbPlcHdr"/>
        </w:types>
        <w:behaviors>
          <w:behavior w:val="content"/>
        </w:behaviors>
        <w:guid w:val="{7A15BBB8-DB9E-4F44-B887-7CBB8485CBA0}"/>
      </w:docPartPr>
      <w:docPartBody>
        <w:p w:rsidR="009F78B8" w:rsidRDefault="00CC21E0" w:rsidP="00CC21E0">
          <w:pPr>
            <w:pStyle w:val="A076579E55C9471DB68ECDE4A6348008"/>
          </w:pPr>
          <w:r w:rsidRPr="009661EA">
            <w:rPr>
              <w:rStyle w:val="Platzhaltertext"/>
              <w:sz w:val="18"/>
              <w:szCs w:val="10"/>
            </w:rPr>
            <w:t>Klicken oder tippen Sie hier, um Text einzugeben.</w:t>
          </w:r>
        </w:p>
      </w:docPartBody>
    </w:docPart>
    <w:docPart>
      <w:docPartPr>
        <w:name w:val="0F12822CB7FC4D37BC3A4E0314C3EF4F"/>
        <w:category>
          <w:name w:val="Allgemein"/>
          <w:gallery w:val="placeholder"/>
        </w:category>
        <w:types>
          <w:type w:val="bbPlcHdr"/>
        </w:types>
        <w:behaviors>
          <w:behavior w:val="content"/>
        </w:behaviors>
        <w:guid w:val="{9C8D6605-7750-4D1E-9D05-576CBCDBF90D}"/>
      </w:docPartPr>
      <w:docPartBody>
        <w:p w:rsidR="009F78B8" w:rsidRDefault="00CC21E0" w:rsidP="00CC21E0">
          <w:pPr>
            <w:pStyle w:val="0F12822CB7FC4D37BC3A4E0314C3EF4F"/>
          </w:pPr>
          <w:r w:rsidRPr="009661EA">
            <w:rPr>
              <w:rStyle w:val="Platzhaltertext"/>
              <w:sz w:val="18"/>
              <w:szCs w:val="10"/>
            </w:rPr>
            <w:t>Klicken oder tippen Sie hier, um Text einzugeben.</w:t>
          </w:r>
        </w:p>
      </w:docPartBody>
    </w:docPart>
    <w:docPart>
      <w:docPartPr>
        <w:name w:val="6522F26104364729AE605BE0BA137D18"/>
        <w:category>
          <w:name w:val="Allgemein"/>
          <w:gallery w:val="placeholder"/>
        </w:category>
        <w:types>
          <w:type w:val="bbPlcHdr"/>
        </w:types>
        <w:behaviors>
          <w:behavior w:val="content"/>
        </w:behaviors>
        <w:guid w:val="{54D805B6-7C10-4EE5-B1A6-FBEF4657DB7D}"/>
      </w:docPartPr>
      <w:docPartBody>
        <w:p w:rsidR="009F78B8" w:rsidRDefault="00CC21E0" w:rsidP="00CC21E0">
          <w:pPr>
            <w:pStyle w:val="6522F26104364729AE605BE0BA137D18"/>
          </w:pPr>
          <w:r w:rsidRPr="009661EA">
            <w:rPr>
              <w:rStyle w:val="Platzhaltertext"/>
              <w:sz w:val="18"/>
              <w:szCs w:val="10"/>
            </w:rPr>
            <w:t>Klicken oder tippen Sie hier, um Text einzugeben.</w:t>
          </w:r>
        </w:p>
      </w:docPartBody>
    </w:docPart>
    <w:docPart>
      <w:docPartPr>
        <w:name w:val="69BB811777EE46A0B5503DA022043FC0"/>
        <w:category>
          <w:name w:val="Allgemein"/>
          <w:gallery w:val="placeholder"/>
        </w:category>
        <w:types>
          <w:type w:val="bbPlcHdr"/>
        </w:types>
        <w:behaviors>
          <w:behavior w:val="content"/>
        </w:behaviors>
        <w:guid w:val="{F9D4FE13-4FC9-44BD-AAD8-DB936B8D6DB3}"/>
      </w:docPartPr>
      <w:docPartBody>
        <w:p w:rsidR="009F78B8" w:rsidRDefault="00CC21E0" w:rsidP="00CC21E0">
          <w:pPr>
            <w:pStyle w:val="69BB811777EE46A0B5503DA022043FC0"/>
          </w:pPr>
          <w:r w:rsidRPr="009661EA">
            <w:rPr>
              <w:rStyle w:val="Platzhaltertext"/>
              <w:sz w:val="18"/>
              <w:szCs w:val="10"/>
            </w:rPr>
            <w:t>Klicken oder tippen Sie hier, um Text einzugeben.</w:t>
          </w:r>
        </w:p>
      </w:docPartBody>
    </w:docPart>
    <w:docPart>
      <w:docPartPr>
        <w:name w:val="C2CA570D34F24F0894471BB1734B7C3F"/>
        <w:category>
          <w:name w:val="Allgemein"/>
          <w:gallery w:val="placeholder"/>
        </w:category>
        <w:types>
          <w:type w:val="bbPlcHdr"/>
        </w:types>
        <w:behaviors>
          <w:behavior w:val="content"/>
        </w:behaviors>
        <w:guid w:val="{6777C874-602A-45D2-BE05-B958F9346CFE}"/>
      </w:docPartPr>
      <w:docPartBody>
        <w:p w:rsidR="009F78B8" w:rsidRDefault="00CC21E0" w:rsidP="00CC21E0">
          <w:pPr>
            <w:pStyle w:val="C2CA570D34F24F0894471BB1734B7C3F"/>
          </w:pPr>
          <w:r w:rsidRPr="009661EA">
            <w:rPr>
              <w:rStyle w:val="Platzhaltertext"/>
              <w:sz w:val="18"/>
              <w:szCs w:val="10"/>
            </w:rPr>
            <w:t>Klicken oder tippen Sie hier, um Text einzugeben.</w:t>
          </w:r>
        </w:p>
      </w:docPartBody>
    </w:docPart>
    <w:docPart>
      <w:docPartPr>
        <w:name w:val="99E7AC9A4179444AAB9BA5E122F81ECF"/>
        <w:category>
          <w:name w:val="Allgemein"/>
          <w:gallery w:val="placeholder"/>
        </w:category>
        <w:types>
          <w:type w:val="bbPlcHdr"/>
        </w:types>
        <w:behaviors>
          <w:behavior w:val="content"/>
        </w:behaviors>
        <w:guid w:val="{78BB6B5E-E43D-4F87-A829-EB19304D6F34}"/>
      </w:docPartPr>
      <w:docPartBody>
        <w:p w:rsidR="009F78B8" w:rsidRDefault="00CC21E0" w:rsidP="00CC21E0">
          <w:pPr>
            <w:pStyle w:val="99E7AC9A4179444AAB9BA5E122F81ECF"/>
          </w:pPr>
          <w:r w:rsidRPr="009661EA">
            <w:rPr>
              <w:rStyle w:val="Platzhaltertext"/>
              <w:sz w:val="18"/>
              <w:szCs w:val="10"/>
            </w:rPr>
            <w:t>Klicken oder tippen Sie hier, um Text einzugeben.</w:t>
          </w:r>
        </w:p>
      </w:docPartBody>
    </w:docPart>
    <w:docPart>
      <w:docPartPr>
        <w:name w:val="F1A942DC4BDB4C419492DC0C6240CC34"/>
        <w:category>
          <w:name w:val="Allgemein"/>
          <w:gallery w:val="placeholder"/>
        </w:category>
        <w:types>
          <w:type w:val="bbPlcHdr"/>
        </w:types>
        <w:behaviors>
          <w:behavior w:val="content"/>
        </w:behaviors>
        <w:guid w:val="{33E02B16-922A-428D-9E07-AF79F48E707F}"/>
      </w:docPartPr>
      <w:docPartBody>
        <w:p w:rsidR="009F78B8" w:rsidRDefault="00CC21E0" w:rsidP="00CC21E0">
          <w:pPr>
            <w:pStyle w:val="F1A942DC4BDB4C419492DC0C6240CC34"/>
          </w:pPr>
          <w:r w:rsidRPr="009661EA">
            <w:rPr>
              <w:rStyle w:val="Platzhaltertext"/>
              <w:sz w:val="18"/>
              <w:szCs w:val="10"/>
            </w:rPr>
            <w:t>Klicken oder tippen Sie hier, um Text einzugeben.</w:t>
          </w:r>
        </w:p>
      </w:docPartBody>
    </w:docPart>
    <w:docPart>
      <w:docPartPr>
        <w:name w:val="6D1691D1B9C14BB38AF2C071BA304ECA"/>
        <w:category>
          <w:name w:val="Allgemein"/>
          <w:gallery w:val="placeholder"/>
        </w:category>
        <w:types>
          <w:type w:val="bbPlcHdr"/>
        </w:types>
        <w:behaviors>
          <w:behavior w:val="content"/>
        </w:behaviors>
        <w:guid w:val="{18226985-495E-4F08-A0D6-560A884D67E7}"/>
      </w:docPartPr>
      <w:docPartBody>
        <w:p w:rsidR="009F78B8" w:rsidRDefault="00CC21E0" w:rsidP="00CC21E0">
          <w:pPr>
            <w:pStyle w:val="6D1691D1B9C14BB38AF2C071BA304ECA"/>
          </w:pPr>
          <w:r w:rsidRPr="009661EA">
            <w:rPr>
              <w:rStyle w:val="Platzhaltertext"/>
              <w:sz w:val="18"/>
              <w:szCs w:val="10"/>
            </w:rPr>
            <w:t>Klicken oder tippen Sie hier, um Text einzugeben.</w:t>
          </w:r>
        </w:p>
      </w:docPartBody>
    </w:docPart>
    <w:docPart>
      <w:docPartPr>
        <w:name w:val="DE00B178D3CF46118C51E77F23B0C4B0"/>
        <w:category>
          <w:name w:val="Allgemein"/>
          <w:gallery w:val="placeholder"/>
        </w:category>
        <w:types>
          <w:type w:val="bbPlcHdr"/>
        </w:types>
        <w:behaviors>
          <w:behavior w:val="content"/>
        </w:behaviors>
        <w:guid w:val="{B6BF5AAD-9188-446D-91A1-133635D9D092}"/>
      </w:docPartPr>
      <w:docPartBody>
        <w:p w:rsidR="009F78B8" w:rsidRDefault="00CC21E0" w:rsidP="00CC21E0">
          <w:pPr>
            <w:pStyle w:val="DE00B178D3CF46118C51E77F23B0C4B0"/>
          </w:pPr>
          <w:r w:rsidRPr="009661EA">
            <w:rPr>
              <w:rStyle w:val="Platzhaltertext"/>
              <w:sz w:val="18"/>
              <w:szCs w:val="10"/>
            </w:rPr>
            <w:t>Klicken oder tippen Sie hier, um Text einzugeben.</w:t>
          </w:r>
        </w:p>
      </w:docPartBody>
    </w:docPart>
    <w:docPart>
      <w:docPartPr>
        <w:name w:val="915F49DDC1054072A90FB8E28BC21800"/>
        <w:category>
          <w:name w:val="Allgemein"/>
          <w:gallery w:val="placeholder"/>
        </w:category>
        <w:types>
          <w:type w:val="bbPlcHdr"/>
        </w:types>
        <w:behaviors>
          <w:behavior w:val="content"/>
        </w:behaviors>
        <w:guid w:val="{C5561FC2-DD2F-4B13-B620-71CD8864BA71}"/>
      </w:docPartPr>
      <w:docPartBody>
        <w:p w:rsidR="009F78B8" w:rsidRDefault="00CC21E0" w:rsidP="00CC21E0">
          <w:pPr>
            <w:pStyle w:val="915F49DDC1054072A90FB8E28BC21800"/>
          </w:pPr>
          <w:r w:rsidRPr="009661EA">
            <w:rPr>
              <w:rStyle w:val="Platzhaltertext"/>
              <w:sz w:val="18"/>
              <w:szCs w:val="10"/>
            </w:rPr>
            <w:t>Klicken oder tippen Sie hier, um Text einzugeben.</w:t>
          </w:r>
        </w:p>
      </w:docPartBody>
    </w:docPart>
    <w:docPart>
      <w:docPartPr>
        <w:name w:val="276202F9C8504480BAAD82D1AEF82AAA"/>
        <w:category>
          <w:name w:val="Allgemein"/>
          <w:gallery w:val="placeholder"/>
        </w:category>
        <w:types>
          <w:type w:val="bbPlcHdr"/>
        </w:types>
        <w:behaviors>
          <w:behavior w:val="content"/>
        </w:behaviors>
        <w:guid w:val="{8912C212-C405-418D-ACDD-041CF6102338}"/>
      </w:docPartPr>
      <w:docPartBody>
        <w:p w:rsidR="009F78B8" w:rsidRDefault="00CC21E0" w:rsidP="00CC21E0">
          <w:pPr>
            <w:pStyle w:val="276202F9C8504480BAAD82D1AEF82AAA"/>
          </w:pPr>
          <w:r w:rsidRPr="009661EA">
            <w:rPr>
              <w:rStyle w:val="Platzhaltertext"/>
              <w:sz w:val="18"/>
              <w:szCs w:val="10"/>
            </w:rPr>
            <w:t>Klicken oder tippen Sie hier, um Text einzugeben.</w:t>
          </w:r>
        </w:p>
      </w:docPartBody>
    </w:docPart>
    <w:docPart>
      <w:docPartPr>
        <w:name w:val="25DAE0C959F044878BDEF92A8647F099"/>
        <w:category>
          <w:name w:val="Allgemein"/>
          <w:gallery w:val="placeholder"/>
        </w:category>
        <w:types>
          <w:type w:val="bbPlcHdr"/>
        </w:types>
        <w:behaviors>
          <w:behavior w:val="content"/>
        </w:behaviors>
        <w:guid w:val="{19EB7DF2-64A3-404C-AFF6-528671A1BBCA}"/>
      </w:docPartPr>
      <w:docPartBody>
        <w:p w:rsidR="009F78B8" w:rsidRDefault="00CC21E0" w:rsidP="00CC21E0">
          <w:pPr>
            <w:pStyle w:val="25DAE0C959F044878BDEF92A8647F099"/>
          </w:pPr>
          <w:r w:rsidRPr="009661EA">
            <w:rPr>
              <w:rStyle w:val="Platzhaltertext"/>
              <w:sz w:val="18"/>
              <w:szCs w:val="10"/>
            </w:rPr>
            <w:t>Klicken oder tippen Sie hier, um Text einzugeben.</w:t>
          </w:r>
        </w:p>
      </w:docPartBody>
    </w:docPart>
    <w:docPart>
      <w:docPartPr>
        <w:name w:val="1AA37C153F5344F7A91A94A2EC7C9636"/>
        <w:category>
          <w:name w:val="Allgemein"/>
          <w:gallery w:val="placeholder"/>
        </w:category>
        <w:types>
          <w:type w:val="bbPlcHdr"/>
        </w:types>
        <w:behaviors>
          <w:behavior w:val="content"/>
        </w:behaviors>
        <w:guid w:val="{F0E6C9A6-F58F-481B-9CEA-C2F576CBEB96}"/>
      </w:docPartPr>
      <w:docPartBody>
        <w:p w:rsidR="009F78B8" w:rsidRDefault="00CC21E0" w:rsidP="00CC21E0">
          <w:pPr>
            <w:pStyle w:val="1AA37C153F5344F7A91A94A2EC7C9636"/>
          </w:pPr>
          <w:r w:rsidRPr="009661EA">
            <w:rPr>
              <w:rStyle w:val="Platzhaltertext"/>
              <w:sz w:val="18"/>
              <w:szCs w:val="10"/>
            </w:rPr>
            <w:t>Klicken oder tippen Sie hier, um Text einzugeben.</w:t>
          </w:r>
        </w:p>
      </w:docPartBody>
    </w:docPart>
    <w:docPart>
      <w:docPartPr>
        <w:name w:val="A1DFA3047A0F4B108BE0BAA3191840C4"/>
        <w:category>
          <w:name w:val="Allgemein"/>
          <w:gallery w:val="placeholder"/>
        </w:category>
        <w:types>
          <w:type w:val="bbPlcHdr"/>
        </w:types>
        <w:behaviors>
          <w:behavior w:val="content"/>
        </w:behaviors>
        <w:guid w:val="{06A2BED2-F06B-48A1-BCEE-AB965C1E903E}"/>
      </w:docPartPr>
      <w:docPartBody>
        <w:p w:rsidR="009F78B8" w:rsidRDefault="00CC21E0" w:rsidP="00CC21E0">
          <w:pPr>
            <w:pStyle w:val="A1DFA3047A0F4B108BE0BAA3191840C4"/>
          </w:pPr>
          <w:r w:rsidRPr="009661EA">
            <w:rPr>
              <w:rStyle w:val="Platzhaltertext"/>
              <w:sz w:val="18"/>
              <w:szCs w:val="10"/>
            </w:rPr>
            <w:t>Klicken oder tippen Sie hier, um Text einzugeben.</w:t>
          </w:r>
        </w:p>
      </w:docPartBody>
    </w:docPart>
    <w:docPart>
      <w:docPartPr>
        <w:name w:val="6F9F440B7A7142F89910D7A584D3918B"/>
        <w:category>
          <w:name w:val="Allgemein"/>
          <w:gallery w:val="placeholder"/>
        </w:category>
        <w:types>
          <w:type w:val="bbPlcHdr"/>
        </w:types>
        <w:behaviors>
          <w:behavior w:val="content"/>
        </w:behaviors>
        <w:guid w:val="{9A682D45-3D3C-4CFB-9800-8E2D3FE9E385}"/>
      </w:docPartPr>
      <w:docPartBody>
        <w:p w:rsidR="009F78B8" w:rsidRDefault="00CC21E0" w:rsidP="00CC21E0">
          <w:pPr>
            <w:pStyle w:val="6F9F440B7A7142F89910D7A584D3918B"/>
          </w:pPr>
          <w:r w:rsidRPr="009661EA">
            <w:rPr>
              <w:rStyle w:val="Platzhaltertext"/>
              <w:sz w:val="18"/>
              <w:szCs w:val="10"/>
            </w:rPr>
            <w:t>Klicken oder tippen Sie hier, um Text einzugeben.</w:t>
          </w:r>
        </w:p>
      </w:docPartBody>
    </w:docPart>
    <w:docPart>
      <w:docPartPr>
        <w:name w:val="19611B5BCC164BD49646F93F7CC44DEF"/>
        <w:category>
          <w:name w:val="Allgemein"/>
          <w:gallery w:val="placeholder"/>
        </w:category>
        <w:types>
          <w:type w:val="bbPlcHdr"/>
        </w:types>
        <w:behaviors>
          <w:behavior w:val="content"/>
        </w:behaviors>
        <w:guid w:val="{C3028A14-1EC3-4E14-ACA4-6DA66B943C9C}"/>
      </w:docPartPr>
      <w:docPartBody>
        <w:p w:rsidR="009F78B8" w:rsidRDefault="00CC21E0" w:rsidP="00CC21E0">
          <w:pPr>
            <w:pStyle w:val="19611B5BCC164BD49646F93F7CC44DEF"/>
          </w:pPr>
          <w:r w:rsidRPr="009661EA">
            <w:rPr>
              <w:rStyle w:val="Platzhaltertext"/>
              <w:sz w:val="18"/>
              <w:szCs w:val="10"/>
            </w:rPr>
            <w:t>Klicken oder tippen Sie hier, um Text einzugeben.</w:t>
          </w:r>
        </w:p>
      </w:docPartBody>
    </w:docPart>
    <w:docPart>
      <w:docPartPr>
        <w:name w:val="C7417A86BAD8432BBF591E232D0D5F77"/>
        <w:category>
          <w:name w:val="Allgemein"/>
          <w:gallery w:val="placeholder"/>
        </w:category>
        <w:types>
          <w:type w:val="bbPlcHdr"/>
        </w:types>
        <w:behaviors>
          <w:behavior w:val="content"/>
        </w:behaviors>
        <w:guid w:val="{B4B281F3-0721-4A2D-A0BE-0F4FA597CC59}"/>
      </w:docPartPr>
      <w:docPartBody>
        <w:p w:rsidR="009F78B8" w:rsidRDefault="00CC21E0" w:rsidP="00CC21E0">
          <w:pPr>
            <w:pStyle w:val="C7417A86BAD8432BBF591E232D0D5F77"/>
          </w:pPr>
          <w:r w:rsidRPr="009661EA">
            <w:rPr>
              <w:rStyle w:val="Platzhaltertext"/>
              <w:sz w:val="18"/>
              <w:szCs w:val="10"/>
            </w:rPr>
            <w:t>Klicken oder tippen Sie hier, um Text einzugeben.</w:t>
          </w:r>
        </w:p>
      </w:docPartBody>
    </w:docPart>
    <w:docPart>
      <w:docPartPr>
        <w:name w:val="29469FE8E5174EF99A6091EBDCD582C7"/>
        <w:category>
          <w:name w:val="Allgemein"/>
          <w:gallery w:val="placeholder"/>
        </w:category>
        <w:types>
          <w:type w:val="bbPlcHdr"/>
        </w:types>
        <w:behaviors>
          <w:behavior w:val="content"/>
        </w:behaviors>
        <w:guid w:val="{94091F9E-B7E8-46D3-9188-8C2761D017B0}"/>
      </w:docPartPr>
      <w:docPartBody>
        <w:p w:rsidR="009F78B8" w:rsidRDefault="00CC21E0" w:rsidP="00CC21E0">
          <w:pPr>
            <w:pStyle w:val="29469FE8E5174EF99A6091EBDCD582C7"/>
          </w:pPr>
          <w:r w:rsidRPr="009661EA">
            <w:rPr>
              <w:rStyle w:val="Platzhaltertext"/>
              <w:sz w:val="18"/>
              <w:szCs w:val="10"/>
            </w:rPr>
            <w:t>Klicken oder tippen Sie hier, um Text einzugeben.</w:t>
          </w:r>
        </w:p>
      </w:docPartBody>
    </w:docPart>
    <w:docPart>
      <w:docPartPr>
        <w:name w:val="D8E09FD1AFCB4530B87702EA38B3306C"/>
        <w:category>
          <w:name w:val="Allgemein"/>
          <w:gallery w:val="placeholder"/>
        </w:category>
        <w:types>
          <w:type w:val="bbPlcHdr"/>
        </w:types>
        <w:behaviors>
          <w:behavior w:val="content"/>
        </w:behaviors>
        <w:guid w:val="{5752CD23-2BC0-4E63-8634-637FEED0AED7}"/>
      </w:docPartPr>
      <w:docPartBody>
        <w:p w:rsidR="009F78B8" w:rsidRDefault="00CC21E0" w:rsidP="00CC21E0">
          <w:pPr>
            <w:pStyle w:val="D8E09FD1AFCB4530B87702EA38B3306C"/>
          </w:pPr>
          <w:r w:rsidRPr="009661EA">
            <w:rPr>
              <w:rStyle w:val="Platzhaltertext"/>
              <w:sz w:val="18"/>
              <w:szCs w:val="10"/>
            </w:rPr>
            <w:t>Klicken oder tippen Sie hier, um Text einzugeben.</w:t>
          </w:r>
        </w:p>
      </w:docPartBody>
    </w:docPart>
    <w:docPart>
      <w:docPartPr>
        <w:name w:val="A751E361791441E181F147313C13AEB7"/>
        <w:category>
          <w:name w:val="Allgemein"/>
          <w:gallery w:val="placeholder"/>
        </w:category>
        <w:types>
          <w:type w:val="bbPlcHdr"/>
        </w:types>
        <w:behaviors>
          <w:behavior w:val="content"/>
        </w:behaviors>
        <w:guid w:val="{906DE5C0-C117-4C04-8E60-DEBC36E278A3}"/>
      </w:docPartPr>
      <w:docPartBody>
        <w:p w:rsidR="009F78B8" w:rsidRDefault="00CC21E0" w:rsidP="00CC21E0">
          <w:pPr>
            <w:pStyle w:val="A751E361791441E181F147313C13AEB7"/>
          </w:pPr>
          <w:r w:rsidRPr="009661EA">
            <w:rPr>
              <w:rStyle w:val="Platzhaltertext"/>
              <w:sz w:val="18"/>
              <w:szCs w:val="10"/>
            </w:rPr>
            <w:t>Klicken oder tippen Sie hier, um Text einzugeben.</w:t>
          </w:r>
        </w:p>
      </w:docPartBody>
    </w:docPart>
    <w:docPart>
      <w:docPartPr>
        <w:name w:val="88ACE3FCA692445F8388B9961F82312E"/>
        <w:category>
          <w:name w:val="Allgemein"/>
          <w:gallery w:val="placeholder"/>
        </w:category>
        <w:types>
          <w:type w:val="bbPlcHdr"/>
        </w:types>
        <w:behaviors>
          <w:behavior w:val="content"/>
        </w:behaviors>
        <w:guid w:val="{57C53930-7EC1-4B75-9E90-0F74E55DF1E4}"/>
      </w:docPartPr>
      <w:docPartBody>
        <w:p w:rsidR="009F78B8" w:rsidRDefault="00CC21E0" w:rsidP="00CC21E0">
          <w:pPr>
            <w:pStyle w:val="88ACE3FCA692445F8388B9961F82312E"/>
          </w:pPr>
          <w:r w:rsidRPr="009661EA">
            <w:rPr>
              <w:rStyle w:val="Platzhaltertext"/>
              <w:sz w:val="18"/>
              <w:szCs w:val="10"/>
            </w:rPr>
            <w:t>Klicken oder tippen Sie hier, um Text einzugeben.</w:t>
          </w:r>
        </w:p>
      </w:docPartBody>
    </w:docPart>
    <w:docPart>
      <w:docPartPr>
        <w:name w:val="05005F81B6AD40928C20CF3D3C560453"/>
        <w:category>
          <w:name w:val="Allgemein"/>
          <w:gallery w:val="placeholder"/>
        </w:category>
        <w:types>
          <w:type w:val="bbPlcHdr"/>
        </w:types>
        <w:behaviors>
          <w:behavior w:val="content"/>
        </w:behaviors>
        <w:guid w:val="{AC0B8287-3E1E-4D6B-BCD8-65EE152552CF}"/>
      </w:docPartPr>
      <w:docPartBody>
        <w:p w:rsidR="009F78B8" w:rsidRDefault="00CC21E0" w:rsidP="00CC21E0">
          <w:pPr>
            <w:pStyle w:val="05005F81B6AD40928C20CF3D3C560453"/>
          </w:pPr>
          <w:r w:rsidRPr="009661EA">
            <w:rPr>
              <w:rStyle w:val="Platzhaltertext"/>
              <w:sz w:val="18"/>
              <w:szCs w:val="10"/>
            </w:rPr>
            <w:t>Klicken oder tippen Sie hier, um Text einzugeben.</w:t>
          </w:r>
        </w:p>
      </w:docPartBody>
    </w:docPart>
    <w:docPart>
      <w:docPartPr>
        <w:name w:val="4B58B40B0F944DF3A54E61FBE43771D4"/>
        <w:category>
          <w:name w:val="Allgemein"/>
          <w:gallery w:val="placeholder"/>
        </w:category>
        <w:types>
          <w:type w:val="bbPlcHdr"/>
        </w:types>
        <w:behaviors>
          <w:behavior w:val="content"/>
        </w:behaviors>
        <w:guid w:val="{5B393A89-0D37-4B28-B514-AB6F83437001}"/>
      </w:docPartPr>
      <w:docPartBody>
        <w:p w:rsidR="009F78B8" w:rsidRDefault="00CC21E0" w:rsidP="00CC21E0">
          <w:pPr>
            <w:pStyle w:val="4B58B40B0F944DF3A54E61FBE43771D4"/>
          </w:pPr>
          <w:r w:rsidRPr="009661EA">
            <w:rPr>
              <w:rStyle w:val="Platzhaltertext"/>
              <w:sz w:val="18"/>
              <w:szCs w:val="10"/>
            </w:rPr>
            <w:t>Klicken oder tippen Sie hier, um Text einzugeben.</w:t>
          </w:r>
        </w:p>
      </w:docPartBody>
    </w:docPart>
    <w:docPart>
      <w:docPartPr>
        <w:name w:val="33FB49A1FDF44BA29C5016649CAC75C6"/>
        <w:category>
          <w:name w:val="Allgemein"/>
          <w:gallery w:val="placeholder"/>
        </w:category>
        <w:types>
          <w:type w:val="bbPlcHdr"/>
        </w:types>
        <w:behaviors>
          <w:behavior w:val="content"/>
        </w:behaviors>
        <w:guid w:val="{AB79015F-C482-45ED-8AF2-AA495B1CB3AC}"/>
      </w:docPartPr>
      <w:docPartBody>
        <w:p w:rsidR="009F78B8" w:rsidRDefault="00CC21E0" w:rsidP="00CC21E0">
          <w:pPr>
            <w:pStyle w:val="33FB49A1FDF44BA29C5016649CAC75C6"/>
          </w:pPr>
          <w:r w:rsidRPr="009661EA">
            <w:rPr>
              <w:rStyle w:val="Platzhaltertext"/>
              <w:sz w:val="18"/>
              <w:szCs w:val="10"/>
            </w:rPr>
            <w:t>Klicken oder tippen Sie hier, um Text einzugeben.</w:t>
          </w:r>
        </w:p>
      </w:docPartBody>
    </w:docPart>
    <w:docPart>
      <w:docPartPr>
        <w:name w:val="F3727CC9DC754CFCA56BFC475B74BD67"/>
        <w:category>
          <w:name w:val="Allgemein"/>
          <w:gallery w:val="placeholder"/>
        </w:category>
        <w:types>
          <w:type w:val="bbPlcHdr"/>
        </w:types>
        <w:behaviors>
          <w:behavior w:val="content"/>
        </w:behaviors>
        <w:guid w:val="{08D5C353-DC33-45E0-B6EF-2CC36F886DC7}"/>
      </w:docPartPr>
      <w:docPartBody>
        <w:p w:rsidR="009F78B8" w:rsidRDefault="00CC21E0" w:rsidP="00CC21E0">
          <w:pPr>
            <w:pStyle w:val="F3727CC9DC754CFCA56BFC475B74BD67"/>
          </w:pPr>
          <w:r w:rsidRPr="009661EA">
            <w:rPr>
              <w:rStyle w:val="Platzhaltertext"/>
              <w:sz w:val="18"/>
              <w:szCs w:val="10"/>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66"/>
    <w:rsid w:val="00016D9C"/>
    <w:rsid w:val="000F6866"/>
    <w:rsid w:val="0010769E"/>
    <w:rsid w:val="00160628"/>
    <w:rsid w:val="002D7DF0"/>
    <w:rsid w:val="005D3F06"/>
    <w:rsid w:val="006550EE"/>
    <w:rsid w:val="00754AEA"/>
    <w:rsid w:val="00770809"/>
    <w:rsid w:val="007768E3"/>
    <w:rsid w:val="00805442"/>
    <w:rsid w:val="009F11E8"/>
    <w:rsid w:val="009F78B8"/>
    <w:rsid w:val="00A347AF"/>
    <w:rsid w:val="00AE71CC"/>
    <w:rsid w:val="00BD0266"/>
    <w:rsid w:val="00BF216E"/>
    <w:rsid w:val="00C32B43"/>
    <w:rsid w:val="00CC21E0"/>
    <w:rsid w:val="00D022FC"/>
    <w:rsid w:val="00D55EE6"/>
    <w:rsid w:val="00DB3CFE"/>
    <w:rsid w:val="00E50046"/>
    <w:rsid w:val="00E57E48"/>
    <w:rsid w:val="00FD18A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semiHidden/>
    <w:rsid w:val="00CC21E0"/>
    <w:rPr>
      <w:color w:val="E97132" w:themeColor="accent2"/>
    </w:rPr>
  </w:style>
  <w:style w:type="paragraph" w:customStyle="1" w:styleId="88CD6BEAA50F43CC83AE5BF0A3F79AAC3">
    <w:name w:val="88CD6BEAA50F43CC83AE5BF0A3F79AAC3"/>
    <w:rsid w:val="00805442"/>
    <w:pPr>
      <w:spacing w:after="0" w:line="260" w:lineRule="atLeast"/>
    </w:pPr>
    <w:rPr>
      <w:rFonts w:eastAsiaTheme="minorHAnsi"/>
      <w:kern w:val="0"/>
      <w:sz w:val="20"/>
      <w:szCs w:val="20"/>
      <w:lang w:val="de-CH" w:eastAsia="en-US"/>
      <w14:ligatures w14:val="none"/>
    </w:rPr>
  </w:style>
  <w:style w:type="paragraph" w:customStyle="1" w:styleId="31C44C44393A45CBAC53B2017C952EB33">
    <w:name w:val="31C44C44393A45CBAC53B2017C952EB3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16C1044BC5C34C14AAA4065EF84067882">
    <w:name w:val="16C1044BC5C34C14AAA4065EF8406788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86C835B914046FC8A915B8F4EFB4C8D3">
    <w:name w:val="D86C835B914046FC8A915B8F4EFB4C8D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ABD4E0E04444CCEBD32047E719140B03">
    <w:name w:val="AABD4E0E04444CCEBD32047E719140B0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CC5BAB159326439DBE91BFA893BCC4B33">
    <w:name w:val="CC5BAB159326439DBE91BFA893BCC4B3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3900069287E46A7BB5FD2C346B9567D3">
    <w:name w:val="63900069287E46A7BB5FD2C346B9567D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399502D62F245A690BB9C41B62F51053">
    <w:name w:val="B399502D62F245A690BB9C41B62F5105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3D9989D6BE54716A5DB7D47E9C1B4043">
    <w:name w:val="73D9989D6BE54716A5DB7D47E9C1B4043"/>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3845F166CF64D9986E4D9BEDD1FC2122">
    <w:name w:val="A3845F166CF64D9986E4D9BEDD1FC212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598B3E8DC3ED481092A990EA86FC18712">
    <w:name w:val="598B3E8DC3ED481092A990EA86FC1871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5209E8E2569C42D68217B94A558373D12">
    <w:name w:val="5209E8E2569C42D68217B94A558373D1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6166997093B49B7ACC235C8399EE1212">
    <w:name w:val="36166997093B49B7ACC235C8399EE121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F2B782C56934135B1213DA4E8C2B8B92">
    <w:name w:val="FF2B782C56934135B1213DA4E8C2B8B9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02A0DD434D04020A3E93E494648FD5C2">
    <w:name w:val="302A0DD434D04020A3E93E494648FD5C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2709D8E89496431AB060CF56328298892">
    <w:name w:val="2709D8E89496431AB060CF5632829889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12F2EFDF54C48F1BCA2D5EF6C99DCEF2">
    <w:name w:val="812F2EFDF54C48F1BCA2D5EF6C99DCEF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8CDE58B517145DFA72CBDD4A890ACC32">
    <w:name w:val="A8CDE58B517145DFA72CBDD4A890ACC3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E7764BA983C420A8C02C4933C5CC4B92">
    <w:name w:val="6E7764BA983C420A8C02C4933C5CC4B9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1AFC3AC46C24B2F915E98BC06CAD5002">
    <w:name w:val="41AFC3AC46C24B2F915E98BC06CAD500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24B5929FFBA445B39810AEFB697FE7192">
    <w:name w:val="24B5929FFBA445B39810AEFB697FE719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295DDD460C944C48B17486DBD7E971902">
    <w:name w:val="295DDD460C944C48B17486DBD7E97190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430E7C55B934EF1963C0AA624E808C52">
    <w:name w:val="4430E7C55B934EF1963C0AA624E808C5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03846F3202F54BAF9AC87CF6029B83BA2">
    <w:name w:val="03846F3202F54BAF9AC87CF6029B83BA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E1304B7CC77405E843E0B3DD612A0502">
    <w:name w:val="FE1304B7CC77405E843E0B3DD612A050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92FCA2BCACA473182B47B0FE0F471B72">
    <w:name w:val="892FCA2BCACA473182B47B0FE0F471B7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3C58411619D4E59BC182EEC71A474CB2">
    <w:name w:val="43C58411619D4E59BC182EEC71A474CB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33EE836233948DB9842A5D6DDFA69172">
    <w:name w:val="F33EE836233948DB9842A5D6DDFA6917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2896FB84A1842E5BD44780D6FCA92BB2">
    <w:name w:val="D2896FB84A1842E5BD44780D6FCA92BB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C196F0AAE5847F69645EABB8E31BC2F2">
    <w:name w:val="DC196F0AAE5847F69645EABB8E31BC2F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0FC27CE3CEDB4E39B84A3454484899DB2">
    <w:name w:val="0FC27CE3CEDB4E39B84A3454484899DB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E06818FED9B4835BEBAD90C3A6305AB2">
    <w:name w:val="AE06818FED9B4835BEBAD90C3A6305AB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B71C2759C09484C8E12290F9546BDBC2">
    <w:name w:val="6B71C2759C09484C8E12290F9546BDBC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EC4BFEB964442629066AD687AB824932">
    <w:name w:val="DEC4BFEB964442629066AD687AB82493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255DB42309B42218BBB3EA1FA2F54F12">
    <w:name w:val="3255DB42309B42218BBB3EA1FA2F54F1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AF6D59EDC144E1DB1895B7516786C052">
    <w:name w:val="AAF6D59EDC144E1DB1895B7516786C05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BF87552A9D74E7BA097AF8BE90D4B282">
    <w:name w:val="EBF87552A9D74E7BA097AF8BE90D4B282"/>
    <w:rsid w:val="00805442"/>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CB01E5564E924A1FAC48616891661730">
    <w:name w:val="CB01E5564E924A1FAC48616891661730"/>
    <w:rsid w:val="00805442"/>
  </w:style>
  <w:style w:type="paragraph" w:customStyle="1" w:styleId="99B3B63CBB9C443DB7F1B9A5FFC9C89B">
    <w:name w:val="99B3B63CBB9C443DB7F1B9A5FFC9C89B"/>
    <w:rsid w:val="00805442"/>
  </w:style>
  <w:style w:type="paragraph" w:customStyle="1" w:styleId="6B931259A2B04489BAA93E18FAF63C12">
    <w:name w:val="6B931259A2B04489BAA93E18FAF63C12"/>
    <w:rsid w:val="00805442"/>
  </w:style>
  <w:style w:type="paragraph" w:customStyle="1" w:styleId="1CDC426642F948DEA8B6A9C0D64B8091">
    <w:name w:val="1CDC426642F948DEA8B6A9C0D64B8091"/>
    <w:rsid w:val="00805442"/>
  </w:style>
  <w:style w:type="paragraph" w:customStyle="1" w:styleId="BBF88F34769F4C61A847FF8F666EC04D">
    <w:name w:val="BBF88F34769F4C61A847FF8F666EC04D"/>
    <w:rsid w:val="00805442"/>
  </w:style>
  <w:style w:type="paragraph" w:customStyle="1" w:styleId="2BF883E748E04053AF11F3E4C2F8F177">
    <w:name w:val="2BF883E748E04053AF11F3E4C2F8F177"/>
    <w:rsid w:val="00805442"/>
  </w:style>
  <w:style w:type="paragraph" w:customStyle="1" w:styleId="5D465B8D4A314C329E38FDAAEAAADED3">
    <w:name w:val="5D465B8D4A314C329E38FDAAEAAADED3"/>
    <w:rsid w:val="00805442"/>
  </w:style>
  <w:style w:type="paragraph" w:customStyle="1" w:styleId="F9721BEFE84846489D2A065824864F4B">
    <w:name w:val="F9721BEFE84846489D2A065824864F4B"/>
    <w:rsid w:val="00805442"/>
  </w:style>
  <w:style w:type="paragraph" w:customStyle="1" w:styleId="C4BB08C84F0A425995D25BBF6671601B">
    <w:name w:val="C4BB08C84F0A425995D25BBF6671601B"/>
    <w:rsid w:val="00805442"/>
  </w:style>
  <w:style w:type="paragraph" w:customStyle="1" w:styleId="2B30D77852484A3A9667BA64F0B18E55">
    <w:name w:val="2B30D77852484A3A9667BA64F0B18E55"/>
    <w:rsid w:val="00805442"/>
  </w:style>
  <w:style w:type="paragraph" w:customStyle="1" w:styleId="1F5362A0A3B14E978F9567A164D86F30">
    <w:name w:val="1F5362A0A3B14E978F9567A164D86F30"/>
    <w:rsid w:val="00805442"/>
  </w:style>
  <w:style w:type="paragraph" w:customStyle="1" w:styleId="F22CB9225CAA4F55BE17DC3DA36DD41B">
    <w:name w:val="F22CB9225CAA4F55BE17DC3DA36DD41B"/>
    <w:rsid w:val="00805442"/>
  </w:style>
  <w:style w:type="paragraph" w:customStyle="1" w:styleId="7038A3B0AADE4C2580307DAC3FE35205">
    <w:name w:val="7038A3B0AADE4C2580307DAC3FE35205"/>
    <w:rsid w:val="00805442"/>
  </w:style>
  <w:style w:type="paragraph" w:customStyle="1" w:styleId="2336C161D9DF40E6AF7CCFBD1C491C78">
    <w:name w:val="2336C161D9DF40E6AF7CCFBD1C491C78"/>
    <w:rsid w:val="00805442"/>
  </w:style>
  <w:style w:type="paragraph" w:customStyle="1" w:styleId="7739241E41134E51AC99FE096F499CD7">
    <w:name w:val="7739241E41134E51AC99FE096F499CD7"/>
    <w:rsid w:val="00805442"/>
  </w:style>
  <w:style w:type="paragraph" w:customStyle="1" w:styleId="246F7A15DC9A438FB6BECB0FD6AF037C">
    <w:name w:val="246F7A15DC9A438FB6BECB0FD6AF037C"/>
    <w:rsid w:val="00805442"/>
  </w:style>
  <w:style w:type="paragraph" w:customStyle="1" w:styleId="F80D5095B1B44C0AAFB2F33C2173EFDB">
    <w:name w:val="F80D5095B1B44C0AAFB2F33C2173EFDB"/>
    <w:rsid w:val="00805442"/>
  </w:style>
  <w:style w:type="paragraph" w:customStyle="1" w:styleId="4C09CCB83D694A98A04B524F9C716386">
    <w:name w:val="4C09CCB83D694A98A04B524F9C716386"/>
    <w:rsid w:val="00805442"/>
  </w:style>
  <w:style w:type="paragraph" w:customStyle="1" w:styleId="4B68A44515F9456091E560C94E0E78AB">
    <w:name w:val="4B68A44515F9456091E560C94E0E78AB"/>
    <w:rsid w:val="00805442"/>
  </w:style>
  <w:style w:type="paragraph" w:customStyle="1" w:styleId="C250D3CF0D0C4657B209E798948D1460">
    <w:name w:val="C250D3CF0D0C4657B209E798948D1460"/>
    <w:rsid w:val="00805442"/>
  </w:style>
  <w:style w:type="paragraph" w:customStyle="1" w:styleId="30979A0029A04C9B8C6901484E4E9881">
    <w:name w:val="30979A0029A04C9B8C6901484E4E9881"/>
    <w:rsid w:val="00805442"/>
  </w:style>
  <w:style w:type="paragraph" w:customStyle="1" w:styleId="9EE67F6073244CC69641D20FEB4B99DB">
    <w:name w:val="9EE67F6073244CC69641D20FEB4B99DB"/>
    <w:rsid w:val="00805442"/>
  </w:style>
  <w:style w:type="paragraph" w:customStyle="1" w:styleId="CAD5E0D285D24170BB75AC432D7ECD60">
    <w:name w:val="CAD5E0D285D24170BB75AC432D7ECD60"/>
    <w:rsid w:val="00805442"/>
  </w:style>
  <w:style w:type="paragraph" w:customStyle="1" w:styleId="AA74B835BA3741D4BE543F81F550EC5E">
    <w:name w:val="AA74B835BA3741D4BE543F81F550EC5E"/>
    <w:rsid w:val="00805442"/>
  </w:style>
  <w:style w:type="paragraph" w:customStyle="1" w:styleId="7B68D4F1D551476FB66F80721C34C4E2">
    <w:name w:val="7B68D4F1D551476FB66F80721C34C4E2"/>
    <w:rsid w:val="00805442"/>
  </w:style>
  <w:style w:type="paragraph" w:customStyle="1" w:styleId="6046F9A66EEE4AA8BA954F78BE59F48A">
    <w:name w:val="6046F9A66EEE4AA8BA954F78BE59F48A"/>
    <w:rsid w:val="00805442"/>
  </w:style>
  <w:style w:type="paragraph" w:customStyle="1" w:styleId="A59E3C5EC0014766A7EE2FA0D9F2978F">
    <w:name w:val="A59E3C5EC0014766A7EE2FA0D9F2978F"/>
    <w:rsid w:val="00805442"/>
  </w:style>
  <w:style w:type="paragraph" w:customStyle="1" w:styleId="65A00E441E23406D9F1B4732483588F5">
    <w:name w:val="65A00E441E23406D9F1B4732483588F5"/>
    <w:rsid w:val="00805442"/>
  </w:style>
  <w:style w:type="paragraph" w:customStyle="1" w:styleId="A3830535C9ED474FAF17677436E00319">
    <w:name w:val="A3830535C9ED474FAF17677436E00319"/>
    <w:rsid w:val="00805442"/>
  </w:style>
  <w:style w:type="paragraph" w:customStyle="1" w:styleId="83BC36F22D5A43B59967D1E7EB34E1F8">
    <w:name w:val="83BC36F22D5A43B59967D1E7EB34E1F8"/>
    <w:rsid w:val="00CC21E0"/>
  </w:style>
  <w:style w:type="paragraph" w:customStyle="1" w:styleId="07BF34E0A3DF48D9B9A0872DAA0E20BA">
    <w:name w:val="07BF34E0A3DF48D9B9A0872DAA0E20BA"/>
    <w:rsid w:val="00CC21E0"/>
  </w:style>
  <w:style w:type="paragraph" w:customStyle="1" w:styleId="F5386C22594D4444A76B7D6AE3924D7E">
    <w:name w:val="F5386C22594D4444A76B7D6AE3924D7E"/>
    <w:rsid w:val="00CC21E0"/>
  </w:style>
  <w:style w:type="paragraph" w:customStyle="1" w:styleId="27EE397E656445DCB69C0C15862B45BB">
    <w:name w:val="27EE397E656445DCB69C0C15862B45BB"/>
    <w:rsid w:val="00CC21E0"/>
  </w:style>
  <w:style w:type="paragraph" w:customStyle="1" w:styleId="7CD6F49E51F4413D8E2382CF21AB7F3A">
    <w:name w:val="7CD6F49E51F4413D8E2382CF21AB7F3A"/>
    <w:rsid w:val="00CC21E0"/>
  </w:style>
  <w:style w:type="paragraph" w:customStyle="1" w:styleId="A076579E55C9471DB68ECDE4A6348008">
    <w:name w:val="A076579E55C9471DB68ECDE4A6348008"/>
    <w:rsid w:val="00CC21E0"/>
  </w:style>
  <w:style w:type="paragraph" w:customStyle="1" w:styleId="0F12822CB7FC4D37BC3A4E0314C3EF4F">
    <w:name w:val="0F12822CB7FC4D37BC3A4E0314C3EF4F"/>
    <w:rsid w:val="00CC21E0"/>
  </w:style>
  <w:style w:type="paragraph" w:customStyle="1" w:styleId="6522F26104364729AE605BE0BA137D18">
    <w:name w:val="6522F26104364729AE605BE0BA137D18"/>
    <w:rsid w:val="00CC21E0"/>
  </w:style>
  <w:style w:type="paragraph" w:customStyle="1" w:styleId="69BB811777EE46A0B5503DA022043FC0">
    <w:name w:val="69BB811777EE46A0B5503DA022043FC0"/>
    <w:rsid w:val="00CC21E0"/>
  </w:style>
  <w:style w:type="paragraph" w:customStyle="1" w:styleId="C2CA570D34F24F0894471BB1734B7C3F">
    <w:name w:val="C2CA570D34F24F0894471BB1734B7C3F"/>
    <w:rsid w:val="00CC21E0"/>
  </w:style>
  <w:style w:type="paragraph" w:customStyle="1" w:styleId="99E7AC9A4179444AAB9BA5E122F81ECF">
    <w:name w:val="99E7AC9A4179444AAB9BA5E122F81ECF"/>
    <w:rsid w:val="00CC21E0"/>
  </w:style>
  <w:style w:type="paragraph" w:customStyle="1" w:styleId="F1A942DC4BDB4C419492DC0C6240CC34">
    <w:name w:val="F1A942DC4BDB4C419492DC0C6240CC34"/>
    <w:rsid w:val="00CC21E0"/>
  </w:style>
  <w:style w:type="paragraph" w:customStyle="1" w:styleId="6D1691D1B9C14BB38AF2C071BA304ECA">
    <w:name w:val="6D1691D1B9C14BB38AF2C071BA304ECA"/>
    <w:rsid w:val="00CC21E0"/>
  </w:style>
  <w:style w:type="paragraph" w:customStyle="1" w:styleId="DE00B178D3CF46118C51E77F23B0C4B0">
    <w:name w:val="DE00B178D3CF46118C51E77F23B0C4B0"/>
    <w:rsid w:val="00CC21E0"/>
  </w:style>
  <w:style w:type="paragraph" w:customStyle="1" w:styleId="915F49DDC1054072A90FB8E28BC21800">
    <w:name w:val="915F49DDC1054072A90FB8E28BC21800"/>
    <w:rsid w:val="00CC21E0"/>
  </w:style>
  <w:style w:type="paragraph" w:customStyle="1" w:styleId="276202F9C8504480BAAD82D1AEF82AAA">
    <w:name w:val="276202F9C8504480BAAD82D1AEF82AAA"/>
    <w:rsid w:val="00CC21E0"/>
  </w:style>
  <w:style w:type="paragraph" w:customStyle="1" w:styleId="25DAE0C959F044878BDEF92A8647F099">
    <w:name w:val="25DAE0C959F044878BDEF92A8647F099"/>
    <w:rsid w:val="00CC21E0"/>
  </w:style>
  <w:style w:type="paragraph" w:customStyle="1" w:styleId="1AA37C153F5344F7A91A94A2EC7C9636">
    <w:name w:val="1AA37C153F5344F7A91A94A2EC7C9636"/>
    <w:rsid w:val="00CC21E0"/>
  </w:style>
  <w:style w:type="paragraph" w:customStyle="1" w:styleId="A1DFA3047A0F4B108BE0BAA3191840C4">
    <w:name w:val="A1DFA3047A0F4B108BE0BAA3191840C4"/>
    <w:rsid w:val="00CC21E0"/>
  </w:style>
  <w:style w:type="paragraph" w:customStyle="1" w:styleId="6F9F440B7A7142F89910D7A584D3918B">
    <w:name w:val="6F9F440B7A7142F89910D7A584D3918B"/>
    <w:rsid w:val="00CC21E0"/>
  </w:style>
  <w:style w:type="paragraph" w:customStyle="1" w:styleId="19611B5BCC164BD49646F93F7CC44DEF">
    <w:name w:val="19611B5BCC164BD49646F93F7CC44DEF"/>
    <w:rsid w:val="00CC21E0"/>
  </w:style>
  <w:style w:type="paragraph" w:customStyle="1" w:styleId="C7417A86BAD8432BBF591E232D0D5F77">
    <w:name w:val="C7417A86BAD8432BBF591E232D0D5F77"/>
    <w:rsid w:val="00CC21E0"/>
  </w:style>
  <w:style w:type="paragraph" w:customStyle="1" w:styleId="29469FE8E5174EF99A6091EBDCD582C7">
    <w:name w:val="29469FE8E5174EF99A6091EBDCD582C7"/>
    <w:rsid w:val="00CC21E0"/>
  </w:style>
  <w:style w:type="paragraph" w:customStyle="1" w:styleId="D8E09FD1AFCB4530B87702EA38B3306C">
    <w:name w:val="D8E09FD1AFCB4530B87702EA38B3306C"/>
    <w:rsid w:val="00CC21E0"/>
  </w:style>
  <w:style w:type="paragraph" w:customStyle="1" w:styleId="A751E361791441E181F147313C13AEB7">
    <w:name w:val="A751E361791441E181F147313C13AEB7"/>
    <w:rsid w:val="00CC21E0"/>
  </w:style>
  <w:style w:type="paragraph" w:customStyle="1" w:styleId="88ACE3FCA692445F8388B9961F82312E">
    <w:name w:val="88ACE3FCA692445F8388B9961F82312E"/>
    <w:rsid w:val="00CC21E0"/>
  </w:style>
  <w:style w:type="paragraph" w:customStyle="1" w:styleId="05005F81B6AD40928C20CF3D3C560453">
    <w:name w:val="05005F81B6AD40928C20CF3D3C560453"/>
    <w:rsid w:val="00CC21E0"/>
  </w:style>
  <w:style w:type="paragraph" w:customStyle="1" w:styleId="4B58B40B0F944DF3A54E61FBE43771D4">
    <w:name w:val="4B58B40B0F944DF3A54E61FBE43771D4"/>
    <w:rsid w:val="00CC21E0"/>
  </w:style>
  <w:style w:type="paragraph" w:customStyle="1" w:styleId="33FB49A1FDF44BA29C5016649CAC75C6">
    <w:name w:val="33FB49A1FDF44BA29C5016649CAC75C6"/>
    <w:rsid w:val="00CC21E0"/>
  </w:style>
  <w:style w:type="paragraph" w:customStyle="1" w:styleId="F3727CC9DC754CFCA56BFC475B74BD67">
    <w:name w:val="F3727CC9DC754CFCA56BFC475B74BD67"/>
    <w:rsid w:val="00CC21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Energie Schweiz">
      <a:dk1>
        <a:sysClr val="windowText" lastClr="000000"/>
      </a:dk1>
      <a:lt1>
        <a:sysClr val="window" lastClr="FFFFFF"/>
      </a:lt1>
      <a:dk2>
        <a:srgbClr val="4B4B4B"/>
      </a:dk2>
      <a:lt2>
        <a:srgbClr val="B9B9B9"/>
      </a:lt2>
      <a:accent1>
        <a:srgbClr val="12385F"/>
      </a:accent1>
      <a:accent2>
        <a:srgbClr val="69ACDF"/>
      </a:accent2>
      <a:accent3>
        <a:srgbClr val="EA5B0C"/>
      </a:accent3>
      <a:accent4>
        <a:srgbClr val="F7A823"/>
      </a:accent4>
      <a:accent5>
        <a:srgbClr val="99A93A"/>
      </a:accent5>
      <a:accent6>
        <a:srgbClr val="592147"/>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bf01b5-c353-45b5-9935-f51094852823">
      <Terms xmlns="http://schemas.microsoft.com/office/infopath/2007/PartnerControls"/>
    </lcf76f155ced4ddcb4097134ff3c332f>
    <TaxCatchAll xmlns="675f8536-6ec2-45b7-a853-df43709470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965D7DB76904C47A88962C3D7C2D897" ma:contentTypeVersion="15" ma:contentTypeDescription="Ein neues Dokument erstellen." ma:contentTypeScope="" ma:versionID="59c031c2685dde77adcf4da945d9406b">
  <xsd:schema xmlns:xsd="http://www.w3.org/2001/XMLSchema" xmlns:xs="http://www.w3.org/2001/XMLSchema" xmlns:p="http://schemas.microsoft.com/office/2006/metadata/properties" xmlns:ns2="a9bf01b5-c353-45b5-9935-f51094852823" xmlns:ns3="675f8536-6ec2-45b7-a853-df43709470fd" targetNamespace="http://schemas.microsoft.com/office/2006/metadata/properties" ma:root="true" ma:fieldsID="32a8d91fc21f7a51fc27628e42cc920c" ns2:_="" ns3:_="">
    <xsd:import namespace="a9bf01b5-c353-45b5-9935-f51094852823"/>
    <xsd:import namespace="675f8536-6ec2-45b7-a853-df43709470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f01b5-c353-45b5-9935-f51094852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1483a60f-3d25-42ae-b010-69d7fed137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f8536-6ec2-45b7-a853-df43709470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bd90e6-0f07-47ae-ab71-333bc4267902}" ma:internalName="TaxCatchAll" ma:showField="CatchAllData" ma:web="675f8536-6ec2-45b7-a853-df43709470fd">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a9bf01b5-c353-45b5-9935-f51094852823"/>
    <ds:schemaRef ds:uri="675f8536-6ec2-45b7-a853-df43709470fd"/>
  </ds:schemaRefs>
</ds:datastoreItem>
</file>

<file path=customXml/itemProps2.xml><?xml version="1.0" encoding="utf-8"?>
<ds:datastoreItem xmlns:ds="http://schemas.openxmlformats.org/officeDocument/2006/customXml" ds:itemID="{B4BC8CAD-5F75-4EF1-A287-BFC1017DA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f01b5-c353-45b5-9935-f51094852823"/>
    <ds:schemaRef ds:uri="675f8536-6ec2-45b7-a853-df4370947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29B97466-35A4-4242-9A6C-8EBA6C4ACF38}">
  <ds:schemaRefs>
    <ds:schemaRef ds:uri="http://schemas.openxmlformats.org/officeDocument/2006/bibliography"/>
  </ds:schemaRefs>
</ds:datastoreItem>
</file>

<file path=docMetadata/LabelInfo.xml><?xml version="1.0" encoding="utf-8"?>
<clbl:labelList xmlns:clbl="http://schemas.microsoft.com/office/2020/mipLabelMetadata">
  <clbl:label id="{b2e3a768-93a5-4171-8310-d2fda9465328}" enabled="0" method="" siteId="{b2e3a768-93a5-4171-8310-d2fda9465328}" removed="1"/>
</clbl:labelList>
</file>

<file path=docProps/app.xml><?xml version="1.0" encoding="utf-8"?>
<Properties xmlns="http://schemas.openxmlformats.org/officeDocument/2006/extended-properties" xmlns:vt="http://schemas.openxmlformats.org/officeDocument/2006/docPropsVTypes">
  <Template>Bericht CD Subvention_d_V3.dotx</Template>
  <TotalTime>0</TotalTime>
  <Pages>15</Pages>
  <Words>2260</Words>
  <Characters>14109</Characters>
  <Application>Microsoft Office Word</Application>
  <DocSecurity>0</DocSecurity>
  <Lines>641</Lines>
  <Paragraphs>363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Meier-Guillod Eveline BFE</dc:creator>
  <cp:keywords/>
  <cp:lastModifiedBy>Doron Schneidinger</cp:lastModifiedBy>
  <cp:revision>21</cp:revision>
  <cp:lastPrinted>2026-09-03T08:31:00Z</cp:lastPrinted>
  <dcterms:created xsi:type="dcterms:W3CDTF">2026-09-03T07:44:00Z</dcterms:created>
  <dcterms:modified xsi:type="dcterms:W3CDTF">2026-09-22T08:22:00Z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0x010100B965D7DB76904C47A88962C3D7C2D897</vt:lpwstr>
  </property>
  <property fmtid="{D5CDD505-2E9C-101B-9397-08002B2CF9AE}" pid="3" name="MSIP_Label_245c3252-146d-46f3-8062-82cd8c8d7e7d_Enabled">
    <vt:lpwstr>true</vt:lpwstr>
  </property>
  <property fmtid="{D5CDD505-2E9C-101B-9397-08002B2CF9AE}" pid="4" name="MSIP_Label_245c3252-146d-46f3-8062-82cd8c8d7e7d_SetDate">
    <vt:lpwstr>2026-01-31T16:55:27Z</vt:lpwstr>
  </property>
  <property fmtid="{D5CDD505-2E9C-101B-9397-08002B2CF9AE}" pid="5" name="MSIP_Label_245c3252-146d-46f3-8062-82cd8c8d7e7d_Method">
    <vt:lpwstr>Privileged</vt:lpwstr>
  </property>
  <property fmtid="{D5CDD505-2E9C-101B-9397-08002B2CF9AE}" pid="6" name="MSIP_Label_245c3252-146d-46f3-8062-82cd8c8d7e7d_Name">
    <vt:lpwstr>L1</vt:lpwstr>
  </property>
  <property fmtid="{D5CDD505-2E9C-101B-9397-08002B2CF9AE}" pid="7" name="MSIP_Label_245c3252-146d-46f3-8062-82cd8c8d7e7d_SiteId">
    <vt:lpwstr>6ae27add-8276-4a38-88c1-3a9c1f973767</vt:lpwstr>
  </property>
  <property fmtid="{D5CDD505-2E9C-101B-9397-08002B2CF9AE}" pid="8" name="MSIP_Label_245c3252-146d-46f3-8062-82cd8c8d7e7d_ActionId">
    <vt:lpwstr>64b70670-69a0-4567-8df6-401d188f5441</vt:lpwstr>
  </property>
  <property fmtid="{D5CDD505-2E9C-101B-9397-08002B2CF9AE}" pid="9" name="MSIP_Label_245c3252-146d-46f3-8062-82cd8c8d7e7d_ContentBits">
    <vt:lpwstr>0</vt:lpwstr>
  </property>
  <property fmtid="{D5CDD505-2E9C-101B-9397-08002B2CF9AE}" pid="10" name="MSIP_Label_245c3252-146d-46f3-8062-82cd8c8d7e7d_Tag">
    <vt:lpwstr>10, 0, 1, 1</vt:lpwstr>
  </property>
  <property fmtid="{D5CDD505-2E9C-101B-9397-08002B2CF9AE}" pid="11" name="docLang">
    <vt:lpwstr>de</vt:lpwstr>
  </property>
  <property fmtid="{D5CDD505-2E9C-101B-9397-08002B2CF9AE}" pid="12" name="MediaServiceImageTags">
    <vt:lpwstr/>
  </property>
</Properties>
</file>