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91163" w14:textId="77777777" w:rsidR="00F664DB" w:rsidRDefault="00F664DB" w:rsidP="00F01C30">
      <w:pPr>
        <w:spacing w:after="120"/>
        <w:rPr>
          <w:b/>
          <w:bCs/>
          <w:color w:val="E84E0F" w:themeColor="accent1"/>
          <w:sz w:val="40"/>
          <w:szCs w:val="40"/>
        </w:rPr>
      </w:pPr>
    </w:p>
    <w:p w14:paraId="58D974E8" w14:textId="43739887" w:rsidR="00F664DB" w:rsidRDefault="00DD5952" w:rsidP="00F01C30">
      <w:pPr>
        <w:spacing w:after="120"/>
        <w:rPr>
          <w:b/>
          <w:bCs/>
          <w:color w:val="E84E0F" w:themeColor="accent1"/>
          <w:sz w:val="40"/>
          <w:szCs w:val="40"/>
        </w:rPr>
      </w:pPr>
      <w:r>
        <w:rPr>
          <w:b/>
          <w:bCs/>
          <w:noProof/>
          <w:color w:val="E84E0F" w:themeColor="accent1"/>
          <w:sz w:val="40"/>
          <w:szCs w:val="40"/>
          <w:lang w:eastAsia="de-CH"/>
        </w:rPr>
        <w:drawing>
          <wp:anchor distT="0" distB="0" distL="114300" distR="114300" simplePos="0" relativeHeight="251660288" behindDoc="1" locked="0" layoutInCell="1" allowOverlap="1" wp14:anchorId="44AF4B9C" wp14:editId="74C06FB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06745" cy="379793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5323A" w14:textId="77777777" w:rsidR="00F664DB" w:rsidRDefault="00F664DB" w:rsidP="00F01C30">
      <w:pPr>
        <w:spacing w:after="120"/>
        <w:rPr>
          <w:b/>
          <w:bCs/>
          <w:color w:val="E84E0F" w:themeColor="accent1"/>
          <w:sz w:val="40"/>
          <w:szCs w:val="40"/>
        </w:rPr>
      </w:pPr>
    </w:p>
    <w:p w14:paraId="3F691C2E" w14:textId="77777777" w:rsidR="00F664DB" w:rsidRDefault="00F664DB" w:rsidP="00F01C30">
      <w:pPr>
        <w:spacing w:after="120"/>
        <w:rPr>
          <w:b/>
          <w:bCs/>
          <w:color w:val="E84E0F" w:themeColor="accent1"/>
          <w:sz w:val="40"/>
          <w:szCs w:val="40"/>
        </w:rPr>
      </w:pPr>
    </w:p>
    <w:p w14:paraId="241FD2A4" w14:textId="77777777" w:rsidR="00F664DB" w:rsidRDefault="00F664DB" w:rsidP="00F01C30">
      <w:pPr>
        <w:spacing w:after="120"/>
        <w:rPr>
          <w:b/>
          <w:bCs/>
          <w:color w:val="E84E0F" w:themeColor="accent1"/>
          <w:sz w:val="40"/>
          <w:szCs w:val="40"/>
        </w:rPr>
      </w:pPr>
    </w:p>
    <w:p w14:paraId="0D28E9B9" w14:textId="77777777" w:rsidR="00F664DB" w:rsidRDefault="00F664DB" w:rsidP="00F01C30">
      <w:pPr>
        <w:spacing w:after="120"/>
        <w:rPr>
          <w:b/>
          <w:bCs/>
          <w:color w:val="E84E0F" w:themeColor="accent1"/>
          <w:sz w:val="40"/>
          <w:szCs w:val="40"/>
        </w:rPr>
      </w:pPr>
    </w:p>
    <w:p w14:paraId="579248CC" w14:textId="77777777" w:rsidR="00F664DB" w:rsidRDefault="00F664DB" w:rsidP="00F01C30">
      <w:pPr>
        <w:spacing w:after="120"/>
        <w:rPr>
          <w:b/>
          <w:bCs/>
          <w:color w:val="E84E0F" w:themeColor="accent1"/>
          <w:sz w:val="40"/>
          <w:szCs w:val="40"/>
        </w:rPr>
      </w:pPr>
    </w:p>
    <w:p w14:paraId="21E8DAE1" w14:textId="77777777" w:rsidR="009D3B46" w:rsidRDefault="00D066C0" w:rsidP="00F01C30">
      <w:pPr>
        <w:spacing w:after="120"/>
        <w:rPr>
          <w:b/>
          <w:bCs/>
          <w:color w:val="FFFFFF" w:themeColor="background1"/>
          <w:sz w:val="40"/>
          <w:szCs w:val="40"/>
        </w:rPr>
      </w:pPr>
      <w:r>
        <w:rPr>
          <w:b/>
          <w:bCs/>
          <w:color w:val="FFFFFF" w:themeColor="background1"/>
          <w:sz w:val="40"/>
          <w:szCs w:val="40"/>
        </w:rPr>
        <w:t xml:space="preserve"> </w:t>
      </w:r>
    </w:p>
    <w:p w14:paraId="65180689" w14:textId="44E684B2" w:rsidR="009D3B46" w:rsidRDefault="00F01C30" w:rsidP="009D3B46">
      <w:pPr>
        <w:spacing w:after="120"/>
        <w:ind w:left="142"/>
        <w:rPr>
          <w:b/>
          <w:bCs/>
          <w:color w:val="FFFFFF" w:themeColor="background1"/>
          <w:sz w:val="40"/>
          <w:szCs w:val="40"/>
        </w:rPr>
      </w:pPr>
      <w:r w:rsidRPr="00D066C0">
        <w:rPr>
          <w:b/>
          <w:bCs/>
          <w:color w:val="FFFFFF" w:themeColor="background1"/>
          <w:sz w:val="40"/>
          <w:szCs w:val="40"/>
        </w:rPr>
        <w:t xml:space="preserve">Einladung </w:t>
      </w:r>
      <w:r w:rsidR="00917D9B">
        <w:rPr>
          <w:b/>
          <w:bCs/>
          <w:color w:val="FFFFFF" w:themeColor="background1"/>
          <w:sz w:val="40"/>
          <w:szCs w:val="40"/>
        </w:rPr>
        <w:t>an der</w:t>
      </w:r>
      <w:r w:rsidR="009D3B46">
        <w:rPr>
          <w:b/>
          <w:bCs/>
          <w:color w:val="FFFFFF" w:themeColor="background1"/>
          <w:sz w:val="40"/>
          <w:szCs w:val="40"/>
        </w:rPr>
        <w:br/>
      </w:r>
      <w:r w:rsidRPr="00D066C0">
        <w:rPr>
          <w:b/>
          <w:bCs/>
          <w:color w:val="FFFFFF" w:themeColor="background1"/>
          <w:sz w:val="40"/>
          <w:szCs w:val="40"/>
        </w:rPr>
        <w:t>Informations</w:t>
      </w:r>
      <w:r w:rsidR="007B6830">
        <w:rPr>
          <w:b/>
          <w:bCs/>
          <w:color w:val="FFFFFF" w:themeColor="background1"/>
          <w:sz w:val="40"/>
          <w:szCs w:val="40"/>
        </w:rPr>
        <w:t>veranstaltung</w:t>
      </w:r>
      <w:r w:rsidRPr="00D066C0">
        <w:rPr>
          <w:b/>
          <w:bCs/>
          <w:color w:val="FFFFFF" w:themeColor="background1"/>
          <w:sz w:val="40"/>
          <w:szCs w:val="40"/>
        </w:rPr>
        <w:t xml:space="preserve"> «erneuerbar heizen»</w:t>
      </w:r>
      <w:r w:rsidR="00D066C0">
        <w:rPr>
          <w:b/>
          <w:bCs/>
          <w:color w:val="FFFFFF" w:themeColor="background1"/>
          <w:sz w:val="40"/>
          <w:szCs w:val="40"/>
        </w:rPr>
        <w:t xml:space="preserve"> </w:t>
      </w:r>
    </w:p>
    <w:p w14:paraId="1B16ED84" w14:textId="1EE8E9D6" w:rsidR="00D066C0" w:rsidRPr="00D066C0" w:rsidRDefault="00D066C0" w:rsidP="009D3B46">
      <w:pPr>
        <w:spacing w:after="240"/>
        <w:ind w:left="142"/>
        <w:rPr>
          <w:b/>
          <w:bCs/>
          <w:color w:val="FFFFFF" w:themeColor="background1"/>
          <w:sz w:val="32"/>
          <w:szCs w:val="32"/>
        </w:rPr>
      </w:pPr>
      <w:r w:rsidRPr="00D066C0">
        <w:rPr>
          <w:b/>
          <w:bCs/>
          <w:color w:val="FFFFFF" w:themeColor="background1"/>
          <w:sz w:val="32"/>
          <w:szCs w:val="32"/>
        </w:rPr>
        <w:t>am</w:t>
      </w:r>
      <w:r w:rsidR="00DD5952">
        <w:rPr>
          <w:b/>
          <w:bCs/>
          <w:color w:val="FFFFFF" w:themeColor="background1"/>
          <w:sz w:val="32"/>
          <w:szCs w:val="32"/>
        </w:rPr>
        <w:t xml:space="preserve"> [Wochentag</w:t>
      </w:r>
      <w:r w:rsidRPr="00D066C0">
        <w:rPr>
          <w:b/>
          <w:bCs/>
          <w:color w:val="FFFFFF" w:themeColor="background1"/>
          <w:sz w:val="32"/>
          <w:szCs w:val="32"/>
        </w:rPr>
        <w:t xml:space="preserve">, </w:t>
      </w:r>
      <w:r w:rsidR="00DD5952">
        <w:rPr>
          <w:b/>
          <w:bCs/>
          <w:color w:val="FFFFFF" w:themeColor="background1"/>
          <w:sz w:val="32"/>
          <w:szCs w:val="32"/>
        </w:rPr>
        <w:t>Datum]</w:t>
      </w:r>
      <w:r w:rsidRPr="00D066C0">
        <w:rPr>
          <w:b/>
          <w:bCs/>
          <w:color w:val="FFFFFF" w:themeColor="background1"/>
          <w:sz w:val="32"/>
          <w:szCs w:val="32"/>
        </w:rPr>
        <w:t>,</w:t>
      </w:r>
      <w:r w:rsidR="009D3B46">
        <w:rPr>
          <w:b/>
          <w:bCs/>
          <w:color w:val="FFFFFF" w:themeColor="background1"/>
          <w:sz w:val="32"/>
          <w:szCs w:val="32"/>
        </w:rPr>
        <w:br/>
      </w:r>
      <w:r w:rsidRPr="00D066C0">
        <w:rPr>
          <w:b/>
          <w:bCs/>
          <w:color w:val="FFFFFF" w:themeColor="background1"/>
          <w:sz w:val="32"/>
          <w:szCs w:val="32"/>
        </w:rPr>
        <w:t xml:space="preserve">um </w:t>
      </w:r>
      <w:r w:rsidR="00DD5952">
        <w:rPr>
          <w:b/>
          <w:bCs/>
          <w:color w:val="FFFFFF" w:themeColor="background1"/>
          <w:sz w:val="32"/>
          <w:szCs w:val="32"/>
        </w:rPr>
        <w:t>[Uhrzeit]</w:t>
      </w:r>
      <w:r w:rsidRPr="00D066C0">
        <w:rPr>
          <w:b/>
          <w:bCs/>
          <w:color w:val="FFFFFF" w:themeColor="background1"/>
          <w:sz w:val="32"/>
          <w:szCs w:val="32"/>
        </w:rPr>
        <w:t xml:space="preserve"> Uhr </w:t>
      </w:r>
    </w:p>
    <w:p w14:paraId="6BFCF85A" w14:textId="77777777" w:rsidR="00DD5952" w:rsidRDefault="00DD5952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b/>
          <w:bCs/>
          <w:color w:val="000000"/>
          <w:sz w:val="22"/>
          <w:szCs w:val="22"/>
          <w:lang w:val="de-DE"/>
        </w:rPr>
      </w:pPr>
    </w:p>
    <w:p w14:paraId="3FBEA711" w14:textId="0592CE32" w:rsidR="00D066C0" w:rsidRPr="00991F89" w:rsidRDefault="00D066C0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b/>
          <w:bCs/>
          <w:color w:val="000000"/>
          <w:sz w:val="22"/>
          <w:szCs w:val="22"/>
          <w:lang w:val="de-DE"/>
        </w:rPr>
      </w:pPr>
      <w:r w:rsidRPr="00991F89">
        <w:rPr>
          <w:rFonts w:cstheme="minorHAnsi"/>
          <w:b/>
          <w:bCs/>
          <w:color w:val="000000"/>
          <w:sz w:val="22"/>
          <w:szCs w:val="22"/>
          <w:lang w:val="de-DE"/>
        </w:rPr>
        <w:t>Sehr geehrte Hausbesitzerin</w:t>
      </w:r>
      <w:r w:rsidR="009D3B46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 xml:space="preserve">, sehr geehrter </w:t>
      </w:r>
      <w:r w:rsidRPr="00991F89">
        <w:rPr>
          <w:rFonts w:cstheme="minorHAnsi"/>
          <w:b/>
          <w:bCs/>
          <w:color w:val="000000"/>
          <w:sz w:val="22"/>
          <w:szCs w:val="22"/>
          <w:lang w:val="de-DE"/>
        </w:rPr>
        <w:t>Hausbesitzer</w:t>
      </w:r>
    </w:p>
    <w:p w14:paraId="0CB72FA3" w14:textId="2F079339" w:rsidR="007040C1" w:rsidRPr="00991F89" w:rsidRDefault="00C93FF6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color w:val="000000"/>
          <w:sz w:val="22"/>
          <w:szCs w:val="22"/>
          <w:lang w:val="de-DE"/>
        </w:rPr>
      </w:pPr>
      <w:r w:rsidRPr="00991F89">
        <w:rPr>
          <w:rFonts w:cstheme="minorHAnsi"/>
          <w:color w:val="000000"/>
          <w:sz w:val="22"/>
          <w:szCs w:val="22"/>
          <w:lang w:val="de-DE"/>
        </w:rPr>
        <w:t xml:space="preserve">Wir unterstützen Sie beim Heizungswechsel zusammen mit dem Programm 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br/>
        <w:t>«</w:t>
      </w:r>
      <w:r w:rsidRPr="00991F89">
        <w:rPr>
          <w:rFonts w:cstheme="minorHAnsi"/>
          <w:color w:val="000000"/>
          <w:sz w:val="22"/>
          <w:szCs w:val="22"/>
          <w:lang w:val="de-DE"/>
        </w:rPr>
        <w:t>erneuerbar heizen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>»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 vom Bundesamt für Energie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 xml:space="preserve"> BFE</w:t>
      </w:r>
      <w:r w:rsidRPr="00991F89">
        <w:rPr>
          <w:rFonts w:cstheme="minorHAnsi"/>
          <w:color w:val="000000"/>
          <w:sz w:val="22"/>
          <w:szCs w:val="22"/>
          <w:lang w:val="de-DE"/>
        </w:rPr>
        <w:t xml:space="preserve">. </w:t>
      </w:r>
    </w:p>
    <w:p w14:paraId="6A4A5601" w14:textId="092D2C88" w:rsidR="00781A31" w:rsidRPr="00991F89" w:rsidRDefault="00781A31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color w:val="000000"/>
          <w:sz w:val="22"/>
          <w:szCs w:val="22"/>
          <w:lang w:val="de-DE"/>
        </w:rPr>
      </w:pPr>
      <w:r w:rsidRPr="00991F89">
        <w:rPr>
          <w:rFonts w:cstheme="minorHAnsi"/>
          <w:color w:val="000000"/>
          <w:sz w:val="22"/>
          <w:szCs w:val="22"/>
          <w:lang w:val="de-DE"/>
        </w:rPr>
        <w:t>Alle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>n</w:t>
      </w:r>
      <w:r w:rsidRPr="00991F89">
        <w:rPr>
          <w:rFonts w:cstheme="minorHAnsi"/>
          <w:color w:val="000000"/>
          <w:sz w:val="22"/>
          <w:szCs w:val="22"/>
          <w:lang w:val="de-DE"/>
        </w:rPr>
        <w:t xml:space="preserve"> erneuerbaren Heizsysteme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 xml:space="preserve">n ist </w:t>
      </w:r>
      <w:r w:rsidRPr="00991F89">
        <w:rPr>
          <w:rFonts w:cstheme="minorHAnsi"/>
          <w:color w:val="000000"/>
          <w:sz w:val="22"/>
          <w:szCs w:val="22"/>
          <w:lang w:val="de-DE"/>
        </w:rPr>
        <w:t>gemeinsam, dass sie die CO</w:t>
      </w:r>
      <w:r w:rsidRPr="00991F89">
        <w:rPr>
          <w:rFonts w:cstheme="minorHAnsi"/>
          <w:color w:val="000000"/>
          <w:sz w:val="22"/>
          <w:szCs w:val="22"/>
          <w:vertAlign w:val="subscript"/>
          <w:lang w:val="de-DE"/>
        </w:rPr>
        <w:t>2</w:t>
      </w:r>
      <w:r w:rsidRPr="00991F89">
        <w:rPr>
          <w:rFonts w:cstheme="minorHAnsi"/>
          <w:color w:val="000000"/>
          <w:sz w:val="22"/>
          <w:szCs w:val="22"/>
          <w:lang w:val="de-DE"/>
        </w:rPr>
        <w:t>-Emissionen reduzieren, den Wert Ihrer Liegenschaft erhöhen und langfristig die Heizkosten senken.</w:t>
      </w:r>
    </w:p>
    <w:p w14:paraId="1AC8C0C5" w14:textId="65B0626D" w:rsidR="00FF28CA" w:rsidRPr="00991F89" w:rsidRDefault="00374738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color w:val="000000"/>
          <w:sz w:val="22"/>
          <w:szCs w:val="22"/>
          <w:lang w:val="de-DE"/>
        </w:rPr>
      </w:pPr>
      <w:r>
        <w:rPr>
          <w:rFonts w:cstheme="minorHAnsi"/>
          <w:color w:val="000000"/>
          <w:sz w:val="22"/>
          <w:szCs w:val="22"/>
          <w:lang w:val="de-DE"/>
        </w:rPr>
        <w:t xml:space="preserve">An der </w:t>
      </w:r>
      <w:r w:rsidR="007B6830">
        <w:rPr>
          <w:rFonts w:cstheme="minorHAnsi"/>
          <w:color w:val="000000"/>
          <w:sz w:val="22"/>
          <w:szCs w:val="22"/>
          <w:lang w:val="de-DE"/>
        </w:rPr>
        <w:t>Infoveranstaltung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 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>«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>erneuerbar heizen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>»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 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>erhalten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 </w:t>
      </w:r>
      <w:r w:rsidR="0080029F" w:rsidRPr="00991F89">
        <w:rPr>
          <w:rFonts w:cstheme="minorHAnsi"/>
          <w:color w:val="000000"/>
          <w:sz w:val="22"/>
          <w:szCs w:val="22"/>
          <w:lang w:val="de-DE"/>
        </w:rPr>
        <w:t>Sie</w:t>
      </w:r>
      <w:r w:rsidR="00FF28CA" w:rsidRPr="00991F89">
        <w:rPr>
          <w:rFonts w:cstheme="minorHAnsi"/>
          <w:color w:val="000000"/>
          <w:sz w:val="22"/>
          <w:szCs w:val="22"/>
          <w:lang w:val="de-DE"/>
        </w:rPr>
        <w:t xml:space="preserve"> 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eine Übersicht über </w:t>
      </w:r>
      <w:r w:rsidR="00F910F5" w:rsidRPr="00991F89">
        <w:rPr>
          <w:rFonts w:cstheme="minorHAnsi"/>
          <w:color w:val="000000"/>
          <w:sz w:val="22"/>
          <w:szCs w:val="22"/>
          <w:lang w:val="de-DE"/>
        </w:rPr>
        <w:t xml:space="preserve">die 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>verschiedenen erneuerbaren Heizsysteme</w:t>
      </w:r>
      <w:r w:rsidR="003475CF" w:rsidRPr="00991F89">
        <w:rPr>
          <w:rFonts w:cstheme="minorHAnsi"/>
          <w:color w:val="000000"/>
          <w:sz w:val="22"/>
          <w:szCs w:val="22"/>
          <w:lang w:val="de-DE"/>
        </w:rPr>
        <w:t xml:space="preserve"> und deren Finanzierung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>. Zudem besteht die Möglichkeit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>,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 </w:t>
      </w:r>
      <w:r w:rsidR="00FC432D" w:rsidRPr="00991F89">
        <w:rPr>
          <w:rFonts w:cstheme="minorHAnsi"/>
          <w:color w:val="000000"/>
          <w:sz w:val="22"/>
          <w:szCs w:val="22"/>
          <w:lang w:val="de-DE"/>
        </w:rPr>
        <w:t>kostenlos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 ein professionelles Beratungsangebot für Ihren Heizungsersatz (Impulsberatung) zu buchen</w:t>
      </w:r>
      <w:r w:rsidR="00FF28CA" w:rsidRPr="00991F89">
        <w:rPr>
          <w:rFonts w:cstheme="minorHAnsi"/>
          <w:color w:val="000000"/>
          <w:sz w:val="22"/>
          <w:szCs w:val="22"/>
          <w:lang w:val="de-DE"/>
        </w:rPr>
        <w:t>.</w:t>
      </w:r>
    </w:p>
    <w:p w14:paraId="4C844555" w14:textId="3ABCD0DB" w:rsidR="00F871AA" w:rsidRPr="00991F89" w:rsidRDefault="000C725C" w:rsidP="00FF28CA">
      <w:pPr>
        <w:autoSpaceDE w:val="0"/>
        <w:autoSpaceDN w:val="0"/>
        <w:adjustRightInd w:val="0"/>
        <w:spacing w:after="240" w:line="240" w:lineRule="auto"/>
        <w:rPr>
          <w:rFonts w:cstheme="minorHAnsi"/>
          <w:b/>
          <w:bCs/>
          <w:color w:val="000000"/>
          <w:sz w:val="22"/>
          <w:szCs w:val="22"/>
          <w:lang w:val="de-DE"/>
        </w:rPr>
      </w:pPr>
      <w:r w:rsidRPr="00991F89">
        <w:rPr>
          <w:rFonts w:cstheme="minorHAnsi"/>
          <w:b/>
          <w:bCs/>
          <w:noProof/>
          <w:color w:val="000000"/>
          <w:sz w:val="22"/>
          <w:szCs w:val="22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12C7A" wp14:editId="57CD7566">
                <wp:simplePos x="0" y="0"/>
                <wp:positionH relativeFrom="column">
                  <wp:posOffset>3350343</wp:posOffset>
                </wp:positionH>
                <wp:positionV relativeFrom="paragraph">
                  <wp:posOffset>2503391</wp:posOffset>
                </wp:positionV>
                <wp:extent cx="2267712" cy="1982420"/>
                <wp:effectExtent l="0" t="0" r="18415" b="1206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2" cy="19824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1FE76" w14:textId="77777777" w:rsidR="005C66F0" w:rsidRDefault="005C66F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6F0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25216FB2" w14:textId="1BE035F1" w:rsidR="00FF28CA" w:rsidRPr="00F871AA" w:rsidRDefault="005C66F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6F0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F871A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F28CA" w:rsidRPr="00F871AA">
                              <w:rPr>
                                <w:b/>
                                <w:bCs/>
                              </w:rPr>
                              <w:t>Informationen zum Anlass</w:t>
                            </w:r>
                          </w:p>
                          <w:p w14:paraId="5471435B" w14:textId="77777777" w:rsidR="00FF28CA" w:rsidRDefault="00FF28CA"/>
                          <w:p w14:paraId="4ABD6EAD" w14:textId="77777777" w:rsidR="00FF28CA" w:rsidRDefault="00FF28CA"/>
                          <w:p w14:paraId="52D7D186" w14:textId="77777777" w:rsidR="00FF28CA" w:rsidRPr="00FF28CA" w:rsidRDefault="00FF28CA" w:rsidP="00FF28CA">
                            <w:pPr>
                              <w:ind w:left="426"/>
                              <w:rPr>
                                <w:b/>
                                <w:bCs/>
                              </w:rPr>
                            </w:pPr>
                          </w:p>
                          <w:p w14:paraId="37FC83F8" w14:textId="25F60B9A" w:rsidR="00FF28CA" w:rsidRPr="00F871AA" w:rsidRDefault="00F871A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Datum</w:t>
                            </w:r>
                            <w:r w:rsidR="00FF28CA" w:rsidRPr="00F871AA">
                              <w:rPr>
                                <w:bCs/>
                              </w:rPr>
                              <w:t>:</w:t>
                            </w:r>
                          </w:p>
                          <w:p w14:paraId="06F2DE12" w14:textId="77777777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</w:p>
                          <w:p w14:paraId="501CF109" w14:textId="6D5F9563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  <w:r w:rsidRPr="00F871AA">
                              <w:rPr>
                                <w:bCs/>
                              </w:rPr>
                              <w:t>Zeit:</w:t>
                            </w:r>
                          </w:p>
                          <w:p w14:paraId="5BB31D95" w14:textId="0182CF06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</w:p>
                          <w:p w14:paraId="124CD041" w14:textId="445F6F35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  <w:r w:rsidRPr="00F871AA">
                              <w:rPr>
                                <w:bCs/>
                              </w:rPr>
                              <w:t xml:space="preserve">Ort: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12C7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3.8pt;margin-top:197.1pt;width:178.55pt;height:156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" filled="f" strokecolor="black [3213]" strokeweight=".25pt">
                <v:textbox inset="0,0,0,0">
                  <w:txbxContent>
                    <w:p w14:paraId="7F11FE76" w14:textId="77777777" w:rsidR="005C66F0" w:rsidRDefault="005C66F0">
                      <w:pPr>
                        <w:rPr>
                          <w:b/>
                          <w:bCs/>
                        </w:rPr>
                      </w:pPr>
                      <w:r w:rsidRPr="005C66F0">
                        <w:rPr>
                          <w:b/>
                          <w:bCs/>
                        </w:rPr>
                        <w:t xml:space="preserve">   </w:t>
                      </w:r>
                    </w:p>
                    <w:p w14:paraId="25216FB2" w14:textId="1BE035F1" w:rsidR="00FF28CA" w:rsidRPr="00F871AA" w:rsidRDefault="005C66F0">
                      <w:pPr>
                        <w:rPr>
                          <w:b/>
                          <w:bCs/>
                        </w:rPr>
                      </w:pPr>
                      <w:r w:rsidRPr="005C66F0">
                        <w:rPr>
                          <w:b/>
                          <w:bCs/>
                        </w:rPr>
                        <w:t xml:space="preserve">  </w:t>
                      </w:r>
                      <w:r w:rsidRPr="00F871AA">
                        <w:rPr>
                          <w:b/>
                          <w:bCs/>
                        </w:rPr>
                        <w:t xml:space="preserve"> </w:t>
                      </w:r>
                      <w:r w:rsidR="00FF28CA" w:rsidRPr="00F871AA">
                        <w:rPr>
                          <w:b/>
                          <w:bCs/>
                        </w:rPr>
                        <w:t>Informationen zum Anlass</w:t>
                      </w:r>
                    </w:p>
                    <w:p w14:paraId="5471435B" w14:textId="77777777" w:rsidR="00FF28CA" w:rsidRDefault="00FF28CA"/>
                    <w:p w14:paraId="4ABD6EAD" w14:textId="77777777" w:rsidR="00FF28CA" w:rsidRDefault="00FF28CA"/>
                    <w:p w14:paraId="52D7D186" w14:textId="77777777" w:rsidR="00FF28CA" w:rsidRPr="00FF28CA" w:rsidRDefault="00FF28CA" w:rsidP="00FF28CA">
                      <w:pPr>
                        <w:ind w:left="426"/>
                        <w:rPr>
                          <w:b/>
                          <w:bCs/>
                        </w:rPr>
                      </w:pPr>
                    </w:p>
                    <w:p w14:paraId="37FC83F8" w14:textId="25F60B9A" w:rsidR="00FF28CA" w:rsidRPr="00F871AA" w:rsidRDefault="00F871AA" w:rsidP="005C66F0">
                      <w:pPr>
                        <w:ind w:left="284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Datum</w:t>
                      </w:r>
                      <w:r w:rsidR="00FF28CA" w:rsidRPr="00F871AA">
                        <w:rPr>
                          <w:bCs/>
                        </w:rPr>
                        <w:t>:</w:t>
                      </w:r>
                    </w:p>
                    <w:p w14:paraId="06F2DE12" w14:textId="77777777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</w:p>
                    <w:p w14:paraId="501CF109" w14:textId="6D5F9563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  <w:r w:rsidRPr="00F871AA">
                        <w:rPr>
                          <w:bCs/>
                        </w:rPr>
                        <w:t>Zeit:</w:t>
                      </w:r>
                    </w:p>
                    <w:p w14:paraId="5BB31D95" w14:textId="0182CF06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</w:p>
                    <w:p w14:paraId="124CD041" w14:textId="445F6F35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  <w:r w:rsidRPr="00F871AA">
                        <w:rPr>
                          <w:bCs/>
                        </w:rPr>
                        <w:t xml:space="preserve">Ort: </w:t>
                      </w:r>
                    </w:p>
                  </w:txbxContent>
                </v:textbox>
              </v:shape>
            </w:pict>
          </mc:Fallback>
        </mc:AlternateContent>
      </w:r>
      <w:r w:rsidR="007040C1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>Wir freuen uns</w:t>
      </w:r>
      <w:r w:rsidR="00F01C30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>,</w:t>
      </w:r>
      <w:r w:rsidR="007040C1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 xml:space="preserve"> Sie </w:t>
      </w:r>
      <w:r w:rsidR="00374738">
        <w:rPr>
          <w:rFonts w:cstheme="minorHAnsi"/>
          <w:b/>
          <w:bCs/>
          <w:color w:val="000000"/>
          <w:sz w:val="22"/>
          <w:szCs w:val="22"/>
          <w:lang w:val="de-DE"/>
        </w:rPr>
        <w:t>an der</w:t>
      </w:r>
      <w:r w:rsidR="00374738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 xml:space="preserve"> </w:t>
      </w:r>
      <w:r w:rsidR="007B6830" w:rsidRPr="007B6830">
        <w:rPr>
          <w:rFonts w:cstheme="minorHAnsi"/>
          <w:b/>
          <w:color w:val="000000"/>
          <w:sz w:val="22"/>
          <w:szCs w:val="22"/>
          <w:lang w:val="de-DE"/>
        </w:rPr>
        <w:t>Infoveranstaltung</w:t>
      </w:r>
      <w:r w:rsidR="007B6830" w:rsidRPr="00991F89">
        <w:rPr>
          <w:rFonts w:cstheme="minorHAnsi"/>
          <w:color w:val="000000"/>
          <w:sz w:val="22"/>
          <w:szCs w:val="22"/>
          <w:lang w:val="de-DE"/>
        </w:rPr>
        <w:t xml:space="preserve"> </w:t>
      </w:r>
      <w:r w:rsidR="00F01C30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>«erneuerbar heizen»</w:t>
      </w:r>
      <w:r w:rsidR="007040C1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 xml:space="preserve"> begrüssen zu dürfen!</w:t>
      </w:r>
      <w:r w:rsidR="00232E84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 xml:space="preserve"> Die Teilnahme ist kostenlos. </w:t>
      </w:r>
    </w:p>
    <w:p w14:paraId="7F272DDD" w14:textId="4B8D2D83" w:rsidR="009D3B46" w:rsidRPr="00991F89" w:rsidRDefault="009D3B46" w:rsidP="00B2224E">
      <w:pPr>
        <w:pStyle w:val="Corpsdetexte"/>
        <w:numPr>
          <w:ilvl w:val="0"/>
          <w:numId w:val="28"/>
        </w:numPr>
        <w:tabs>
          <w:tab w:val="left" w:pos="1843"/>
        </w:tabs>
        <w:ind w:left="284" w:hanging="284"/>
        <w:rPr>
          <w:sz w:val="22"/>
          <w:szCs w:val="22"/>
        </w:rPr>
      </w:pPr>
      <w:r w:rsidRPr="00991F89">
        <w:rPr>
          <w:sz w:val="22"/>
          <w:szCs w:val="22"/>
        </w:rPr>
        <w:t>Datum</w:t>
      </w:r>
      <w:r w:rsidRPr="00991F89">
        <w:rPr>
          <w:sz w:val="22"/>
          <w:szCs w:val="22"/>
        </w:rPr>
        <w:tab/>
        <w:t>Dienstag, 21. März 202</w:t>
      </w:r>
      <w:r w:rsidR="00D4553F">
        <w:rPr>
          <w:sz w:val="22"/>
          <w:szCs w:val="22"/>
        </w:rPr>
        <w:t>4</w:t>
      </w:r>
      <w:r w:rsidRPr="00991F89">
        <w:rPr>
          <w:sz w:val="22"/>
          <w:szCs w:val="22"/>
        </w:rPr>
        <w:tab/>
      </w:r>
    </w:p>
    <w:p w14:paraId="0BB6BD1B" w14:textId="039BFA55" w:rsidR="009D3B46" w:rsidRPr="00991F89" w:rsidRDefault="009D3B46" w:rsidP="00B2224E">
      <w:pPr>
        <w:pStyle w:val="Corpsdetexte"/>
        <w:numPr>
          <w:ilvl w:val="0"/>
          <w:numId w:val="28"/>
        </w:numPr>
        <w:tabs>
          <w:tab w:val="left" w:pos="1843"/>
        </w:tabs>
        <w:ind w:left="284" w:hanging="284"/>
        <w:rPr>
          <w:sz w:val="22"/>
          <w:szCs w:val="22"/>
        </w:rPr>
      </w:pPr>
      <w:r w:rsidRPr="00991F89">
        <w:rPr>
          <w:sz w:val="22"/>
          <w:szCs w:val="22"/>
        </w:rPr>
        <w:t>Zeit</w:t>
      </w:r>
      <w:r w:rsidRPr="00991F89">
        <w:rPr>
          <w:sz w:val="22"/>
          <w:szCs w:val="22"/>
        </w:rPr>
        <w:tab/>
        <w:t>18.00 Uhr</w:t>
      </w:r>
    </w:p>
    <w:p w14:paraId="2B3AF488" w14:textId="11DF3818" w:rsidR="009D3B46" w:rsidRPr="00991F89" w:rsidRDefault="009D3B46" w:rsidP="00B2224E">
      <w:pPr>
        <w:pStyle w:val="Corpsdetexte"/>
        <w:numPr>
          <w:ilvl w:val="0"/>
          <w:numId w:val="28"/>
        </w:numPr>
        <w:tabs>
          <w:tab w:val="left" w:pos="1843"/>
        </w:tabs>
        <w:ind w:left="284" w:hanging="284"/>
        <w:rPr>
          <w:sz w:val="22"/>
          <w:szCs w:val="22"/>
        </w:rPr>
      </w:pPr>
      <w:r w:rsidRPr="00991F89">
        <w:rPr>
          <w:sz w:val="22"/>
          <w:szCs w:val="22"/>
        </w:rPr>
        <w:t>Ort</w:t>
      </w:r>
      <w:r w:rsidRPr="00991F89">
        <w:rPr>
          <w:sz w:val="22"/>
          <w:szCs w:val="22"/>
        </w:rPr>
        <w:tab/>
        <w:t>Gemeindesaal</w:t>
      </w:r>
    </w:p>
    <w:p w14:paraId="644CD228" w14:textId="3B77A073" w:rsidR="009D3B46" w:rsidRPr="00991F89" w:rsidRDefault="009D3B46" w:rsidP="00B2224E">
      <w:pPr>
        <w:pStyle w:val="Corpsdetexte"/>
        <w:numPr>
          <w:ilvl w:val="0"/>
          <w:numId w:val="28"/>
        </w:numPr>
        <w:tabs>
          <w:tab w:val="left" w:pos="1843"/>
        </w:tabs>
        <w:ind w:left="284" w:hanging="284"/>
        <w:rPr>
          <w:sz w:val="22"/>
          <w:szCs w:val="22"/>
        </w:rPr>
      </w:pPr>
      <w:r w:rsidRPr="00991F89">
        <w:rPr>
          <w:sz w:val="22"/>
          <w:szCs w:val="22"/>
        </w:rPr>
        <w:t>Anmeldung</w:t>
      </w:r>
      <w:r w:rsidRPr="00991F89">
        <w:rPr>
          <w:sz w:val="22"/>
          <w:szCs w:val="22"/>
        </w:rPr>
        <w:tab/>
        <w:t>xyz@xyz.ch</w:t>
      </w:r>
    </w:p>
    <w:sectPr w:rsidR="009D3B46" w:rsidRPr="00991F89" w:rsidSect="005F7A7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410" w:right="1477" w:bottom="1134" w:left="144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470C2" w14:textId="77777777" w:rsidR="004E6C10" w:rsidRDefault="004E6C10" w:rsidP="00F91D37">
      <w:pPr>
        <w:spacing w:line="240" w:lineRule="auto"/>
      </w:pPr>
      <w:r>
        <w:separator/>
      </w:r>
    </w:p>
  </w:endnote>
  <w:endnote w:type="continuationSeparator" w:id="0">
    <w:p w14:paraId="45EB9AD5" w14:textId="77777777" w:rsidR="004E6C10" w:rsidRDefault="004E6C10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A647A" w14:textId="77777777" w:rsidR="00870017" w:rsidRDefault="005C6148">
    <w:pPr>
      <w:pStyle w:val="Pieddepag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3" behindDoc="0" locked="1" layoutInCell="1" allowOverlap="1" wp14:anchorId="61AC820F" wp14:editId="3206537A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5CA42B" w14:textId="539FD179" w:rsidR="005C6148" w:rsidRPr="005C6148" w:rsidRDefault="005C6148" w:rsidP="00E8428A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7B6830" w:rsidRPr="007B6830">
                            <w:rPr>
                              <w:noProof/>
                              <w:lang w:val="de-DE"/>
                            </w:rPr>
                            <w:t>2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 w:rsidR="00452D49">
                            <w:rPr>
                              <w:noProof/>
                            </w:rPr>
                            <w:fldChar w:fldCharType="begin"/>
                          </w:r>
                          <w:r w:rsidR="00452D49"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 w:rsidR="00452D49">
                            <w:rPr>
                              <w:noProof/>
                            </w:rPr>
                            <w:fldChar w:fldCharType="separate"/>
                          </w:r>
                          <w:r w:rsidR="007B6830">
                            <w:rPr>
                              <w:noProof/>
                            </w:rPr>
                            <w:t>2</w:t>
                          </w:r>
                          <w:r w:rsidR="00452D49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324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C820F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-1.6pt;margin-top:0;width:49.6pt;height:44.8pt;z-index:2516592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" filled="f" stroked="f" strokeweight=".5pt">
              <v:textbox inset="0,0,0,9mm">
                <w:txbxContent>
                  <w:p w14:paraId="6A5CA42B" w14:textId="539FD179" w:rsidR="005C6148" w:rsidRPr="005C6148" w:rsidRDefault="005C6148" w:rsidP="00E8428A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7B6830" w:rsidRPr="007B6830">
                      <w:rPr>
                        <w:noProof/>
                        <w:lang w:val="de-DE"/>
                      </w:rPr>
                      <w:t>2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 w:rsidR="00452D49">
                      <w:rPr>
                        <w:noProof/>
                      </w:rPr>
                      <w:fldChar w:fldCharType="begin"/>
                    </w:r>
                    <w:r w:rsidR="00452D49">
                      <w:rPr>
                        <w:noProof/>
                      </w:rPr>
                      <w:instrText xml:space="preserve"> NUMPAGES   \* MERGEFORMAT </w:instrText>
                    </w:r>
                    <w:r w:rsidR="00452D49">
                      <w:rPr>
                        <w:noProof/>
                      </w:rPr>
                      <w:fldChar w:fldCharType="separate"/>
                    </w:r>
                    <w:r w:rsidR="007B6830">
                      <w:rPr>
                        <w:noProof/>
                      </w:rPr>
                      <w:t>2</w:t>
                    </w:r>
                    <w:r w:rsidR="00452D49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98098" w14:textId="0EDBAB8B" w:rsidR="00401FC6" w:rsidRDefault="00401FC6" w:rsidP="00F871AA">
    <w:pPr>
      <w:pStyle w:val="Pieddepage"/>
      <w:tabs>
        <w:tab w:val="right" w:pos="8987"/>
      </w:tabs>
    </w:pPr>
    <w:r w:rsidRPr="00BF13A2">
      <w:rPr>
        <w:noProof/>
        <w:lang w:eastAsia="de-CH"/>
      </w:rPr>
      <w:drawing>
        <wp:anchor distT="0" distB="0" distL="114300" distR="114300" simplePos="0" relativeHeight="251670527" behindDoc="1" locked="0" layoutInCell="1" allowOverlap="1" wp14:anchorId="70783F9B" wp14:editId="0462D67F">
          <wp:simplePos x="0" y="0"/>
          <wp:positionH relativeFrom="margin">
            <wp:posOffset>3335020</wp:posOffset>
          </wp:positionH>
          <wp:positionV relativeFrom="paragraph">
            <wp:posOffset>-374650</wp:posOffset>
          </wp:positionV>
          <wp:extent cx="2551430" cy="781050"/>
          <wp:effectExtent l="0" t="0" r="1270" b="0"/>
          <wp:wrapNone/>
          <wp:docPr id="17" name="Grafik 17" descr="C:\Users\U80853~1\AppData\Local\Temp\$$_D966\EnergieSchweiz_Logos_DE\CMYK\JPG\ECH_Logo_D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80853~1\AppData\Local\Temp\$$_D966\EnergieSchweiz_Logos_DE\CMYK\JPG\ECH_Logo_D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7317" cy="782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71A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93BB7" w14:textId="77777777" w:rsidR="004E6C10" w:rsidRDefault="004E6C10" w:rsidP="00F91D37">
      <w:pPr>
        <w:spacing w:line="240" w:lineRule="auto"/>
      </w:pPr>
      <w:r>
        <w:separator/>
      </w:r>
    </w:p>
  </w:footnote>
  <w:footnote w:type="continuationSeparator" w:id="0">
    <w:p w14:paraId="422EBD7F" w14:textId="77777777" w:rsidR="004E6C10" w:rsidRDefault="004E6C10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34B5" w14:textId="77777777" w:rsidR="005C6148" w:rsidRDefault="00750AB0">
    <w:pPr>
      <w:pStyle w:val="En-tt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6431" behindDoc="0" locked="1" layoutInCell="1" allowOverlap="1" wp14:anchorId="006E6D11" wp14:editId="275ACE6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124800" cy="774000"/>
              <wp:effectExtent l="0" t="0" r="0" b="762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4800" cy="774000"/>
                        <a:chOff x="0" y="0"/>
                        <a:chExt cx="3124200" cy="772425"/>
                      </a:xfrm>
                    </wpg:grpSpPr>
                    <wps:wsp>
                      <wps:cNvPr id="4" name="Rechteck 4"/>
                      <wps:cNvSpPr/>
                      <wps:spPr>
                        <a:xfrm>
                          <a:off x="1380015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60005"/>
                          <a:ext cx="3124200" cy="312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F2948C" id="Gruppieren 9" o:spid="_x0000_s1026" style="position:absolute;margin-left:0;margin-top:0;width:246.05pt;height:60.95pt;z-index:251666431;mso-position-horizontal:center;mso-position-horizontal-relative:page;mso-position-vertical:top;mso-position-vertical-relative:page;mso-width-relative:margin;mso-height-relative:margin" coordsize="31242,77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">
              <v:rect id="Rechteck 4" o:spid="_x0000_s1027" style="position:absolute;left:1380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" filled="f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8" type="#_x0000_t75" style="position:absolute;top:4600;width:31242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40B83" w14:textId="37ED43BB" w:rsidR="00EC5215" w:rsidRDefault="00C93FF6">
    <w:pPr>
      <w:pStyle w:val="En-tt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2575" behindDoc="0" locked="0" layoutInCell="1" allowOverlap="1" wp14:anchorId="0B901801" wp14:editId="3FAE1F3A">
              <wp:simplePos x="0" y="0"/>
              <wp:positionH relativeFrom="column">
                <wp:posOffset>4869180</wp:posOffset>
              </wp:positionH>
              <wp:positionV relativeFrom="paragraph">
                <wp:posOffset>46355</wp:posOffset>
              </wp:positionV>
              <wp:extent cx="1000760" cy="891540"/>
              <wp:effectExtent l="54610" t="40640" r="82550" b="101600"/>
              <wp:wrapNone/>
              <wp:docPr id="7" name="Flussdiagramm: Verzöger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 flipV="1">
                        <a:off x="0" y="0"/>
                        <a:ext cx="1000760" cy="891540"/>
                      </a:xfrm>
                      <a:prstGeom prst="flowChartDelay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472AE" w14:textId="012A7046" w:rsidR="00C93FF6" w:rsidRPr="007040C1" w:rsidRDefault="00C93FF6" w:rsidP="00C93FF6"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 w:rsidRPr="007040C1">
                            <w:rPr>
                              <w:sz w:val="18"/>
                            </w:rPr>
                            <w:t>Logo der Gemeinde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901801"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Flussdiagramm: Verzögerung 7" o:spid="_x0000_s1028" type="#_x0000_t135" style="position:absolute;margin-left:383.4pt;margin-top:3.65pt;width:78.8pt;height:70.2pt;rotation:-90;flip:y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" fillcolor="gray [1616]" strokecolor="black [3040]">
              <v:fill color2="#d9d9d9 [496]" rotate="t" angle="180" colors="0 #bcbcbc;22938f #d0d0d0;1 #ededed" focus="100%" type="gradient"/>
              <v:shadow on="t" color="black" opacity="24903f" origin=",.5" offset="0,.55556mm"/>
              <v:textbox style="layout-flow:vertical">
                <w:txbxContent>
                  <w:p w14:paraId="1BA472AE" w14:textId="012A7046" w:rsidR="00C93FF6" w:rsidRPr="007040C1" w:rsidRDefault="00C93FF6" w:rsidP="00C93FF6">
                    <w:pPr>
                      <w:spacing w:line="240" w:lineRule="auto"/>
                      <w:rPr>
                        <w:sz w:val="18"/>
                      </w:rPr>
                    </w:pPr>
                    <w:r w:rsidRPr="007040C1">
                      <w:rPr>
                        <w:sz w:val="18"/>
                      </w:rPr>
                      <w:t>Logo der Gemeinde</w:t>
                    </w:r>
                  </w:p>
                </w:txbxContent>
              </v:textbox>
            </v:shape>
          </w:pict>
        </mc:Fallback>
      </mc:AlternateContent>
    </w:r>
    <w:r w:rsidR="008B4694"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8479" behindDoc="0" locked="1" layoutInCell="1" allowOverlap="1" wp14:anchorId="37BD3F32" wp14:editId="244C3BF2">
              <wp:simplePos x="0" y="0"/>
              <wp:positionH relativeFrom="page">
                <wp:posOffset>908050</wp:posOffset>
              </wp:positionH>
              <wp:positionV relativeFrom="page">
                <wp:posOffset>0</wp:posOffset>
              </wp:positionV>
              <wp:extent cx="3121660" cy="786130"/>
              <wp:effectExtent l="0" t="0" r="2540" b="0"/>
              <wp:wrapNone/>
              <wp:docPr id="11" name="Gruppieren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1660" cy="786130"/>
                        <a:chOff x="-1306325" y="0"/>
                        <a:chExt cx="3121152" cy="785099"/>
                      </a:xfrm>
                    </wpg:grpSpPr>
                    <wps:wsp>
                      <wps:cNvPr id="12" name="Rechteck 12"/>
                      <wps:cNvSpPr/>
                      <wps:spPr>
                        <a:xfrm>
                          <a:off x="1380015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-1306325" y="472679"/>
                          <a:ext cx="3121152" cy="312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4AFAFD" id="Gruppieren 11" o:spid="_x0000_s1026" style="position:absolute;margin-left:71.5pt;margin-top:0;width:245.8pt;height:61.9pt;z-index:251668479;mso-position-horizontal-relative:page;mso-position-vertical-relative:page;mso-width-relative:margin;mso-height-relative:margin" coordorigin="-13063" coordsize="31211,78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">
              <v:rect id="Rechteck 12" o:spid="_x0000_s1027" style="position:absolute;left:1380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" filled="f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3" o:spid="_x0000_s1028" type="#_x0000_t75" style="position:absolute;left:-13063;top:4726;width:3121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">
                <v:imagedata r:id="rId2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1832E05"/>
    <w:multiLevelType w:val="hybridMultilevel"/>
    <w:tmpl w:val="6BC24FEC"/>
    <w:lvl w:ilvl="0" w:tplc="609E22DC">
      <w:start w:val="1"/>
      <w:numFmt w:val="lowerLetter"/>
      <w:pStyle w:val="Nummerierungabc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65688"/>
    <w:multiLevelType w:val="hybridMultilevel"/>
    <w:tmpl w:val="7E18D932"/>
    <w:lvl w:ilvl="0" w:tplc="06D6B8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4C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D46FD"/>
    <w:multiLevelType w:val="multilevel"/>
    <w:tmpl w:val="478AEFDC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18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E06DE1"/>
    <w:multiLevelType w:val="multilevel"/>
    <w:tmpl w:val="5808B4DE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4"/>
  </w:num>
  <w:num w:numId="12">
    <w:abstractNumId w:val="18"/>
  </w:num>
  <w:num w:numId="13">
    <w:abstractNumId w:val="15"/>
  </w:num>
  <w:num w:numId="14">
    <w:abstractNumId w:val="26"/>
  </w:num>
  <w:num w:numId="15">
    <w:abstractNumId w:val="25"/>
  </w:num>
  <w:num w:numId="16">
    <w:abstractNumId w:val="10"/>
  </w:num>
  <w:num w:numId="17">
    <w:abstractNumId w:val="16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4"/>
  </w:num>
  <w:num w:numId="21">
    <w:abstractNumId w:val="21"/>
  </w:num>
  <w:num w:numId="22">
    <w:abstractNumId w:val="20"/>
  </w:num>
  <w:num w:numId="23">
    <w:abstractNumId w:val="11"/>
  </w:num>
  <w:num w:numId="24">
    <w:abstractNumId w:val="17"/>
  </w:num>
  <w:num w:numId="25">
    <w:abstractNumId w:val="22"/>
  </w:num>
  <w:num w:numId="26">
    <w:abstractNumId w:val="19"/>
  </w:num>
  <w:num w:numId="27">
    <w:abstractNumId w:val="12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4096" w:nlCheck="1" w:checkStyle="0"/>
  <w:activeWritingStyle w:appName="MSWord" w:lang="de-DE" w:vendorID="64" w:dllVersion="4096" w:nlCheck="1" w:checkStyle="0"/>
  <w:activeWritingStyle w:appName="MSWord" w:lang="fr-CH" w:vendorID="64" w:dllVersion="4096" w:nlCheck="1" w:checkStyle="0"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9DF"/>
    <w:rsid w:val="00002978"/>
    <w:rsid w:val="0001010F"/>
    <w:rsid w:val="00025CEC"/>
    <w:rsid w:val="000266B7"/>
    <w:rsid w:val="00032B92"/>
    <w:rsid w:val="000409C8"/>
    <w:rsid w:val="00041700"/>
    <w:rsid w:val="00063BC2"/>
    <w:rsid w:val="000701F1"/>
    <w:rsid w:val="00071780"/>
    <w:rsid w:val="00096E8E"/>
    <w:rsid w:val="000A1884"/>
    <w:rsid w:val="000B595D"/>
    <w:rsid w:val="000C49C1"/>
    <w:rsid w:val="000C725C"/>
    <w:rsid w:val="000D1743"/>
    <w:rsid w:val="000D6CDD"/>
    <w:rsid w:val="000E756F"/>
    <w:rsid w:val="0010021F"/>
    <w:rsid w:val="00102345"/>
    <w:rsid w:val="00106688"/>
    <w:rsid w:val="00107F09"/>
    <w:rsid w:val="001134C7"/>
    <w:rsid w:val="00113CB8"/>
    <w:rsid w:val="0012151C"/>
    <w:rsid w:val="001375AB"/>
    <w:rsid w:val="00144122"/>
    <w:rsid w:val="00154677"/>
    <w:rsid w:val="001546DB"/>
    <w:rsid w:val="00167916"/>
    <w:rsid w:val="001D6E28"/>
    <w:rsid w:val="001F4A7E"/>
    <w:rsid w:val="001F4B8C"/>
    <w:rsid w:val="002102A6"/>
    <w:rsid w:val="0022685B"/>
    <w:rsid w:val="0023205B"/>
    <w:rsid w:val="00232E84"/>
    <w:rsid w:val="0025644A"/>
    <w:rsid w:val="00267F71"/>
    <w:rsid w:val="002726D9"/>
    <w:rsid w:val="00290E37"/>
    <w:rsid w:val="002D272F"/>
    <w:rsid w:val="002D38AE"/>
    <w:rsid w:val="002F06AA"/>
    <w:rsid w:val="002F68A2"/>
    <w:rsid w:val="0030245A"/>
    <w:rsid w:val="00314601"/>
    <w:rsid w:val="0032330D"/>
    <w:rsid w:val="00333A1B"/>
    <w:rsid w:val="003475CF"/>
    <w:rsid w:val="003514EE"/>
    <w:rsid w:val="00361F81"/>
    <w:rsid w:val="00363671"/>
    <w:rsid w:val="00364EE3"/>
    <w:rsid w:val="00374738"/>
    <w:rsid w:val="003757E4"/>
    <w:rsid w:val="00375834"/>
    <w:rsid w:val="003C3D32"/>
    <w:rsid w:val="003D0FAA"/>
    <w:rsid w:val="003F1A56"/>
    <w:rsid w:val="00401FC6"/>
    <w:rsid w:val="00452D49"/>
    <w:rsid w:val="00476F39"/>
    <w:rsid w:val="00486DBB"/>
    <w:rsid w:val="00494FD7"/>
    <w:rsid w:val="00495F83"/>
    <w:rsid w:val="004A039B"/>
    <w:rsid w:val="004B0FDB"/>
    <w:rsid w:val="004C1329"/>
    <w:rsid w:val="004C3880"/>
    <w:rsid w:val="004D0F2F"/>
    <w:rsid w:val="004D179F"/>
    <w:rsid w:val="004D5B31"/>
    <w:rsid w:val="004E6C10"/>
    <w:rsid w:val="00500294"/>
    <w:rsid w:val="00526C93"/>
    <w:rsid w:val="00535EA2"/>
    <w:rsid w:val="00537410"/>
    <w:rsid w:val="00550787"/>
    <w:rsid w:val="00590908"/>
    <w:rsid w:val="00591832"/>
    <w:rsid w:val="00592841"/>
    <w:rsid w:val="005A37AD"/>
    <w:rsid w:val="005B49DF"/>
    <w:rsid w:val="005B4DEC"/>
    <w:rsid w:val="005B6FD0"/>
    <w:rsid w:val="005C6148"/>
    <w:rsid w:val="005C66F0"/>
    <w:rsid w:val="005F7A75"/>
    <w:rsid w:val="006044D5"/>
    <w:rsid w:val="00622FDC"/>
    <w:rsid w:val="00625020"/>
    <w:rsid w:val="00642F26"/>
    <w:rsid w:val="0065274C"/>
    <w:rsid w:val="00656E3E"/>
    <w:rsid w:val="00686D14"/>
    <w:rsid w:val="00687ED7"/>
    <w:rsid w:val="006C144C"/>
    <w:rsid w:val="006E0F4E"/>
    <w:rsid w:val="006E4AF1"/>
    <w:rsid w:val="006F0345"/>
    <w:rsid w:val="006F0469"/>
    <w:rsid w:val="007040B6"/>
    <w:rsid w:val="007040C1"/>
    <w:rsid w:val="00705076"/>
    <w:rsid w:val="00711147"/>
    <w:rsid w:val="007277E3"/>
    <w:rsid w:val="00731A17"/>
    <w:rsid w:val="00734458"/>
    <w:rsid w:val="007419CF"/>
    <w:rsid w:val="0074241C"/>
    <w:rsid w:val="0074487E"/>
    <w:rsid w:val="00746273"/>
    <w:rsid w:val="00750AB0"/>
    <w:rsid w:val="007721BF"/>
    <w:rsid w:val="00774E70"/>
    <w:rsid w:val="00781A31"/>
    <w:rsid w:val="00796CEE"/>
    <w:rsid w:val="007A5EBA"/>
    <w:rsid w:val="007A6A64"/>
    <w:rsid w:val="007B6830"/>
    <w:rsid w:val="007C0B2A"/>
    <w:rsid w:val="007E0460"/>
    <w:rsid w:val="0080029F"/>
    <w:rsid w:val="00841B44"/>
    <w:rsid w:val="00857D8A"/>
    <w:rsid w:val="00870017"/>
    <w:rsid w:val="00870576"/>
    <w:rsid w:val="00883CC4"/>
    <w:rsid w:val="008B4694"/>
    <w:rsid w:val="00917D9B"/>
    <w:rsid w:val="0093619F"/>
    <w:rsid w:val="009427E5"/>
    <w:rsid w:val="009454B7"/>
    <w:rsid w:val="009613D8"/>
    <w:rsid w:val="009619D0"/>
    <w:rsid w:val="00974275"/>
    <w:rsid w:val="009804FC"/>
    <w:rsid w:val="0098474B"/>
    <w:rsid w:val="00991F89"/>
    <w:rsid w:val="00995CBA"/>
    <w:rsid w:val="0099678C"/>
    <w:rsid w:val="009B0C96"/>
    <w:rsid w:val="009C222B"/>
    <w:rsid w:val="009C67A8"/>
    <w:rsid w:val="009D201B"/>
    <w:rsid w:val="009D3B46"/>
    <w:rsid w:val="009D5D9C"/>
    <w:rsid w:val="009E0BD6"/>
    <w:rsid w:val="009E2171"/>
    <w:rsid w:val="00A06F53"/>
    <w:rsid w:val="00A43EDD"/>
    <w:rsid w:val="00A5451D"/>
    <w:rsid w:val="00A55C83"/>
    <w:rsid w:val="00A57815"/>
    <w:rsid w:val="00A62F82"/>
    <w:rsid w:val="00A70CDC"/>
    <w:rsid w:val="00A7133D"/>
    <w:rsid w:val="00A9387A"/>
    <w:rsid w:val="00AC2D5B"/>
    <w:rsid w:val="00AC521C"/>
    <w:rsid w:val="00AD36B2"/>
    <w:rsid w:val="00AF47AE"/>
    <w:rsid w:val="00AF496A"/>
    <w:rsid w:val="00AF7CA8"/>
    <w:rsid w:val="00B11A9B"/>
    <w:rsid w:val="00B2224E"/>
    <w:rsid w:val="00B24B2A"/>
    <w:rsid w:val="00B32ABB"/>
    <w:rsid w:val="00B41FD3"/>
    <w:rsid w:val="00B426D3"/>
    <w:rsid w:val="00B431DE"/>
    <w:rsid w:val="00B452C0"/>
    <w:rsid w:val="00B70D03"/>
    <w:rsid w:val="00B803E7"/>
    <w:rsid w:val="00B82E14"/>
    <w:rsid w:val="00BA4DDE"/>
    <w:rsid w:val="00BC655F"/>
    <w:rsid w:val="00BE1E62"/>
    <w:rsid w:val="00BF7052"/>
    <w:rsid w:val="00C05FAB"/>
    <w:rsid w:val="00C11A6F"/>
    <w:rsid w:val="00C3674D"/>
    <w:rsid w:val="00C43EDE"/>
    <w:rsid w:val="00C51D2F"/>
    <w:rsid w:val="00C836D7"/>
    <w:rsid w:val="00C93FF6"/>
    <w:rsid w:val="00CA348A"/>
    <w:rsid w:val="00CB2CE6"/>
    <w:rsid w:val="00CE2D51"/>
    <w:rsid w:val="00CF08BB"/>
    <w:rsid w:val="00CF1E53"/>
    <w:rsid w:val="00D066C0"/>
    <w:rsid w:val="00D30E68"/>
    <w:rsid w:val="00D4553F"/>
    <w:rsid w:val="00D57397"/>
    <w:rsid w:val="00D61996"/>
    <w:rsid w:val="00D654CD"/>
    <w:rsid w:val="00D655D2"/>
    <w:rsid w:val="00D66E88"/>
    <w:rsid w:val="00D9415C"/>
    <w:rsid w:val="00DA469E"/>
    <w:rsid w:val="00DB7675"/>
    <w:rsid w:val="00DD5952"/>
    <w:rsid w:val="00E07345"/>
    <w:rsid w:val="00E110EF"/>
    <w:rsid w:val="00E25DCD"/>
    <w:rsid w:val="00E269E1"/>
    <w:rsid w:val="00E44644"/>
    <w:rsid w:val="00E45F13"/>
    <w:rsid w:val="00E510BC"/>
    <w:rsid w:val="00E52BA4"/>
    <w:rsid w:val="00E61256"/>
    <w:rsid w:val="00E73CB2"/>
    <w:rsid w:val="00E839BA"/>
    <w:rsid w:val="00E8428A"/>
    <w:rsid w:val="00EA59B8"/>
    <w:rsid w:val="00EA5A01"/>
    <w:rsid w:val="00EC2DF9"/>
    <w:rsid w:val="00EC5215"/>
    <w:rsid w:val="00EE6E36"/>
    <w:rsid w:val="00F016BC"/>
    <w:rsid w:val="00F01C30"/>
    <w:rsid w:val="00F0660B"/>
    <w:rsid w:val="00F123AE"/>
    <w:rsid w:val="00F1581A"/>
    <w:rsid w:val="00F16C91"/>
    <w:rsid w:val="00F32B93"/>
    <w:rsid w:val="00F5551A"/>
    <w:rsid w:val="00F653B0"/>
    <w:rsid w:val="00F664DB"/>
    <w:rsid w:val="00F73331"/>
    <w:rsid w:val="00F87174"/>
    <w:rsid w:val="00F871AA"/>
    <w:rsid w:val="00F910F5"/>
    <w:rsid w:val="00F91D37"/>
    <w:rsid w:val="00F9610D"/>
    <w:rsid w:val="00FB657F"/>
    <w:rsid w:val="00FC432D"/>
    <w:rsid w:val="00FD55CD"/>
    <w:rsid w:val="00FE7D09"/>
    <w:rsid w:val="00FF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671B356"/>
  <w15:docId w15:val="{1A0948F2-1999-3A47-B8BA-35BCA3FD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6C0"/>
  </w:style>
  <w:style w:type="paragraph" w:styleId="Titre1">
    <w:name w:val="heading 1"/>
    <w:basedOn w:val="Normal"/>
    <w:next w:val="Normal"/>
    <w:link w:val="Titre1Car"/>
    <w:uiPriority w:val="9"/>
    <w:qFormat/>
    <w:rsid w:val="00AD3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514EE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14EE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</w:rPr>
  </w:style>
  <w:style w:type="paragraph" w:styleId="Titre4">
    <w:name w:val="heading 4"/>
    <w:basedOn w:val="Normal"/>
    <w:next w:val="Normal"/>
    <w:link w:val="Titre4Car"/>
    <w:uiPriority w:val="9"/>
    <w:unhideWhenUsed/>
    <w:rsid w:val="00B426D3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74"/>
    <w:semiHidden/>
    <w:rsid w:val="007E0460"/>
    <w:rPr>
      <w:color w:val="auto"/>
      <w:u w:val="single"/>
    </w:rPr>
  </w:style>
  <w:style w:type="paragraph" w:styleId="En-tte">
    <w:name w:val="header"/>
    <w:basedOn w:val="Normal"/>
    <w:link w:val="En-tteCar"/>
    <w:uiPriority w:val="79"/>
    <w:rsid w:val="00F91D3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79"/>
    <w:rsid w:val="00AF496A"/>
  </w:style>
  <w:style w:type="paragraph" w:styleId="Pieddepage">
    <w:name w:val="footer"/>
    <w:basedOn w:val="Normal"/>
    <w:link w:val="PieddepageCar"/>
    <w:uiPriority w:val="80"/>
    <w:semiHidden/>
    <w:rsid w:val="00071780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80"/>
    <w:semiHidden/>
    <w:rsid w:val="00AF496A"/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styleId="Paragraphedeliste">
    <w:name w:val="List Paragraph"/>
    <w:basedOn w:val="Normal"/>
    <w:uiPriority w:val="34"/>
    <w:semiHidden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semiHidden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semiHidden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semiHidden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D36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514E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">
    <w:name w:val="Title"/>
    <w:basedOn w:val="Normal"/>
    <w:next w:val="Normal"/>
    <w:link w:val="TitreCar"/>
    <w:uiPriority w:val="11"/>
    <w:qFormat/>
    <w:rsid w:val="00EC5215"/>
    <w:pPr>
      <w:spacing w:before="2440" w:after="560"/>
      <w:contextualSpacing/>
    </w:pPr>
    <w:rPr>
      <w:rFonts w:asciiTheme="majorHAnsi" w:eastAsiaTheme="majorEastAsia" w:hAnsiTheme="majorHAnsi" w:cstheme="majorBidi"/>
      <w:b/>
      <w:kern w:val="28"/>
      <w:lang w:val="en-US"/>
    </w:rPr>
  </w:style>
  <w:style w:type="character" w:customStyle="1" w:styleId="TitreCar">
    <w:name w:val="Titre Car"/>
    <w:basedOn w:val="Policepardfaut"/>
    <w:link w:val="Titre"/>
    <w:uiPriority w:val="11"/>
    <w:rsid w:val="00EC5215"/>
    <w:rPr>
      <w:rFonts w:asciiTheme="majorHAnsi" w:eastAsiaTheme="majorEastAsia" w:hAnsiTheme="majorHAnsi" w:cstheme="majorBidi"/>
      <w:b/>
      <w:kern w:val="28"/>
      <w:lang w:val="en-US"/>
    </w:rPr>
  </w:style>
  <w:style w:type="paragraph" w:customStyle="1" w:styleId="Brieftitel">
    <w:name w:val="Brieftitel"/>
    <w:basedOn w:val="Normal"/>
    <w:link w:val="BrieftitelZchn"/>
    <w:uiPriority w:val="14"/>
    <w:semiHidden/>
    <w:rsid w:val="00494FD7"/>
    <w:pPr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Policepardfaut"/>
    <w:link w:val="Brieftitel"/>
    <w:uiPriority w:val="14"/>
    <w:semiHidden/>
    <w:rsid w:val="00AF496A"/>
    <w:rPr>
      <w:rFonts w:asciiTheme="majorHAnsi" w:hAnsiTheme="majorHAnsi"/>
      <w:b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3514EE"/>
    <w:rPr>
      <w:rFonts w:asciiTheme="majorHAnsi" w:eastAsiaTheme="majorEastAsia" w:hAnsiTheme="majorHAnsi" w:cstheme="majorBidi"/>
      <w:b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426D3"/>
    <w:rPr>
      <w:rFonts w:asciiTheme="majorHAnsi" w:eastAsiaTheme="majorEastAsia" w:hAnsiTheme="majorHAnsi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B426D3"/>
    <w:rPr>
      <w:rFonts w:asciiTheme="majorHAnsi" w:eastAsiaTheme="majorEastAsia" w:hAnsiTheme="majorHAnsi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aragraphedeliste"/>
    <w:uiPriority w:val="2"/>
    <w:qFormat/>
    <w:rsid w:val="003D0FAA"/>
    <w:pPr>
      <w:numPr>
        <w:numId w:val="19"/>
      </w:numPr>
    </w:pPr>
  </w:style>
  <w:style w:type="paragraph" w:customStyle="1" w:styleId="Traktandum-Text">
    <w:name w:val="Traktandum-Text"/>
    <w:basedOn w:val="Aufzhlung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Lienhypertextesuivivisit">
    <w:name w:val="FollowedHyperlink"/>
    <w:basedOn w:val="Lienhypertexte"/>
    <w:uiPriority w:val="75"/>
    <w:semiHidden/>
    <w:rsid w:val="007E0460"/>
    <w:rPr>
      <w:color w:val="auto"/>
      <w:u w:val="single"/>
    </w:rPr>
  </w:style>
  <w:style w:type="paragraph" w:styleId="Sous-titre">
    <w:name w:val="Subtitle"/>
    <w:basedOn w:val="Normal"/>
    <w:next w:val="Normal"/>
    <w:link w:val="Sous-titreCar"/>
    <w:uiPriority w:val="12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ous-titreCar">
    <w:name w:val="Sous-titre Car"/>
    <w:basedOn w:val="Policepardfaut"/>
    <w:link w:val="Sous-titre"/>
    <w:uiPriority w:val="12"/>
    <w:rsid w:val="00A06F53"/>
    <w:rPr>
      <w:rFonts w:eastAsiaTheme="minorEastAsia"/>
      <w:color w:val="000000" w:themeColor="text1"/>
    </w:rPr>
  </w:style>
  <w:style w:type="paragraph" w:styleId="Date">
    <w:name w:val="Date"/>
    <w:basedOn w:val="Normal"/>
    <w:next w:val="Normal"/>
    <w:link w:val="DateCar"/>
    <w:uiPriority w:val="15"/>
    <w:semiHidden/>
    <w:rsid w:val="00BF7052"/>
    <w:pPr>
      <w:spacing w:before="480" w:after="480"/>
    </w:pPr>
  </w:style>
  <w:style w:type="character" w:customStyle="1" w:styleId="DateCar">
    <w:name w:val="Date Car"/>
    <w:basedOn w:val="Policepardfaut"/>
    <w:link w:val="Date"/>
    <w:uiPriority w:val="15"/>
    <w:semiHidden/>
    <w:rsid w:val="00AF496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94FD7"/>
    <w:pPr>
      <w:spacing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94FD7"/>
    <w:rPr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semiHidden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semiHidden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Lgende">
    <w:name w:val="caption"/>
    <w:basedOn w:val="Normal"/>
    <w:next w:val="Normal"/>
    <w:uiPriority w:val="35"/>
    <w:semiHidden/>
    <w:rsid w:val="002F68A2"/>
    <w:pPr>
      <w:spacing w:before="120" w:after="240" w:line="240" w:lineRule="auto"/>
    </w:pPr>
    <w:rPr>
      <w:b/>
      <w:iCs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Pieddepag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Titre1"/>
    <w:next w:val="Normal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Titre2"/>
    <w:next w:val="Normal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Titre3"/>
    <w:next w:val="Normal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Titre4"/>
    <w:next w:val="Normal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TM1">
    <w:name w:val="toc 1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567" w:hanging="567"/>
    </w:pPr>
  </w:style>
  <w:style w:type="paragraph" w:styleId="TM2">
    <w:name w:val="toc 2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134" w:hanging="567"/>
    </w:pPr>
  </w:style>
  <w:style w:type="paragraph" w:styleId="TM3">
    <w:name w:val="toc 3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701" w:hanging="567"/>
    </w:pPr>
  </w:style>
  <w:style w:type="paragraph" w:styleId="NormalWeb">
    <w:name w:val="Normal (Web)"/>
    <w:basedOn w:val="Normal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CH"/>
    </w:rPr>
  </w:style>
  <w:style w:type="paragraph" w:styleId="Tabledesillustrations">
    <w:name w:val="table of figures"/>
    <w:basedOn w:val="Normal"/>
    <w:next w:val="Normal"/>
    <w:uiPriority w:val="40"/>
    <w:semiHidden/>
    <w:rsid w:val="00857D8A"/>
  </w:style>
  <w:style w:type="paragraph" w:customStyle="1" w:styleId="Absenderzeile">
    <w:name w:val="Absenderzeile"/>
    <w:basedOn w:val="Normal"/>
    <w:uiPriority w:val="84"/>
    <w:semiHidden/>
    <w:qFormat/>
    <w:rsid w:val="00E52BA4"/>
    <w:pPr>
      <w:pBdr>
        <w:bottom w:val="single" w:sz="2" w:space="1" w:color="auto"/>
      </w:pBdr>
    </w:pPr>
    <w:rPr>
      <w:sz w:val="12"/>
    </w:rPr>
  </w:style>
  <w:style w:type="paragraph" w:customStyle="1" w:styleId="Nummerierung1">
    <w:name w:val="Nummerierung 1"/>
    <w:basedOn w:val="Normal"/>
    <w:uiPriority w:val="3"/>
    <w:qFormat/>
    <w:rsid w:val="009804FC"/>
    <w:pPr>
      <w:numPr>
        <w:ilvl w:val="7"/>
        <w:numId w:val="24"/>
      </w:numPr>
    </w:pPr>
  </w:style>
  <w:style w:type="paragraph" w:customStyle="1" w:styleId="Nummerierung2">
    <w:name w:val="Nummerierung 2"/>
    <w:basedOn w:val="Nummerierung1"/>
    <w:uiPriority w:val="3"/>
    <w:qFormat/>
    <w:rsid w:val="009804FC"/>
    <w:pPr>
      <w:numPr>
        <w:ilvl w:val="8"/>
      </w:numPr>
    </w:pPr>
  </w:style>
  <w:style w:type="character" w:styleId="Numrodepage">
    <w:name w:val="page number"/>
    <w:basedOn w:val="Policepardfaut"/>
    <w:uiPriority w:val="99"/>
    <w:semiHidden/>
    <w:rsid w:val="00E8428A"/>
  </w:style>
  <w:style w:type="paragraph" w:customStyle="1" w:styleId="Nummerierungabc">
    <w:name w:val="Nummerierung abc"/>
    <w:basedOn w:val="Paragraphedeliste"/>
    <w:uiPriority w:val="4"/>
    <w:qFormat/>
    <w:rsid w:val="00CF1E53"/>
    <w:pPr>
      <w:numPr>
        <w:numId w:val="27"/>
      </w:numPr>
      <w:ind w:left="425" w:hanging="425"/>
    </w:pPr>
  </w:style>
  <w:style w:type="character" w:styleId="Marquedecommentaire">
    <w:name w:val="annotation reference"/>
    <w:basedOn w:val="Policepardfaut"/>
    <w:uiPriority w:val="99"/>
    <w:semiHidden/>
    <w:unhideWhenUsed/>
    <w:rsid w:val="000C725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C725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C725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C725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C725C"/>
    <w:rPr>
      <w:b/>
      <w:bCs/>
      <w:sz w:val="20"/>
      <w:szCs w:val="20"/>
    </w:rPr>
  </w:style>
  <w:style w:type="paragraph" w:styleId="Corpsdetexte">
    <w:name w:val="Body Text"/>
    <w:basedOn w:val="Normal"/>
    <w:link w:val="CorpsdetexteCar"/>
    <w:uiPriority w:val="99"/>
    <w:unhideWhenUsed/>
    <w:qFormat/>
    <w:rsid w:val="00991F89"/>
    <w:pPr>
      <w:spacing w:after="120" w:line="276" w:lineRule="auto"/>
    </w:pPr>
    <w:rPr>
      <w:rFonts w:ascii="Arial" w:eastAsia="Calibri" w:hAnsi="Arial"/>
      <w:spacing w:val="4"/>
      <w:sz w:val="21"/>
      <w:szCs w:val="20"/>
    </w:rPr>
  </w:style>
  <w:style w:type="character" w:customStyle="1" w:styleId="CorpsdetexteCar">
    <w:name w:val="Corps de texte Car"/>
    <w:basedOn w:val="Policepardfaut"/>
    <w:link w:val="Corpsdetexte"/>
    <w:uiPriority w:val="99"/>
    <w:rsid w:val="00991F89"/>
    <w:rPr>
      <w:rFonts w:ascii="Arial" w:eastAsia="Calibri" w:hAnsi="Arial"/>
      <w:spacing w:val="4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80855739\AppData\Roaming\Microsoft\Templates\document_arial_de_20210318.dotx" TargetMode="External"/></Relationships>
</file>

<file path=word/theme/theme1.xml><?xml version="1.0" encoding="utf-8"?>
<a:theme xmlns:a="http://schemas.openxmlformats.org/drawingml/2006/main" name="Larissa-Design">
  <a:themeElements>
    <a:clrScheme name="ErneuerbarHeizen">
      <a:dk1>
        <a:sysClr val="windowText" lastClr="000000"/>
      </a:dk1>
      <a:lt1>
        <a:sysClr val="window" lastClr="FFFFFF"/>
      </a:lt1>
      <a:dk2>
        <a:srgbClr val="595959"/>
      </a:dk2>
      <a:lt2>
        <a:srgbClr val="B2B2B2"/>
      </a:lt2>
      <a:accent1>
        <a:srgbClr val="E84E0F"/>
      </a:accent1>
      <a:accent2>
        <a:srgbClr val="15934C"/>
      </a:accent2>
      <a:accent3>
        <a:srgbClr val="A05D45"/>
      </a:accent3>
      <a:accent4>
        <a:srgbClr val="F0B327"/>
      </a:accent4>
      <a:accent5>
        <a:srgbClr val="A5B1C2"/>
      </a:accent5>
      <a:accent6>
        <a:srgbClr val="296297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4C8748B2ED38418F0EECD74C917886" ma:contentTypeVersion="17" ma:contentTypeDescription="Crée un document." ma:contentTypeScope="" ma:versionID="65974e94be6003e41392f0c983294bed">
  <xsd:schema xmlns:xsd="http://www.w3.org/2001/XMLSchema" xmlns:xs="http://www.w3.org/2001/XMLSchema" xmlns:p="http://schemas.microsoft.com/office/2006/metadata/properties" xmlns:ns2="f4d3e30e-a30f-47af-b67b-60bdcd69c3f4" xmlns:ns3="a2886ae9-3f43-46a4-a350-81a5f6bb12cf" targetNamespace="http://schemas.microsoft.com/office/2006/metadata/properties" ma:root="true" ma:fieldsID="3b18348287569466c4413389f4a5ebd1" ns2:_="" ns3:_="">
    <xsd:import namespace="f4d3e30e-a30f-47af-b67b-60bdcd69c3f4"/>
    <xsd:import namespace="a2886ae9-3f43-46a4-a350-81a5f6bb12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3e30e-a30f-47af-b67b-60bdcd69c3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c8b572ca-3eb9-4bb4-b613-c72ef08702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86ae9-3f43-46a4-a350-81a5f6bb12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caa6e5d-c2fb-4331-b5a2-1ae8c32c4bf9}" ma:internalName="TaxCatchAll" ma:showField="CatchAllData" ma:web="a2886ae9-3f43-46a4-a350-81a5f6bb12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886ae9-3f43-46a4-a350-81a5f6bb12cf" xsi:nil="true"/>
    <lcf76f155ced4ddcb4097134ff3c332f xmlns="f4d3e30e-a30f-47af-b67b-60bdcd69c3f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9A68061-2208-4652-8CC1-2D66EAED0A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86679D-6A10-45D5-8FA8-C7CC79814D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46C195-9BF6-4AB4-8F30-D2C679F07BF8}"/>
</file>

<file path=customXml/itemProps4.xml><?xml version="1.0" encoding="utf-8"?>
<ds:datastoreItem xmlns:ds="http://schemas.openxmlformats.org/officeDocument/2006/customXml" ds:itemID="{A59577C3-BF59-40CB-B7E0-22BF43E536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document_arial_de_20210318</Template>
  <TotalTime>0</TotalTime>
  <Pages>1</Pages>
  <Words>143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VORLAGENBAUER.ch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 Glantschnig</dc:creator>
  <cp:lastModifiedBy>Tria Bellinda BFE</cp:lastModifiedBy>
  <cp:revision>8</cp:revision>
  <cp:lastPrinted>2016-12-09T10:10:00Z</cp:lastPrinted>
  <dcterms:created xsi:type="dcterms:W3CDTF">2022-04-12T07:50:00Z</dcterms:created>
  <dcterms:modified xsi:type="dcterms:W3CDTF">2024-02-09T11:23:00Z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0x0101003A4C8748B2ED38418F0EECD74C917886</vt:lpwstr>
  </property>
</Properties>
</file>