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455E9" w14:textId="065232AE" w:rsidR="00C4060F" w:rsidRDefault="0071788B" w:rsidP="00271584">
      <w:pPr>
        <w:pStyle w:val="Untertitel"/>
      </w:pPr>
      <w:r>
        <w:t xml:space="preserve">Formularversion vom </w:t>
      </w:r>
      <w:r w:rsidR="000601F5">
        <w:t>Juli</w:t>
      </w:r>
      <w:r w:rsidR="00757ABE">
        <w:t xml:space="preserve"> </w:t>
      </w:r>
      <w:r w:rsidR="005F2082">
        <w:t>2025</w:t>
      </w:r>
    </w:p>
    <w:p w14:paraId="34B69D38" w14:textId="11626436" w:rsidR="00987373" w:rsidRDefault="0071788B" w:rsidP="0071788B">
      <w:pPr>
        <w:pStyle w:val="Titel"/>
      </w:pPr>
      <w:r>
        <w:t>Zwischenbericht / Schlussbericht</w:t>
      </w:r>
    </w:p>
    <w:p w14:paraId="5C4E5D70" w14:textId="6106F1A6" w:rsidR="00987373" w:rsidRDefault="0071788B" w:rsidP="00987373">
      <w:pPr>
        <w:pStyle w:val="berschrift1nummeriert"/>
      </w:pPr>
      <w:r>
        <w:t>Eckwerte zum Projekt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="00E24E60" w14:paraId="41CAEBFB" w14:textId="77777777" w:rsidTr="006123A7">
        <w:tc>
          <w:tcPr>
            <w:tcW w:w="3134" w:type="dxa"/>
            <w:tcBorders>
              <w:left w:val="nil"/>
              <w:right w:val="nil"/>
            </w:tcBorders>
            <w:vAlign w:val="center"/>
          </w:tcPr>
          <w:p w14:paraId="67C979B2" w14:textId="773DDA3C" w:rsidR="00E24E60" w:rsidRPr="006123A7" w:rsidRDefault="00E24E60" w:rsidP="006123A7">
            <w:pPr>
              <w:rPr>
                <w:b/>
                <w:bCs/>
              </w:rPr>
            </w:pPr>
            <w:r w:rsidRPr="006123A7">
              <w:rPr>
                <w:b/>
                <w:bCs/>
              </w:rPr>
              <w:t>Projekttitel</w:t>
            </w:r>
          </w:p>
        </w:tc>
        <w:tc>
          <w:tcPr>
            <w:tcW w:w="6268" w:type="dxa"/>
            <w:gridSpan w:val="2"/>
            <w:tcBorders>
              <w:left w:val="nil"/>
              <w:right w:val="nil"/>
            </w:tcBorders>
          </w:tcPr>
          <w:p w14:paraId="5BFE31D7" w14:textId="36820972" w:rsidR="00E24E60" w:rsidRPr="005B6B5E" w:rsidRDefault="00E24E60" w:rsidP="00E24E60">
            <w:pPr>
              <w:rPr>
                <w:b/>
                <w:bCs/>
                <w:i/>
                <w:iCs/>
              </w:rPr>
            </w:pPr>
            <w:r w:rsidRPr="005B6B5E">
              <w:rPr>
                <w:b/>
                <w:bCs/>
                <w:i/>
                <w:iCs/>
                <w:color w:val="12385F" w:themeColor="accent1"/>
              </w:rPr>
              <w:t>Projekttitel gemäss Vertrag</w:t>
            </w:r>
          </w:p>
        </w:tc>
      </w:tr>
      <w:tr w:rsidR="00DD57A9" w14:paraId="239571B5" w14:textId="77777777" w:rsidTr="006123A7">
        <w:tc>
          <w:tcPr>
            <w:tcW w:w="3134" w:type="dxa"/>
            <w:tcBorders>
              <w:left w:val="nil"/>
              <w:right w:val="nil"/>
            </w:tcBorders>
            <w:vAlign w:val="center"/>
          </w:tcPr>
          <w:p w14:paraId="145F04E7" w14:textId="65D1D84A" w:rsidR="00DD57A9" w:rsidRPr="006123A7" w:rsidRDefault="00DD57A9" w:rsidP="006123A7">
            <w:pPr>
              <w:rPr>
                <w:b/>
                <w:bCs/>
              </w:rPr>
            </w:pPr>
            <w:r>
              <w:rPr>
                <w:b/>
                <w:bCs/>
              </w:rPr>
              <w:t>Vertragsnummer</w:t>
            </w:r>
          </w:p>
        </w:tc>
        <w:tc>
          <w:tcPr>
            <w:tcW w:w="6268" w:type="dxa"/>
            <w:gridSpan w:val="2"/>
            <w:tcBorders>
              <w:left w:val="nil"/>
              <w:right w:val="nil"/>
            </w:tcBorders>
          </w:tcPr>
          <w:p w14:paraId="1C4BD0C9" w14:textId="00C5A61B" w:rsidR="00DD57A9" w:rsidRPr="00B627BF" w:rsidRDefault="00DD57A9" w:rsidP="00E24E60">
            <w:pPr>
              <w:rPr>
                <w:i/>
                <w:iCs/>
                <w:color w:val="12385F" w:themeColor="accent1"/>
              </w:rPr>
            </w:pPr>
          </w:p>
        </w:tc>
      </w:tr>
      <w:tr w:rsidR="00E24E60" w14:paraId="7F3A1278" w14:textId="77777777" w:rsidTr="006123A7">
        <w:tc>
          <w:tcPr>
            <w:tcW w:w="3134" w:type="dxa"/>
            <w:tcBorders>
              <w:left w:val="nil"/>
              <w:right w:val="nil"/>
            </w:tcBorders>
            <w:vAlign w:val="center"/>
          </w:tcPr>
          <w:p w14:paraId="20CBE516" w14:textId="69D0E9F1" w:rsidR="00E24E60" w:rsidRPr="006123A7" w:rsidRDefault="00E24E60" w:rsidP="006123A7">
            <w:pPr>
              <w:rPr>
                <w:b/>
                <w:bCs/>
              </w:rPr>
            </w:pPr>
            <w:r w:rsidRPr="006123A7">
              <w:rPr>
                <w:b/>
                <w:bCs/>
              </w:rPr>
              <w:t>Angebot</w:t>
            </w:r>
          </w:p>
        </w:tc>
        <w:tc>
          <w:tcPr>
            <w:tcW w:w="6268" w:type="dxa"/>
            <w:gridSpan w:val="2"/>
            <w:tcBorders>
              <w:left w:val="nil"/>
              <w:right w:val="nil"/>
            </w:tcBorders>
          </w:tcPr>
          <w:p w14:paraId="0F57DD9C" w14:textId="0F862D6B" w:rsidR="00E24E60" w:rsidRDefault="00000000" w:rsidP="00E24E60">
            <w:pPr>
              <w:pStyle w:val="Formulartex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0"/>
                  <w:szCs w:val="20"/>
                  <w:lang w:eastAsia="de-CH"/>
                </w:rPr>
                <w:id w:val="-61274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E60">
                  <w:rPr>
                    <w:rFonts w:ascii="MS Gothic" w:eastAsia="MS Gothic" w:hAnsi="MS Gothic" w:cstheme="minorHAnsi" w:hint="eastAsia"/>
                    <w:color w:val="auto"/>
                    <w:sz w:val="20"/>
                    <w:szCs w:val="20"/>
                    <w:lang w:eastAsia="de-CH"/>
                  </w:rPr>
                  <w:t>☐</w:t>
                </w:r>
              </w:sdtContent>
            </w:sdt>
            <w:r w:rsidR="00E24E60" w:rsidRPr="0030296A"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  <w:t xml:space="preserve"> </w:t>
            </w:r>
            <w:r w:rsidR="00E24E60"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  <w:t>Kurs</w:t>
            </w:r>
            <w:r w:rsidR="00D06681"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  <w:t xml:space="preserve"> &lt; 10 Tage</w:t>
            </w:r>
          </w:p>
          <w:p w14:paraId="1C4E69D1" w14:textId="77777777" w:rsidR="006123A7" w:rsidRDefault="00000000" w:rsidP="006123A7">
            <w:pPr>
              <w:pStyle w:val="Formulartex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0"/>
                  <w:szCs w:val="20"/>
                  <w:lang w:eastAsia="de-CH"/>
                </w:rPr>
                <w:id w:val="9052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3A7">
                  <w:rPr>
                    <w:rFonts w:ascii="MS Gothic" w:eastAsia="MS Gothic" w:hAnsi="MS Gothic" w:cstheme="minorHAnsi" w:hint="eastAsia"/>
                    <w:color w:val="auto"/>
                    <w:sz w:val="20"/>
                    <w:szCs w:val="20"/>
                    <w:lang w:eastAsia="de-CH"/>
                  </w:rPr>
                  <w:t>☐</w:t>
                </w:r>
              </w:sdtContent>
            </w:sdt>
            <w:r w:rsidR="006123A7" w:rsidRPr="0030296A"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  <w:t xml:space="preserve"> </w:t>
            </w:r>
            <w:r w:rsidR="006123A7"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  <w:t>Lehrgang (Dauer ≥10 Tage)</w:t>
            </w:r>
          </w:p>
          <w:p w14:paraId="74A5299B" w14:textId="036CF9E6" w:rsidR="006123A7" w:rsidRPr="00E24E60" w:rsidRDefault="00000000" w:rsidP="006123A7">
            <w:pPr>
              <w:pStyle w:val="Formulartex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0"/>
                  <w:szCs w:val="20"/>
                  <w:lang w:eastAsia="de-CH"/>
                </w:rPr>
                <w:id w:val="-118357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3A7" w:rsidRPr="0030296A">
                  <w:rPr>
                    <w:rFonts w:ascii="Segoe UI Symbol" w:hAnsi="Segoe UI Symbol" w:cs="Segoe UI Symbol"/>
                    <w:color w:val="auto"/>
                    <w:sz w:val="20"/>
                    <w:szCs w:val="20"/>
                    <w:lang w:eastAsia="de-CH"/>
                  </w:rPr>
                  <w:t>☐</w:t>
                </w:r>
              </w:sdtContent>
            </w:sdt>
            <w:r w:rsidR="006123A7" w:rsidRPr="0030296A"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  <w:t xml:space="preserve"> </w:t>
            </w:r>
            <w:r w:rsidR="00E066AA"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  <w:t>A</w:t>
            </w:r>
            <w:r w:rsidR="00D160F4"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  <w:t>nderes</w:t>
            </w:r>
            <w:r w:rsidR="006123A7"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  <w:t xml:space="preserve"> Bildungs</w:t>
            </w:r>
            <w:r w:rsidR="00A1147F">
              <w:rPr>
                <w:rFonts w:asciiTheme="minorHAnsi" w:hAnsiTheme="minorHAnsi" w:cstheme="minorHAnsi"/>
                <w:color w:val="auto"/>
                <w:sz w:val="20"/>
                <w:szCs w:val="20"/>
                <w:lang w:eastAsia="de-CH"/>
              </w:rPr>
              <w:t>angebot</w:t>
            </w:r>
          </w:p>
        </w:tc>
      </w:tr>
      <w:tr w:rsidR="00E24E60" w14:paraId="5436CEF5" w14:textId="77777777" w:rsidTr="00843086">
        <w:tc>
          <w:tcPr>
            <w:tcW w:w="3134" w:type="dxa"/>
            <w:vMerge w:val="restart"/>
            <w:tcBorders>
              <w:left w:val="nil"/>
              <w:right w:val="nil"/>
            </w:tcBorders>
            <w:vAlign w:val="center"/>
          </w:tcPr>
          <w:p w14:paraId="7732D7CB" w14:textId="2EEE90A6" w:rsidR="00E24E60" w:rsidRPr="006123A7" w:rsidRDefault="00E24E60" w:rsidP="006123A7">
            <w:pPr>
              <w:rPr>
                <w:b/>
                <w:bCs/>
              </w:rPr>
            </w:pPr>
            <w:r w:rsidRPr="006123A7">
              <w:rPr>
                <w:b/>
                <w:bCs/>
              </w:rPr>
              <w:t>Subventionsantrag</w:t>
            </w: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748D70B1" w14:textId="0DCF3AD2" w:rsidR="00E24E60" w:rsidRDefault="00E24E60" w:rsidP="00E24E60">
            <w:r>
              <w:t>Gesamtkosten Projekt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71293082" w14:textId="6FCCCA8B" w:rsidR="00E24E60" w:rsidRPr="00B627BF" w:rsidRDefault="00B627BF" w:rsidP="00E24E60">
            <w:r w:rsidRPr="00B627BF">
              <w:t xml:space="preserve">CHF </w:t>
            </w:r>
          </w:p>
        </w:tc>
      </w:tr>
      <w:tr w:rsidR="00E24E60" w14:paraId="4249CFD2" w14:textId="77777777" w:rsidTr="00843086">
        <w:tc>
          <w:tcPr>
            <w:tcW w:w="3134" w:type="dxa"/>
            <w:vMerge/>
            <w:tcBorders>
              <w:left w:val="nil"/>
              <w:right w:val="nil"/>
            </w:tcBorders>
            <w:vAlign w:val="center"/>
          </w:tcPr>
          <w:p w14:paraId="302AC916" w14:textId="77777777" w:rsidR="00E24E60" w:rsidRPr="006123A7" w:rsidRDefault="00E24E60" w:rsidP="006123A7">
            <w:pPr>
              <w:rPr>
                <w:b/>
                <w:bCs/>
              </w:rPr>
            </w:pP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74711B51" w14:textId="6220A1E5" w:rsidR="00E24E60" w:rsidRDefault="00E24E60" w:rsidP="00E24E60">
            <w:r>
              <w:t>Beantragter Förderbeitrag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3231F9D3" w14:textId="2372BF50" w:rsidR="00E24E60" w:rsidRPr="00B627BF" w:rsidRDefault="00B627BF" w:rsidP="00E24E60">
            <w:r w:rsidRPr="00B627BF">
              <w:t xml:space="preserve">CHF </w:t>
            </w:r>
          </w:p>
        </w:tc>
      </w:tr>
      <w:tr w:rsidR="00E24E60" w14:paraId="59545707" w14:textId="77777777" w:rsidTr="00843086">
        <w:tc>
          <w:tcPr>
            <w:tcW w:w="3134" w:type="dxa"/>
            <w:vMerge/>
            <w:tcBorders>
              <w:left w:val="nil"/>
              <w:right w:val="nil"/>
            </w:tcBorders>
            <w:vAlign w:val="center"/>
          </w:tcPr>
          <w:p w14:paraId="7B2FBE70" w14:textId="77777777" w:rsidR="00E24E60" w:rsidRPr="006123A7" w:rsidRDefault="00E24E60" w:rsidP="006123A7">
            <w:pPr>
              <w:rPr>
                <w:b/>
                <w:bCs/>
              </w:rPr>
            </w:pP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71A9DBC6" w14:textId="487F3C38" w:rsidR="00E24E60" w:rsidRDefault="00E24E60" w:rsidP="00E24E60">
            <w:r>
              <w:t>Anteil Subvention an Gesamtkosten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1C613C55" w14:textId="0422259A" w:rsidR="00E24E60" w:rsidRPr="00B627BF" w:rsidRDefault="00B627BF" w:rsidP="00E24E60">
            <w:r w:rsidRPr="00B627BF">
              <w:t>%</w:t>
            </w:r>
          </w:p>
        </w:tc>
      </w:tr>
      <w:tr w:rsidR="00E24E60" w14:paraId="3D0EF842" w14:textId="77777777" w:rsidTr="006123A7">
        <w:tc>
          <w:tcPr>
            <w:tcW w:w="3134" w:type="dxa"/>
            <w:tcBorders>
              <w:left w:val="nil"/>
              <w:right w:val="nil"/>
            </w:tcBorders>
            <w:vAlign w:val="center"/>
          </w:tcPr>
          <w:p w14:paraId="6AEDB15A" w14:textId="1706A89D" w:rsidR="00E24E60" w:rsidRPr="006123A7" w:rsidRDefault="00D06681" w:rsidP="006123A7">
            <w:pPr>
              <w:rPr>
                <w:b/>
                <w:bCs/>
              </w:rPr>
            </w:pPr>
            <w:r>
              <w:rPr>
                <w:b/>
                <w:bCs/>
              </w:rPr>
              <w:t>Vertragsbeginn</w:t>
            </w:r>
          </w:p>
        </w:tc>
        <w:tc>
          <w:tcPr>
            <w:tcW w:w="6268" w:type="dxa"/>
            <w:gridSpan w:val="2"/>
            <w:tcBorders>
              <w:left w:val="nil"/>
              <w:right w:val="nil"/>
            </w:tcBorders>
          </w:tcPr>
          <w:p w14:paraId="5E3BF410" w14:textId="0C1E86C7" w:rsidR="00E24E60" w:rsidRDefault="00E24E60" w:rsidP="00E24E60">
            <w:r>
              <w:t>DD.MM.YYYY</w:t>
            </w:r>
          </w:p>
        </w:tc>
      </w:tr>
      <w:tr w:rsidR="00E24E60" w14:paraId="4C093B71" w14:textId="77777777" w:rsidTr="00843086">
        <w:tc>
          <w:tcPr>
            <w:tcW w:w="3134" w:type="dxa"/>
            <w:vMerge w:val="restart"/>
            <w:tcBorders>
              <w:left w:val="nil"/>
              <w:right w:val="nil"/>
            </w:tcBorders>
            <w:vAlign w:val="center"/>
          </w:tcPr>
          <w:p w14:paraId="1D445336" w14:textId="5C2DB82A" w:rsidR="00E24E60" w:rsidRPr="006123A7" w:rsidRDefault="00E24E60" w:rsidP="006123A7">
            <w:pPr>
              <w:rPr>
                <w:b/>
                <w:bCs/>
              </w:rPr>
            </w:pPr>
            <w:r w:rsidRPr="006123A7">
              <w:rPr>
                <w:b/>
                <w:bCs/>
              </w:rPr>
              <w:t>Projektdauer</w:t>
            </w: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6138F922" w14:textId="3E0F03C0" w:rsidR="00E24E60" w:rsidRDefault="00E24E60" w:rsidP="00E24E60">
            <w:r>
              <w:t>Beginn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61BA883B" w14:textId="7D16203C" w:rsidR="00E24E60" w:rsidRDefault="00E24E60" w:rsidP="00E24E60">
            <w:r>
              <w:t>DD.MM.YYYY</w:t>
            </w:r>
          </w:p>
        </w:tc>
      </w:tr>
      <w:tr w:rsidR="00E24E60" w14:paraId="7267DF15" w14:textId="77777777" w:rsidTr="00843086">
        <w:tc>
          <w:tcPr>
            <w:tcW w:w="3134" w:type="dxa"/>
            <w:vMerge/>
            <w:tcBorders>
              <w:left w:val="nil"/>
              <w:right w:val="nil"/>
            </w:tcBorders>
            <w:vAlign w:val="center"/>
          </w:tcPr>
          <w:p w14:paraId="072CBB1D" w14:textId="77777777" w:rsidR="00E24E60" w:rsidRPr="006123A7" w:rsidRDefault="00E24E60" w:rsidP="006123A7">
            <w:pPr>
              <w:rPr>
                <w:b/>
                <w:bCs/>
              </w:rPr>
            </w:pP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5A12F025" w14:textId="22968253" w:rsidR="00E24E60" w:rsidRDefault="00E24E60" w:rsidP="00E24E60">
            <w:r>
              <w:t>Ende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2393A684" w14:textId="453EF770" w:rsidR="00E24E60" w:rsidRDefault="00E24E60" w:rsidP="00E24E60">
            <w:r>
              <w:t>DD.MM.YYYY</w:t>
            </w:r>
          </w:p>
        </w:tc>
      </w:tr>
      <w:tr w:rsidR="00E24E60" w14:paraId="1DB51F1D" w14:textId="77777777" w:rsidTr="00843086">
        <w:tc>
          <w:tcPr>
            <w:tcW w:w="3134" w:type="dxa"/>
            <w:vMerge w:val="restart"/>
            <w:tcBorders>
              <w:left w:val="nil"/>
              <w:right w:val="nil"/>
            </w:tcBorders>
            <w:vAlign w:val="center"/>
          </w:tcPr>
          <w:p w14:paraId="67B48F08" w14:textId="61815744" w:rsidR="00E24E60" w:rsidRPr="006123A7" w:rsidRDefault="00E24E60" w:rsidP="006123A7">
            <w:pPr>
              <w:rPr>
                <w:b/>
                <w:bCs/>
              </w:rPr>
            </w:pPr>
            <w:r w:rsidRPr="006123A7">
              <w:rPr>
                <w:b/>
                <w:bCs/>
              </w:rPr>
              <w:t xml:space="preserve">Gesuchsteller/in </w:t>
            </w: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14E01002" w14:textId="43F58166" w:rsidR="00E24E60" w:rsidRDefault="00E24E60" w:rsidP="00E24E60">
            <w:r>
              <w:t>Organisation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72D2D7FE" w14:textId="77777777" w:rsidR="00E24E60" w:rsidRDefault="00E24E60" w:rsidP="00E24E60"/>
        </w:tc>
      </w:tr>
      <w:tr w:rsidR="00E24E60" w14:paraId="0E46706A" w14:textId="77777777" w:rsidTr="00843086">
        <w:tc>
          <w:tcPr>
            <w:tcW w:w="3134" w:type="dxa"/>
            <w:vMerge/>
            <w:tcBorders>
              <w:left w:val="nil"/>
              <w:right w:val="nil"/>
            </w:tcBorders>
            <w:vAlign w:val="center"/>
          </w:tcPr>
          <w:p w14:paraId="22E8B3D3" w14:textId="77777777" w:rsidR="00E24E60" w:rsidRPr="006123A7" w:rsidRDefault="00E24E60" w:rsidP="006123A7">
            <w:pPr>
              <w:rPr>
                <w:b/>
                <w:bCs/>
              </w:rPr>
            </w:pP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54475C20" w14:textId="428FE122" w:rsidR="00E24E60" w:rsidRDefault="00E24E60" w:rsidP="00E24E60">
            <w:r>
              <w:t>Strasse, Nr.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50A6137D" w14:textId="77777777" w:rsidR="00E24E60" w:rsidRDefault="00E24E60" w:rsidP="00E24E60"/>
        </w:tc>
      </w:tr>
      <w:tr w:rsidR="00E24E60" w14:paraId="58FC0536" w14:textId="77777777" w:rsidTr="00843086">
        <w:tc>
          <w:tcPr>
            <w:tcW w:w="3134" w:type="dxa"/>
            <w:vMerge/>
            <w:tcBorders>
              <w:left w:val="nil"/>
              <w:right w:val="nil"/>
            </w:tcBorders>
            <w:vAlign w:val="center"/>
          </w:tcPr>
          <w:p w14:paraId="349892CC" w14:textId="77777777" w:rsidR="00E24E60" w:rsidRPr="006123A7" w:rsidRDefault="00E24E60" w:rsidP="006123A7">
            <w:pPr>
              <w:rPr>
                <w:b/>
                <w:bCs/>
              </w:rPr>
            </w:pP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5C4470C7" w14:textId="3EF49191" w:rsidR="00E24E60" w:rsidRDefault="00E24E60" w:rsidP="00E24E60">
            <w:r>
              <w:t>PLZ, Ort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48A765DF" w14:textId="77777777" w:rsidR="00E24E60" w:rsidRDefault="00E24E60" w:rsidP="00E24E60"/>
        </w:tc>
      </w:tr>
      <w:tr w:rsidR="00E24E60" w14:paraId="5A071786" w14:textId="77777777" w:rsidTr="00843086">
        <w:tc>
          <w:tcPr>
            <w:tcW w:w="3134" w:type="dxa"/>
            <w:vMerge/>
            <w:tcBorders>
              <w:left w:val="nil"/>
              <w:right w:val="nil"/>
            </w:tcBorders>
            <w:vAlign w:val="center"/>
          </w:tcPr>
          <w:p w14:paraId="0CFF3252" w14:textId="77777777" w:rsidR="00E24E60" w:rsidRPr="006123A7" w:rsidRDefault="00E24E60" w:rsidP="006123A7">
            <w:pPr>
              <w:rPr>
                <w:b/>
                <w:bCs/>
              </w:rPr>
            </w:pP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353A3BA5" w14:textId="704344DC" w:rsidR="00E24E60" w:rsidRDefault="00E24E60" w:rsidP="00E24E60">
            <w:r>
              <w:t>Gesamtverantwortliche/r Projekt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160F0A34" w14:textId="77777777" w:rsidR="00E24E60" w:rsidRDefault="00E24E60" w:rsidP="00E24E60"/>
        </w:tc>
      </w:tr>
      <w:tr w:rsidR="00E24E60" w14:paraId="0EDE959E" w14:textId="77777777" w:rsidTr="00843086">
        <w:tc>
          <w:tcPr>
            <w:tcW w:w="3134" w:type="dxa"/>
            <w:vMerge/>
            <w:tcBorders>
              <w:left w:val="nil"/>
              <w:right w:val="nil"/>
            </w:tcBorders>
            <w:vAlign w:val="center"/>
          </w:tcPr>
          <w:p w14:paraId="3C841212" w14:textId="77777777" w:rsidR="00E24E60" w:rsidRPr="006123A7" w:rsidRDefault="00E24E60" w:rsidP="006123A7">
            <w:pPr>
              <w:rPr>
                <w:b/>
                <w:bCs/>
              </w:rPr>
            </w:pP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31B61C26" w14:textId="029A5119" w:rsidR="00E24E60" w:rsidRDefault="00E24E60" w:rsidP="00E24E60">
            <w:r>
              <w:t>E-Mail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3262AEF4" w14:textId="77777777" w:rsidR="00E24E60" w:rsidRDefault="00E24E60" w:rsidP="00E24E60"/>
        </w:tc>
      </w:tr>
      <w:tr w:rsidR="00E24E60" w14:paraId="57E2BBDA" w14:textId="77777777" w:rsidTr="00843086">
        <w:tc>
          <w:tcPr>
            <w:tcW w:w="3134" w:type="dxa"/>
            <w:vMerge/>
            <w:tcBorders>
              <w:left w:val="nil"/>
              <w:right w:val="nil"/>
            </w:tcBorders>
            <w:vAlign w:val="center"/>
          </w:tcPr>
          <w:p w14:paraId="1BAF1FDE" w14:textId="77777777" w:rsidR="00E24E60" w:rsidRPr="006123A7" w:rsidRDefault="00E24E60" w:rsidP="006123A7">
            <w:pPr>
              <w:rPr>
                <w:b/>
                <w:bCs/>
              </w:rPr>
            </w:pPr>
          </w:p>
        </w:tc>
        <w:tc>
          <w:tcPr>
            <w:tcW w:w="3134" w:type="dxa"/>
            <w:tcBorders>
              <w:left w:val="nil"/>
              <w:bottom w:val="single" w:sz="4" w:space="0" w:color="auto"/>
              <w:right w:val="nil"/>
            </w:tcBorders>
            <w:shd w:val="clear" w:color="auto" w:fill="E0EEF8" w:themeFill="accent2" w:themeFillTint="33"/>
          </w:tcPr>
          <w:p w14:paraId="28664C5C" w14:textId="501588AB" w:rsidR="00E24E60" w:rsidRDefault="00E24E60" w:rsidP="00E24E60">
            <w:r>
              <w:t>Telefon</w:t>
            </w:r>
          </w:p>
        </w:tc>
        <w:tc>
          <w:tcPr>
            <w:tcW w:w="3134" w:type="dxa"/>
            <w:tcBorders>
              <w:left w:val="nil"/>
              <w:bottom w:val="single" w:sz="4" w:space="0" w:color="auto"/>
              <w:right w:val="nil"/>
            </w:tcBorders>
          </w:tcPr>
          <w:p w14:paraId="778C2E8C" w14:textId="77777777" w:rsidR="00E24E60" w:rsidRDefault="00E24E60" w:rsidP="00E24E60"/>
        </w:tc>
      </w:tr>
    </w:tbl>
    <w:p w14:paraId="62714E56" w14:textId="5B87371E" w:rsidR="00E24E60" w:rsidRDefault="00E24E60" w:rsidP="00E24E60"/>
    <w:p w14:paraId="6D5A6CFC" w14:textId="77777777" w:rsidR="005B6B5E" w:rsidRDefault="005B6B5E" w:rsidP="00E24E60"/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4"/>
        <w:gridCol w:w="488"/>
        <w:gridCol w:w="4380"/>
      </w:tblGrid>
      <w:tr w:rsidR="006123A7" w:rsidRPr="008B44A6" w14:paraId="08A35BF4" w14:textId="77777777" w:rsidTr="00B627BF">
        <w:trPr>
          <w:trHeight w:val="268"/>
        </w:trPr>
        <w:tc>
          <w:tcPr>
            <w:tcW w:w="5000" w:type="pct"/>
            <w:gridSpan w:val="3"/>
          </w:tcPr>
          <w:p w14:paraId="31399203" w14:textId="77777777" w:rsidR="006123A7" w:rsidRPr="008B44A6" w:rsidRDefault="006123A7" w:rsidP="009A648F">
            <w:pPr>
              <w:spacing w:line="240" w:lineRule="auto"/>
              <w:ind w:left="-105"/>
              <w:rPr>
                <w:rFonts w:cs="Arial"/>
                <w:i/>
              </w:rPr>
            </w:pPr>
            <w:r w:rsidRPr="008B44A6">
              <w:rPr>
                <w:rFonts w:cs="Arial"/>
                <w:i/>
              </w:rPr>
              <w:t>Ort, Datum</w:t>
            </w:r>
          </w:p>
        </w:tc>
      </w:tr>
      <w:tr w:rsidR="006123A7" w:rsidRPr="008B44A6" w14:paraId="13413A6B" w14:textId="77777777" w:rsidTr="00B627BF">
        <w:trPr>
          <w:trHeight w:val="262"/>
        </w:trPr>
        <w:tc>
          <w:tcPr>
            <w:tcW w:w="5000" w:type="pct"/>
            <w:gridSpan w:val="3"/>
          </w:tcPr>
          <w:p w14:paraId="7E0B5177" w14:textId="77777777" w:rsidR="006123A7" w:rsidRPr="008B44A6" w:rsidRDefault="006123A7" w:rsidP="009A648F">
            <w:pPr>
              <w:spacing w:line="240" w:lineRule="auto"/>
              <w:ind w:left="-113"/>
              <w:rPr>
                <w:rFonts w:cs="Arial"/>
                <w:i/>
              </w:rPr>
            </w:pPr>
            <w:r w:rsidRPr="008B44A6">
              <w:rPr>
                <w:rFonts w:cs="Arial"/>
                <w:i/>
                <w:color w:val="0D2946" w:themeColor="accent1" w:themeShade="BF"/>
              </w:rPr>
              <w:t>Institution</w:t>
            </w:r>
          </w:p>
        </w:tc>
      </w:tr>
      <w:tr w:rsidR="006123A7" w:rsidRPr="00833904" w14:paraId="427C2FD6" w14:textId="77777777" w:rsidTr="00B627BF">
        <w:trPr>
          <w:trHeight w:val="667"/>
        </w:trPr>
        <w:tc>
          <w:tcPr>
            <w:tcW w:w="2414" w:type="pct"/>
          </w:tcPr>
          <w:p w14:paraId="486ADBD5" w14:textId="77777777" w:rsidR="006123A7" w:rsidRPr="00833904" w:rsidRDefault="006123A7" w:rsidP="009A648F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59" w:type="pct"/>
          </w:tcPr>
          <w:p w14:paraId="468066BA" w14:textId="77777777" w:rsidR="006123A7" w:rsidRPr="00833904" w:rsidRDefault="006123A7" w:rsidP="009A648F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327" w:type="pct"/>
          </w:tcPr>
          <w:p w14:paraId="46F1BA12" w14:textId="77777777" w:rsidR="006123A7" w:rsidRPr="00833904" w:rsidRDefault="006123A7" w:rsidP="009A648F">
            <w:pPr>
              <w:tabs>
                <w:tab w:val="left" w:pos="5103"/>
              </w:tabs>
              <w:spacing w:line="240" w:lineRule="auto"/>
              <w:rPr>
                <w:rFonts w:cs="Arial"/>
              </w:rPr>
            </w:pPr>
          </w:p>
        </w:tc>
      </w:tr>
      <w:tr w:rsidR="006123A7" w:rsidRPr="008B44A6" w14:paraId="61484836" w14:textId="77777777" w:rsidTr="00B627BF">
        <w:tc>
          <w:tcPr>
            <w:tcW w:w="2414" w:type="pct"/>
          </w:tcPr>
          <w:p w14:paraId="314402C7" w14:textId="0AEDCA0B" w:rsidR="006123A7" w:rsidRDefault="006123A7" w:rsidP="009A648F">
            <w:pPr>
              <w:spacing w:line="240" w:lineRule="auto"/>
              <w:rPr>
                <w:rFonts w:cs="Arial"/>
                <w:color w:val="0D2946" w:themeColor="accent1" w:themeShade="BF"/>
              </w:rPr>
            </w:pPr>
          </w:p>
          <w:p w14:paraId="5F6CB5A0" w14:textId="77777777" w:rsidR="00D06681" w:rsidRPr="00833904" w:rsidRDefault="00D06681" w:rsidP="009A648F">
            <w:pPr>
              <w:spacing w:line="240" w:lineRule="auto"/>
              <w:rPr>
                <w:rFonts w:cs="Arial"/>
                <w:color w:val="0D2946" w:themeColor="accent1" w:themeShade="BF"/>
              </w:rPr>
            </w:pPr>
          </w:p>
          <w:p w14:paraId="192B6490" w14:textId="77777777" w:rsidR="006123A7" w:rsidRPr="008B44A6" w:rsidRDefault="006123A7" w:rsidP="009A648F">
            <w:pPr>
              <w:spacing w:line="240" w:lineRule="auto"/>
              <w:ind w:left="-113"/>
              <w:rPr>
                <w:rFonts w:cs="Arial"/>
                <w:i/>
                <w:color w:val="0D2946" w:themeColor="accent1" w:themeShade="BF"/>
              </w:rPr>
            </w:pPr>
            <w:r w:rsidRPr="008B44A6">
              <w:rPr>
                <w:rFonts w:cs="Arial"/>
                <w:i/>
                <w:color w:val="0D2946" w:themeColor="accent1" w:themeShade="BF"/>
              </w:rPr>
              <w:t>Vorname, Name</w:t>
            </w:r>
          </w:p>
          <w:p w14:paraId="30BD9ABE" w14:textId="77777777" w:rsidR="006123A7" w:rsidRPr="00833904" w:rsidRDefault="006123A7" w:rsidP="009A648F">
            <w:pPr>
              <w:spacing w:line="240" w:lineRule="auto"/>
              <w:ind w:left="-113"/>
              <w:rPr>
                <w:rFonts w:cs="Arial"/>
                <w:color w:val="0D2946" w:themeColor="accent1" w:themeShade="BF"/>
              </w:rPr>
            </w:pPr>
            <w:r w:rsidRPr="008B44A6">
              <w:rPr>
                <w:rFonts w:cs="Arial"/>
                <w:i/>
                <w:color w:val="0D2946" w:themeColor="accent1" w:themeShade="BF"/>
              </w:rPr>
              <w:t>Funktion</w:t>
            </w:r>
          </w:p>
        </w:tc>
        <w:tc>
          <w:tcPr>
            <w:tcW w:w="259" w:type="pct"/>
          </w:tcPr>
          <w:p w14:paraId="74E627DD" w14:textId="77777777" w:rsidR="006123A7" w:rsidRPr="00833904" w:rsidRDefault="006123A7" w:rsidP="009A648F">
            <w:pPr>
              <w:spacing w:line="240" w:lineRule="auto"/>
              <w:rPr>
                <w:rFonts w:cs="Arial"/>
                <w:color w:val="0D2946" w:themeColor="accent1" w:themeShade="BF"/>
              </w:rPr>
            </w:pPr>
          </w:p>
        </w:tc>
        <w:tc>
          <w:tcPr>
            <w:tcW w:w="2327" w:type="pct"/>
          </w:tcPr>
          <w:p w14:paraId="3C943602" w14:textId="6880ACB7" w:rsidR="006123A7" w:rsidRDefault="006123A7" w:rsidP="009A648F">
            <w:pPr>
              <w:tabs>
                <w:tab w:val="left" w:pos="5103"/>
              </w:tabs>
              <w:spacing w:line="240" w:lineRule="auto"/>
              <w:rPr>
                <w:rFonts w:cs="Arial"/>
                <w:i/>
                <w:color w:val="0D2946" w:themeColor="accent1" w:themeShade="BF"/>
              </w:rPr>
            </w:pPr>
          </w:p>
          <w:p w14:paraId="2B6ED068" w14:textId="77777777" w:rsidR="00D06681" w:rsidRPr="008B44A6" w:rsidRDefault="00D06681" w:rsidP="009A648F">
            <w:pPr>
              <w:tabs>
                <w:tab w:val="left" w:pos="5103"/>
              </w:tabs>
              <w:spacing w:line="240" w:lineRule="auto"/>
              <w:rPr>
                <w:rFonts w:cs="Arial"/>
                <w:i/>
                <w:color w:val="0D2946" w:themeColor="accent1" w:themeShade="BF"/>
              </w:rPr>
            </w:pPr>
          </w:p>
          <w:p w14:paraId="1CE8B3C9" w14:textId="77777777" w:rsidR="006123A7" w:rsidRPr="008B44A6" w:rsidRDefault="006123A7" w:rsidP="009A648F">
            <w:pPr>
              <w:tabs>
                <w:tab w:val="left" w:pos="5103"/>
              </w:tabs>
              <w:spacing w:line="240" w:lineRule="auto"/>
              <w:rPr>
                <w:rFonts w:cs="Arial"/>
                <w:i/>
                <w:color w:val="0D2946" w:themeColor="accent1" w:themeShade="BF"/>
              </w:rPr>
            </w:pPr>
            <w:r w:rsidRPr="008B44A6">
              <w:rPr>
                <w:rFonts w:cs="Arial"/>
                <w:i/>
                <w:color w:val="0D2946" w:themeColor="accent1" w:themeShade="BF"/>
              </w:rPr>
              <w:t>Vorname, Name</w:t>
            </w:r>
          </w:p>
          <w:p w14:paraId="2645DD52" w14:textId="77777777" w:rsidR="006123A7" w:rsidRPr="008B44A6" w:rsidRDefault="006123A7" w:rsidP="009A648F">
            <w:pPr>
              <w:tabs>
                <w:tab w:val="left" w:pos="5103"/>
              </w:tabs>
              <w:spacing w:line="240" w:lineRule="auto"/>
              <w:rPr>
                <w:rFonts w:cs="Arial"/>
                <w:i/>
                <w:color w:val="0D2946" w:themeColor="accent1" w:themeShade="BF"/>
              </w:rPr>
            </w:pPr>
            <w:r w:rsidRPr="008B44A6">
              <w:rPr>
                <w:rFonts w:cs="Arial"/>
                <w:i/>
                <w:color w:val="0D2946" w:themeColor="accent1" w:themeShade="BF"/>
              </w:rPr>
              <w:t>Funktion</w:t>
            </w:r>
          </w:p>
        </w:tc>
      </w:tr>
    </w:tbl>
    <w:p w14:paraId="2E6E4AA0" w14:textId="77777777" w:rsidR="00B627BF" w:rsidRDefault="00B627BF" w:rsidP="00E24E60">
      <w:pPr>
        <w:sectPr w:rsidR="00B627BF" w:rsidSect="00EC220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75" w:right="1247" w:bottom="822" w:left="1247" w:header="567" w:footer="318" w:gutter="0"/>
          <w:cols w:space="708"/>
          <w:titlePg/>
          <w:docGrid w:linePitch="360"/>
        </w:sectPr>
      </w:pPr>
    </w:p>
    <w:p w14:paraId="52AC91D3" w14:textId="780DB113" w:rsidR="005E67F9" w:rsidRPr="004E7918" w:rsidRDefault="005E67F9" w:rsidP="005E67F9">
      <w:pPr>
        <w:pStyle w:val="berschrift1nummerier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12385F" w:themeColor="accent1"/>
        </w:rPr>
      </w:pPr>
      <w:r w:rsidRPr="004E7918">
        <w:rPr>
          <w:i/>
          <w:iCs/>
          <w:color w:val="12385F" w:themeColor="accent1"/>
        </w:rPr>
        <w:lastRenderedPageBreak/>
        <w:t xml:space="preserve">Bitte löschen Sie nach dem Ausfüllen des </w:t>
      </w:r>
      <w:r w:rsidR="001C4F15">
        <w:rPr>
          <w:i/>
          <w:iCs/>
          <w:color w:val="12385F" w:themeColor="accent1"/>
        </w:rPr>
        <w:t>Berichts</w:t>
      </w:r>
      <w:r w:rsidRPr="004E7918">
        <w:rPr>
          <w:i/>
          <w:iCs/>
          <w:color w:val="12385F" w:themeColor="accent1"/>
        </w:rPr>
        <w:t xml:space="preserve"> alle kursiven Erklärtexte</w:t>
      </w:r>
      <w:r>
        <w:rPr>
          <w:i/>
          <w:iCs/>
          <w:color w:val="12385F" w:themeColor="accent1"/>
        </w:rPr>
        <w:t>.</w:t>
      </w:r>
    </w:p>
    <w:p w14:paraId="453D12F0" w14:textId="07E6230E" w:rsidR="00114651" w:rsidRDefault="0071788B" w:rsidP="00114651">
      <w:pPr>
        <w:pStyle w:val="berschrift1nummeriert"/>
      </w:pPr>
      <w:r>
        <w:t>Zwischenabrechnung / Schlussrechnung</w:t>
      </w:r>
    </w:p>
    <w:p w14:paraId="5A4C2BDF" w14:textId="39D4EC33" w:rsidR="000B356F" w:rsidRPr="00E107A3" w:rsidRDefault="00E24E60" w:rsidP="00863938">
      <w:pPr>
        <w:widowControl w:val="0"/>
        <w:tabs>
          <w:tab w:val="left" w:pos="416"/>
        </w:tabs>
        <w:autoSpaceDE w:val="0"/>
        <w:autoSpaceDN w:val="0"/>
        <w:spacing w:line="268" w:lineRule="auto"/>
        <w:ind w:right="998"/>
        <w:rPr>
          <w:rFonts w:cstheme="minorHAnsi"/>
        </w:rPr>
      </w:pPr>
      <w:r w:rsidRPr="004A5B66">
        <w:rPr>
          <w:b/>
          <w:bCs/>
          <w:i/>
          <w:iCs/>
          <w:color w:val="12385F" w:themeColor="accent1"/>
        </w:rPr>
        <w:t>Für Kurse</w:t>
      </w:r>
      <w:r w:rsidRPr="00E107A3">
        <w:rPr>
          <w:i/>
          <w:iCs/>
          <w:color w:val="12385F" w:themeColor="accent1"/>
        </w:rPr>
        <w:t>:</w:t>
      </w:r>
      <w:r w:rsidRPr="004A5B66">
        <w:rPr>
          <w:i/>
          <w:iCs/>
          <w:color w:val="12385F" w:themeColor="accent1"/>
        </w:rPr>
        <w:t xml:space="preserve"> </w:t>
      </w:r>
      <w:r w:rsidR="000B356F" w:rsidRPr="00E107A3">
        <w:rPr>
          <w:i/>
          <w:iCs/>
          <w:color w:val="12385F" w:themeColor="accent1"/>
        </w:rPr>
        <w:t>Aktualisieren Sie im Excel «</w:t>
      </w:r>
      <w:r w:rsidR="0082664C" w:rsidRPr="00E107A3">
        <w:rPr>
          <w:i/>
          <w:iCs/>
          <w:color w:val="12385F" w:themeColor="accent1"/>
        </w:rPr>
        <w:t>Kalkulationstool Kurse</w:t>
      </w:r>
      <w:r w:rsidR="000B356F" w:rsidRPr="00E107A3">
        <w:rPr>
          <w:i/>
          <w:iCs/>
          <w:color w:val="12385F" w:themeColor="accent1"/>
        </w:rPr>
        <w:t xml:space="preserve">» in den </w:t>
      </w:r>
      <w:r w:rsidR="00E066AA">
        <w:rPr>
          <w:i/>
          <w:iCs/>
          <w:color w:val="12385F" w:themeColor="accent1"/>
        </w:rPr>
        <w:t>Arbeits</w:t>
      </w:r>
      <w:r w:rsidR="00E066AA" w:rsidRPr="00E107A3">
        <w:rPr>
          <w:i/>
          <w:iCs/>
          <w:color w:val="12385F" w:themeColor="accent1"/>
        </w:rPr>
        <w:t xml:space="preserve">blättern </w:t>
      </w:r>
      <w:r w:rsidR="000B356F" w:rsidRPr="00E107A3">
        <w:rPr>
          <w:i/>
          <w:iCs/>
          <w:color w:val="12385F" w:themeColor="accent1"/>
        </w:rPr>
        <w:t xml:space="preserve">der einzelnen Kursstaffeln die effektiven Teilnehmendenzahlen und gegebenenfalls die </w:t>
      </w:r>
      <w:r w:rsidR="00433FB9" w:rsidRPr="00E107A3">
        <w:rPr>
          <w:i/>
          <w:iCs/>
          <w:color w:val="12385F" w:themeColor="accent1"/>
        </w:rPr>
        <w:t>Angab</w:t>
      </w:r>
      <w:r w:rsidR="00433FB9">
        <w:rPr>
          <w:i/>
          <w:iCs/>
          <w:color w:val="12385F" w:themeColor="accent1"/>
        </w:rPr>
        <w:t>en</w:t>
      </w:r>
      <w:r w:rsidR="00433FB9" w:rsidRPr="00E107A3">
        <w:rPr>
          <w:i/>
          <w:iCs/>
          <w:color w:val="12385F" w:themeColor="accent1"/>
        </w:rPr>
        <w:t xml:space="preserve"> </w:t>
      </w:r>
      <w:r w:rsidR="000B356F" w:rsidRPr="00E107A3">
        <w:rPr>
          <w:i/>
          <w:iCs/>
          <w:color w:val="12385F" w:themeColor="accent1"/>
        </w:rPr>
        <w:t>zu Neuentwicklung/Transfe</w:t>
      </w:r>
      <w:r w:rsidR="00433FB9">
        <w:rPr>
          <w:i/>
          <w:iCs/>
          <w:color w:val="12385F" w:themeColor="accent1"/>
        </w:rPr>
        <w:t>r. Ergänzen Sie danach</w:t>
      </w:r>
      <w:r w:rsidR="00433FB9" w:rsidRPr="00E107A3">
        <w:rPr>
          <w:i/>
          <w:iCs/>
          <w:color w:val="12385F" w:themeColor="accent1"/>
        </w:rPr>
        <w:t xml:space="preserve"> </w:t>
      </w:r>
      <w:r w:rsidR="000B356F" w:rsidRPr="00E107A3">
        <w:rPr>
          <w:i/>
          <w:iCs/>
          <w:color w:val="12385F" w:themeColor="accent1"/>
        </w:rPr>
        <w:t xml:space="preserve">im </w:t>
      </w:r>
      <w:r w:rsidR="00E066AA">
        <w:rPr>
          <w:i/>
          <w:iCs/>
          <w:color w:val="12385F" w:themeColor="accent1"/>
        </w:rPr>
        <w:t>Arbeits</w:t>
      </w:r>
      <w:r w:rsidR="000B356F" w:rsidRPr="00E107A3">
        <w:rPr>
          <w:i/>
          <w:iCs/>
          <w:color w:val="12385F" w:themeColor="accent1"/>
        </w:rPr>
        <w:t xml:space="preserve">blatt «Abrechnung» die Rechnungsbeträge für die jeweilige Zwischen-/Schlussrechnung. </w:t>
      </w:r>
      <w:r w:rsidR="00E066AA">
        <w:rPr>
          <w:i/>
          <w:iCs/>
          <w:color w:val="12385F" w:themeColor="accent1"/>
        </w:rPr>
        <w:t>Kopieren</w:t>
      </w:r>
      <w:r w:rsidR="00433FB9">
        <w:rPr>
          <w:i/>
          <w:iCs/>
          <w:color w:val="12385F" w:themeColor="accent1"/>
        </w:rPr>
        <w:t xml:space="preserve"> Sie schliesslich</w:t>
      </w:r>
      <w:r w:rsidR="000B356F" w:rsidRPr="00E107A3">
        <w:rPr>
          <w:i/>
          <w:iCs/>
          <w:color w:val="12385F" w:themeColor="accent1"/>
        </w:rPr>
        <w:t xml:space="preserve"> das </w:t>
      </w:r>
      <w:r w:rsidR="00E066AA">
        <w:rPr>
          <w:i/>
          <w:iCs/>
          <w:color w:val="12385F" w:themeColor="accent1"/>
        </w:rPr>
        <w:t>Arbeits</w:t>
      </w:r>
      <w:r w:rsidR="000B356F" w:rsidRPr="00E107A3">
        <w:rPr>
          <w:i/>
          <w:iCs/>
          <w:color w:val="12385F" w:themeColor="accent1"/>
        </w:rPr>
        <w:t>blatt «Abrechnung» hier</w:t>
      </w:r>
      <w:r w:rsidR="00E066AA">
        <w:rPr>
          <w:i/>
          <w:iCs/>
          <w:color w:val="12385F" w:themeColor="accent1"/>
        </w:rPr>
        <w:t xml:space="preserve"> hin</w:t>
      </w:r>
      <w:r w:rsidR="000B356F" w:rsidRPr="00E107A3">
        <w:rPr>
          <w:i/>
          <w:iCs/>
          <w:color w:val="12385F" w:themeColor="accent1"/>
        </w:rPr>
        <w:t>ein und legen Sie die vollständige, angepasste Excel</w:t>
      </w:r>
      <w:r w:rsidR="00433FB9">
        <w:rPr>
          <w:i/>
          <w:iCs/>
          <w:color w:val="12385F" w:themeColor="accent1"/>
        </w:rPr>
        <w:t>-D</w:t>
      </w:r>
      <w:r w:rsidR="000B356F" w:rsidRPr="00E107A3">
        <w:rPr>
          <w:i/>
          <w:iCs/>
          <w:color w:val="12385F" w:themeColor="accent1"/>
        </w:rPr>
        <w:t>atei d</w:t>
      </w:r>
      <w:r w:rsidR="00DF2E5C">
        <w:rPr>
          <w:i/>
          <w:iCs/>
          <w:color w:val="12385F" w:themeColor="accent1"/>
        </w:rPr>
        <w:t>ies</w:t>
      </w:r>
      <w:r w:rsidR="000B356F" w:rsidRPr="00E107A3">
        <w:rPr>
          <w:i/>
          <w:iCs/>
          <w:color w:val="12385F" w:themeColor="accent1"/>
        </w:rPr>
        <w:t>em Bericht bei.</w:t>
      </w:r>
      <w:r w:rsidR="000B356F" w:rsidRPr="00E107A3">
        <w:rPr>
          <w:rFonts w:cstheme="minorHAnsi"/>
        </w:rPr>
        <w:t xml:space="preserve"> </w:t>
      </w:r>
    </w:p>
    <w:p w14:paraId="09630238" w14:textId="7531348E" w:rsidR="00E24E60" w:rsidRPr="004A5B66" w:rsidRDefault="00E24E60" w:rsidP="00E24E60">
      <w:pPr>
        <w:rPr>
          <w:i/>
          <w:iCs/>
          <w:color w:val="12385F" w:themeColor="accent1"/>
        </w:rPr>
      </w:pPr>
    </w:p>
    <w:p w14:paraId="3658DB43" w14:textId="3E221F2B" w:rsidR="00E24E60" w:rsidRPr="004A5B66" w:rsidRDefault="00E24E60" w:rsidP="00E24E60">
      <w:pPr>
        <w:rPr>
          <w:i/>
          <w:iCs/>
          <w:color w:val="12385F" w:themeColor="accent1"/>
        </w:rPr>
      </w:pPr>
      <w:r w:rsidRPr="004A5B66">
        <w:rPr>
          <w:b/>
          <w:bCs/>
          <w:i/>
          <w:iCs/>
          <w:color w:val="12385F" w:themeColor="accent1"/>
        </w:rPr>
        <w:t>Für Lehrgänge:</w:t>
      </w:r>
      <w:r w:rsidRPr="004A5B66">
        <w:rPr>
          <w:i/>
          <w:iCs/>
          <w:color w:val="12385F" w:themeColor="accent1"/>
        </w:rPr>
        <w:t xml:space="preserve"> Aktualisieren Sie im </w:t>
      </w:r>
      <w:r w:rsidR="0082664C" w:rsidRPr="004A5B66">
        <w:rPr>
          <w:i/>
          <w:iCs/>
          <w:color w:val="12385F" w:themeColor="accent1"/>
        </w:rPr>
        <w:t>«</w:t>
      </w:r>
      <w:r w:rsidRPr="004A5B66">
        <w:rPr>
          <w:i/>
          <w:iCs/>
          <w:color w:val="12385F" w:themeColor="accent1"/>
        </w:rPr>
        <w:t>Kalkulations</w:t>
      </w:r>
      <w:r w:rsidR="00843086" w:rsidRPr="004A5B66">
        <w:rPr>
          <w:i/>
          <w:iCs/>
          <w:color w:val="12385F" w:themeColor="accent1"/>
        </w:rPr>
        <w:t>t</w:t>
      </w:r>
      <w:r w:rsidRPr="004A5B66">
        <w:rPr>
          <w:i/>
          <w:iCs/>
          <w:color w:val="12385F" w:themeColor="accent1"/>
        </w:rPr>
        <w:t>ool</w:t>
      </w:r>
      <w:r w:rsidR="0082664C" w:rsidRPr="004A5B66">
        <w:rPr>
          <w:i/>
          <w:iCs/>
          <w:color w:val="12385F" w:themeColor="accent1"/>
        </w:rPr>
        <w:t xml:space="preserve"> Lehrgänge»</w:t>
      </w:r>
      <w:r w:rsidRPr="004A5B66">
        <w:rPr>
          <w:i/>
          <w:iCs/>
          <w:color w:val="12385F" w:themeColor="accent1"/>
        </w:rPr>
        <w:t xml:space="preserve"> das </w:t>
      </w:r>
      <w:r w:rsidR="00164E31">
        <w:rPr>
          <w:i/>
          <w:iCs/>
          <w:color w:val="12385F" w:themeColor="accent1"/>
        </w:rPr>
        <w:t>Arbeits</w:t>
      </w:r>
      <w:r w:rsidR="00164E31" w:rsidRPr="004A5B66">
        <w:rPr>
          <w:i/>
          <w:iCs/>
          <w:color w:val="12385F" w:themeColor="accent1"/>
        </w:rPr>
        <w:t xml:space="preserve">blatt </w:t>
      </w:r>
      <w:r w:rsidRPr="004A5B66">
        <w:rPr>
          <w:i/>
          <w:iCs/>
          <w:color w:val="12385F" w:themeColor="accent1"/>
        </w:rPr>
        <w:t xml:space="preserve">«Rechnung». Beachten Sie, dass Sie im </w:t>
      </w:r>
      <w:r w:rsidR="00164E31">
        <w:rPr>
          <w:i/>
          <w:iCs/>
          <w:color w:val="12385F" w:themeColor="accent1"/>
        </w:rPr>
        <w:t>Arbeitsb</w:t>
      </w:r>
      <w:r w:rsidR="00164E31" w:rsidRPr="004A5B66">
        <w:rPr>
          <w:i/>
          <w:iCs/>
          <w:color w:val="12385F" w:themeColor="accent1"/>
        </w:rPr>
        <w:t xml:space="preserve">latt </w:t>
      </w:r>
      <w:r w:rsidR="005B6B5E" w:rsidRPr="004A5B66">
        <w:rPr>
          <w:i/>
          <w:iCs/>
          <w:color w:val="12385F" w:themeColor="accent1"/>
        </w:rPr>
        <w:t>«</w:t>
      </w:r>
      <w:r w:rsidRPr="004A5B66">
        <w:rPr>
          <w:i/>
          <w:iCs/>
          <w:color w:val="12385F" w:themeColor="accent1"/>
        </w:rPr>
        <w:t>Rechnung</w:t>
      </w:r>
      <w:r w:rsidR="005B6B5E" w:rsidRPr="004A5B66">
        <w:rPr>
          <w:i/>
          <w:iCs/>
          <w:color w:val="12385F" w:themeColor="accent1"/>
        </w:rPr>
        <w:t>»</w:t>
      </w:r>
      <w:r w:rsidRPr="004A5B66">
        <w:rPr>
          <w:i/>
          <w:iCs/>
          <w:color w:val="12385F" w:themeColor="accent1"/>
        </w:rPr>
        <w:t xml:space="preserve"> für abgerechnete Lehrgänge in der letzten Zeile jeweils «Ja» angewählt haben. Fügen Sie </w:t>
      </w:r>
      <w:r w:rsidR="00DF2E5C">
        <w:rPr>
          <w:i/>
          <w:iCs/>
          <w:color w:val="12385F" w:themeColor="accent1"/>
        </w:rPr>
        <w:t>darauf</w:t>
      </w:r>
      <w:r w:rsidR="00DF2E5C" w:rsidRPr="004A5B66">
        <w:rPr>
          <w:i/>
          <w:iCs/>
          <w:color w:val="12385F" w:themeColor="accent1"/>
        </w:rPr>
        <w:t xml:space="preserve"> hier</w:t>
      </w:r>
      <w:r w:rsidRPr="004A5B66">
        <w:rPr>
          <w:i/>
          <w:iCs/>
          <w:color w:val="12385F" w:themeColor="accent1"/>
        </w:rPr>
        <w:t xml:space="preserve"> das </w:t>
      </w:r>
      <w:r w:rsidR="00164E31">
        <w:rPr>
          <w:i/>
          <w:iCs/>
          <w:color w:val="12385F" w:themeColor="accent1"/>
        </w:rPr>
        <w:t>Arbeitsb</w:t>
      </w:r>
      <w:r w:rsidR="00164E31" w:rsidRPr="004A5B66">
        <w:rPr>
          <w:i/>
          <w:iCs/>
          <w:color w:val="12385F" w:themeColor="accent1"/>
        </w:rPr>
        <w:t xml:space="preserve">latt </w:t>
      </w:r>
      <w:r w:rsidRPr="004A5B66">
        <w:rPr>
          <w:i/>
          <w:iCs/>
          <w:color w:val="12385F" w:themeColor="accent1"/>
        </w:rPr>
        <w:t xml:space="preserve">«Übersicht» ein und legen Sie die </w:t>
      </w:r>
      <w:r w:rsidR="000B356F" w:rsidRPr="004A5B66">
        <w:rPr>
          <w:i/>
          <w:iCs/>
          <w:color w:val="12385F" w:themeColor="accent1"/>
        </w:rPr>
        <w:t xml:space="preserve">aktualisierte Excel-Datei des Kalkulationstools </w:t>
      </w:r>
      <w:r w:rsidR="00DF2E5C">
        <w:rPr>
          <w:i/>
          <w:iCs/>
          <w:color w:val="12385F" w:themeColor="accent1"/>
        </w:rPr>
        <w:t>diesem</w:t>
      </w:r>
      <w:r w:rsidR="00DF2E5C" w:rsidRPr="004A5B66">
        <w:rPr>
          <w:i/>
          <w:iCs/>
          <w:color w:val="12385F" w:themeColor="accent1"/>
        </w:rPr>
        <w:t xml:space="preserve"> </w:t>
      </w:r>
      <w:r w:rsidRPr="004A5B66">
        <w:rPr>
          <w:i/>
          <w:iCs/>
          <w:color w:val="12385F" w:themeColor="accent1"/>
        </w:rPr>
        <w:t xml:space="preserve">Bericht bei. </w:t>
      </w:r>
      <w:r w:rsidR="00CF2C48" w:rsidRPr="00E107A3">
        <w:rPr>
          <w:i/>
          <w:iCs/>
          <w:color w:val="12385F" w:themeColor="accent1"/>
        </w:rPr>
        <w:t xml:space="preserve">Haben Sie einen Lehrgang neu entwickelt? </w:t>
      </w:r>
      <w:r w:rsidR="00DF2E5C">
        <w:rPr>
          <w:i/>
          <w:iCs/>
          <w:color w:val="12385F" w:themeColor="accent1"/>
        </w:rPr>
        <w:t xml:space="preserve">In diesem Fall </w:t>
      </w:r>
      <w:r w:rsidR="00E066AA">
        <w:rPr>
          <w:i/>
          <w:iCs/>
          <w:color w:val="12385F" w:themeColor="accent1"/>
        </w:rPr>
        <w:t>legen</w:t>
      </w:r>
      <w:r w:rsidR="00CF2C48" w:rsidRPr="00E107A3">
        <w:rPr>
          <w:i/>
          <w:iCs/>
          <w:color w:val="12385F" w:themeColor="accent1"/>
        </w:rPr>
        <w:t xml:space="preserve"> Sie </w:t>
      </w:r>
      <w:r w:rsidR="0082664C" w:rsidRPr="00E107A3">
        <w:rPr>
          <w:i/>
          <w:iCs/>
          <w:color w:val="12385F" w:themeColor="accent1"/>
        </w:rPr>
        <w:t xml:space="preserve">auch </w:t>
      </w:r>
      <w:r w:rsidR="00CF2C48" w:rsidRPr="00E107A3">
        <w:rPr>
          <w:i/>
          <w:iCs/>
          <w:color w:val="12385F" w:themeColor="accent1"/>
        </w:rPr>
        <w:t xml:space="preserve">eine Detailabrechnung für die Neuentwicklung </w:t>
      </w:r>
      <w:r w:rsidR="00DF2E5C">
        <w:rPr>
          <w:i/>
          <w:iCs/>
          <w:color w:val="12385F" w:themeColor="accent1"/>
        </w:rPr>
        <w:t>bei</w:t>
      </w:r>
      <w:r w:rsidR="00CF2C48" w:rsidRPr="00E107A3">
        <w:rPr>
          <w:i/>
          <w:iCs/>
          <w:color w:val="12385F" w:themeColor="accent1"/>
        </w:rPr>
        <w:t>.</w:t>
      </w:r>
      <w:r w:rsidR="00CF2C48" w:rsidRPr="004A5B66">
        <w:rPr>
          <w:i/>
          <w:iCs/>
          <w:color w:val="12385F" w:themeColor="accent1"/>
        </w:rPr>
        <w:t xml:space="preserve"> </w:t>
      </w:r>
    </w:p>
    <w:p w14:paraId="00F4B7D2" w14:textId="77777777" w:rsidR="00D228DE" w:rsidRPr="004A5B66" w:rsidRDefault="00D228DE" w:rsidP="00E24E60">
      <w:pPr>
        <w:rPr>
          <w:b/>
          <w:bCs/>
          <w:i/>
          <w:iCs/>
          <w:color w:val="12385F" w:themeColor="accent1"/>
        </w:rPr>
      </w:pPr>
    </w:p>
    <w:p w14:paraId="1AEFB7B4" w14:textId="1F771786" w:rsidR="00D228DE" w:rsidRPr="00E107A3" w:rsidRDefault="00E24E60" w:rsidP="00E24E60">
      <w:pPr>
        <w:rPr>
          <w:i/>
          <w:iCs/>
          <w:color w:val="12385F" w:themeColor="accent1"/>
        </w:rPr>
      </w:pPr>
      <w:r w:rsidRPr="004A5B66">
        <w:rPr>
          <w:b/>
          <w:bCs/>
          <w:i/>
          <w:iCs/>
          <w:color w:val="12385F" w:themeColor="accent1"/>
        </w:rPr>
        <w:t xml:space="preserve">Für </w:t>
      </w:r>
      <w:r w:rsidR="00D87546" w:rsidRPr="004A5B66">
        <w:rPr>
          <w:b/>
          <w:bCs/>
          <w:i/>
          <w:iCs/>
          <w:color w:val="12385F" w:themeColor="accent1"/>
        </w:rPr>
        <w:t xml:space="preserve">andere </w:t>
      </w:r>
      <w:r w:rsidRPr="004A5B66">
        <w:rPr>
          <w:b/>
          <w:bCs/>
          <w:i/>
          <w:iCs/>
          <w:color w:val="12385F" w:themeColor="accent1"/>
        </w:rPr>
        <w:t>Bildungs</w:t>
      </w:r>
      <w:r w:rsidR="00A1147F" w:rsidRPr="004A5B66">
        <w:rPr>
          <w:b/>
          <w:bCs/>
          <w:i/>
          <w:iCs/>
          <w:color w:val="12385F" w:themeColor="accent1"/>
        </w:rPr>
        <w:t>angebote</w:t>
      </w:r>
      <w:r w:rsidRPr="004A5B66">
        <w:rPr>
          <w:b/>
          <w:bCs/>
          <w:i/>
          <w:iCs/>
          <w:color w:val="12385F" w:themeColor="accent1"/>
        </w:rPr>
        <w:t>:</w:t>
      </w:r>
      <w:r w:rsidRPr="004A5B66">
        <w:rPr>
          <w:i/>
          <w:iCs/>
          <w:color w:val="12385F" w:themeColor="accent1"/>
        </w:rPr>
        <w:t xml:space="preserve"> Legen Sie dem Zwischenbericht / Schlussbericht ein</w:t>
      </w:r>
      <w:r w:rsidR="0084300B" w:rsidRPr="004A5B66">
        <w:rPr>
          <w:i/>
          <w:iCs/>
          <w:color w:val="12385F" w:themeColor="accent1"/>
        </w:rPr>
        <w:t>e Aufstellung der tatsächlichen Kosten und Finanzierung</w:t>
      </w:r>
      <w:r w:rsidR="00CC4DAA" w:rsidRPr="004A5B66">
        <w:rPr>
          <w:i/>
          <w:iCs/>
          <w:color w:val="12385F" w:themeColor="accent1"/>
        </w:rPr>
        <w:t xml:space="preserve"> </w:t>
      </w:r>
      <w:bookmarkStart w:id="0" w:name="_Hlk189489858"/>
      <w:r w:rsidR="00CC4DAA" w:rsidRPr="004A5B66">
        <w:rPr>
          <w:i/>
          <w:iCs/>
          <w:color w:val="12385F" w:themeColor="accent1"/>
        </w:rPr>
        <w:t>als Excel</w:t>
      </w:r>
      <w:r w:rsidR="00DF2E5C">
        <w:rPr>
          <w:i/>
          <w:iCs/>
          <w:color w:val="12385F" w:themeColor="accent1"/>
        </w:rPr>
        <w:t>-Datei</w:t>
      </w:r>
      <w:r w:rsidR="0084300B" w:rsidRPr="004A5B66">
        <w:rPr>
          <w:i/>
          <w:iCs/>
          <w:color w:val="12385F" w:themeColor="accent1"/>
        </w:rPr>
        <w:t xml:space="preserve"> </w:t>
      </w:r>
      <w:r w:rsidR="00DF2E5C">
        <w:rPr>
          <w:i/>
          <w:iCs/>
          <w:color w:val="12385F" w:themeColor="accent1"/>
        </w:rPr>
        <w:t xml:space="preserve">bei </w:t>
      </w:r>
      <w:r w:rsidR="002F121D" w:rsidRPr="00E107A3">
        <w:rPr>
          <w:i/>
          <w:iCs/>
          <w:color w:val="12385F" w:themeColor="accent1"/>
        </w:rPr>
        <w:t>(</w:t>
      </w:r>
      <w:r w:rsidR="00DF2E5C">
        <w:rPr>
          <w:i/>
          <w:iCs/>
          <w:color w:val="12385F" w:themeColor="accent1"/>
        </w:rPr>
        <w:t>e</w:t>
      </w:r>
      <w:r w:rsidR="00DF2E5C" w:rsidRPr="00E107A3">
        <w:rPr>
          <w:i/>
          <w:iCs/>
          <w:color w:val="12385F" w:themeColor="accent1"/>
        </w:rPr>
        <w:t xml:space="preserve">igene </w:t>
      </w:r>
      <w:r w:rsidR="002F121D" w:rsidRPr="00E107A3">
        <w:rPr>
          <w:i/>
          <w:iCs/>
          <w:color w:val="12385F" w:themeColor="accent1"/>
        </w:rPr>
        <w:t>Excel</w:t>
      </w:r>
      <w:r w:rsidR="00DF2E5C">
        <w:rPr>
          <w:i/>
          <w:iCs/>
          <w:color w:val="12385F" w:themeColor="accent1"/>
        </w:rPr>
        <w:t>-Vorlage</w:t>
      </w:r>
      <w:r w:rsidR="002F121D" w:rsidRPr="00E107A3">
        <w:rPr>
          <w:i/>
          <w:iCs/>
          <w:color w:val="12385F" w:themeColor="accent1"/>
        </w:rPr>
        <w:t xml:space="preserve"> oder Template </w:t>
      </w:r>
      <w:r w:rsidR="006452DB">
        <w:rPr>
          <w:i/>
          <w:iCs/>
          <w:color w:val="12385F" w:themeColor="accent1"/>
        </w:rPr>
        <w:t xml:space="preserve">von EnergieSchweiz </w:t>
      </w:r>
      <w:r w:rsidR="002F121D" w:rsidRPr="00E107A3">
        <w:rPr>
          <w:i/>
          <w:iCs/>
          <w:color w:val="12385F" w:themeColor="accent1"/>
        </w:rPr>
        <w:t xml:space="preserve">zum </w:t>
      </w:r>
      <w:hyperlink r:id="rId17" w:history="1">
        <w:r w:rsidR="002F121D" w:rsidRPr="00E107A3">
          <w:rPr>
            <w:rStyle w:val="Hyperlink"/>
            <w:i/>
            <w:iCs/>
            <w:color w:val="000000"/>
            <w14:textFill>
              <w14:solidFill>
                <w14:srgbClr w14:val="000000">
                  <w14:lumMod w14:val="75000"/>
                </w14:srgbClr>
              </w14:solidFill>
            </w14:textFill>
          </w:rPr>
          <w:t>Download</w:t>
        </w:r>
      </w:hyperlink>
      <w:r w:rsidR="002F121D" w:rsidRPr="00E107A3">
        <w:rPr>
          <w:i/>
          <w:iCs/>
          <w:color w:val="0D2946" w:themeColor="accent1" w:themeShade="BF"/>
        </w:rPr>
        <w:t>)</w:t>
      </w:r>
      <w:r w:rsidRPr="004A5B66">
        <w:rPr>
          <w:i/>
          <w:iCs/>
          <w:color w:val="12385F" w:themeColor="accent1"/>
        </w:rPr>
        <w:t xml:space="preserve">. </w:t>
      </w:r>
      <w:r w:rsidR="00DF2E5C">
        <w:rPr>
          <w:i/>
          <w:iCs/>
          <w:color w:val="12385F" w:themeColor="accent1"/>
        </w:rPr>
        <w:t xml:space="preserve">Die </w:t>
      </w:r>
      <w:r w:rsidR="00D228DE" w:rsidRPr="00E107A3">
        <w:rPr>
          <w:i/>
          <w:iCs/>
          <w:color w:val="12385F" w:themeColor="accent1"/>
        </w:rPr>
        <w:t>Mindestanforderungen</w:t>
      </w:r>
      <w:r w:rsidR="00ED12BB" w:rsidRPr="00E107A3">
        <w:rPr>
          <w:i/>
          <w:iCs/>
          <w:color w:val="12385F" w:themeColor="accent1"/>
        </w:rPr>
        <w:t xml:space="preserve"> </w:t>
      </w:r>
      <w:r w:rsidR="00C14647">
        <w:rPr>
          <w:i/>
          <w:iCs/>
          <w:color w:val="12385F" w:themeColor="accent1"/>
        </w:rPr>
        <w:t>finden</w:t>
      </w:r>
      <w:r w:rsidR="00C14647" w:rsidRPr="00E107A3">
        <w:rPr>
          <w:i/>
          <w:iCs/>
          <w:color w:val="12385F" w:themeColor="accent1"/>
        </w:rPr>
        <w:t xml:space="preserve"> </w:t>
      </w:r>
      <w:r w:rsidR="00ED12BB" w:rsidRPr="00E107A3">
        <w:rPr>
          <w:i/>
          <w:iCs/>
          <w:color w:val="12385F" w:themeColor="accent1"/>
        </w:rPr>
        <w:t xml:space="preserve">Sie </w:t>
      </w:r>
      <w:r w:rsidR="00C14647">
        <w:rPr>
          <w:i/>
          <w:iCs/>
          <w:color w:val="12385F" w:themeColor="accent1"/>
        </w:rPr>
        <w:t>im entsprechenden</w:t>
      </w:r>
      <w:r w:rsidR="00ED12BB" w:rsidRPr="00E107A3">
        <w:rPr>
          <w:i/>
          <w:iCs/>
          <w:color w:val="12385F" w:themeColor="accent1"/>
        </w:rPr>
        <w:t xml:space="preserve"> Faktenblatt von EnergieSchweiz </w:t>
      </w:r>
      <w:r w:rsidR="00E066AA">
        <w:rPr>
          <w:i/>
          <w:iCs/>
          <w:color w:val="12385F" w:themeColor="accent1"/>
        </w:rPr>
        <w:t>(</w:t>
      </w:r>
      <w:r w:rsidR="00ED12BB" w:rsidRPr="00E107A3">
        <w:rPr>
          <w:i/>
          <w:iCs/>
          <w:color w:val="12385F" w:themeColor="accent1"/>
        </w:rPr>
        <w:t xml:space="preserve">zum </w:t>
      </w:r>
      <w:hyperlink r:id="rId18" w:history="1">
        <w:r w:rsidR="00ED12BB" w:rsidRPr="00E107A3">
          <w:rPr>
            <w:rStyle w:val="Hyperlink"/>
            <w:i/>
            <w:iCs/>
          </w:rPr>
          <w:t>Download</w:t>
        </w:r>
        <w:r w:rsidR="00E066AA">
          <w:rPr>
            <w:rStyle w:val="Hyperlink"/>
            <w:i/>
            <w:iCs/>
          </w:rPr>
          <w:t>)</w:t>
        </w:r>
        <w:r w:rsidR="00ED12BB" w:rsidRPr="00E107A3">
          <w:rPr>
            <w:rStyle w:val="Hyperlink"/>
            <w:i/>
            <w:iCs/>
          </w:rPr>
          <w:t>.</w:t>
        </w:r>
      </w:hyperlink>
      <w:r w:rsidR="002F121D" w:rsidRPr="00E107A3">
        <w:rPr>
          <w:i/>
          <w:iCs/>
          <w:color w:val="12385F" w:themeColor="accent1"/>
        </w:rPr>
        <w:t xml:space="preserve"> </w:t>
      </w:r>
      <w:bookmarkEnd w:id="0"/>
    </w:p>
    <w:p w14:paraId="54CD7F6A" w14:textId="6A9DE590" w:rsidR="00D87546" w:rsidRPr="0084300B" w:rsidRDefault="00D87546" w:rsidP="00E24E60"/>
    <w:p w14:paraId="15D9212C" w14:textId="08BD0178" w:rsidR="00D87546" w:rsidRPr="0084300B" w:rsidRDefault="00D87546" w:rsidP="00E24E60"/>
    <w:p w14:paraId="5871F6E1" w14:textId="2718F4E6" w:rsidR="00B627BF" w:rsidRPr="00E24E60" w:rsidRDefault="00B627BF" w:rsidP="00E24E60">
      <w:pPr>
        <w:rPr>
          <w:i/>
          <w:iCs/>
          <w:color w:val="12385F" w:themeColor="accent1"/>
        </w:rPr>
      </w:pPr>
      <w:r>
        <w:rPr>
          <w:i/>
          <w:iCs/>
          <w:color w:val="12385F" w:themeColor="accent1"/>
        </w:rPr>
        <w:br w:type="page"/>
      </w:r>
    </w:p>
    <w:p w14:paraId="7E470A3A" w14:textId="5C513F66" w:rsidR="0071788B" w:rsidRDefault="0071788B" w:rsidP="0071788B">
      <w:pPr>
        <w:pStyle w:val="berschrift1nummeriert"/>
      </w:pPr>
      <w:r>
        <w:lastRenderedPageBreak/>
        <w:t>Beurteilung der Erreichung der Projektwirkungs- und Projektziele</w:t>
      </w:r>
    </w:p>
    <w:p w14:paraId="2818E9D6" w14:textId="305AD3EA" w:rsidR="00843086" w:rsidRDefault="00E24E60" w:rsidP="00843086">
      <w:pPr>
        <w:pStyle w:val="berschrift2nummeriert"/>
      </w:pPr>
      <w:r>
        <w:t>Wirkungsziele und Messung (Outcome)</w:t>
      </w:r>
    </w:p>
    <w:p w14:paraId="27808F73" w14:textId="1F784CF9" w:rsidR="00D06681" w:rsidRPr="00D06681" w:rsidRDefault="00D06681" w:rsidP="00D06681">
      <w:pPr>
        <w:rPr>
          <w:i/>
          <w:iCs/>
          <w:color w:val="12385F" w:themeColor="accent1"/>
        </w:rPr>
      </w:pPr>
      <w:r w:rsidRPr="00D06681">
        <w:rPr>
          <w:i/>
          <w:iCs/>
          <w:color w:val="12385F" w:themeColor="accent1"/>
        </w:rPr>
        <w:t>Die Angaben «Wirkungsziele» und «Messung» können Sie aus dem Antrag kopieren.</w:t>
      </w:r>
    </w:p>
    <w:p w14:paraId="3CEFE23C" w14:textId="77777777" w:rsidR="00843086" w:rsidRPr="00843086" w:rsidRDefault="00843086" w:rsidP="00843086"/>
    <w:tbl>
      <w:tblPr>
        <w:tblStyle w:val="Tabellenraster"/>
        <w:tblW w:w="0" w:type="auto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3558"/>
        <w:gridCol w:w="3558"/>
        <w:gridCol w:w="3558"/>
      </w:tblGrid>
      <w:tr w:rsidR="00843086" w14:paraId="79F8EC37" w14:textId="77777777" w:rsidTr="00843086">
        <w:tc>
          <w:tcPr>
            <w:tcW w:w="3557" w:type="dxa"/>
            <w:tcBorders>
              <w:top w:val="nil"/>
              <w:left w:val="nil"/>
              <w:right w:val="nil"/>
            </w:tcBorders>
          </w:tcPr>
          <w:p w14:paraId="10A33A23" w14:textId="652DA76C" w:rsidR="00843086" w:rsidRPr="00843086" w:rsidRDefault="00843086" w:rsidP="00E24E60">
            <w:pPr>
              <w:rPr>
                <w:b/>
                <w:bCs/>
              </w:rPr>
            </w:pPr>
            <w:r w:rsidRPr="00843086">
              <w:rPr>
                <w:b/>
                <w:bCs/>
              </w:rPr>
              <w:t>Wirkungsziel</w:t>
            </w:r>
            <w:r w:rsidR="00D06681">
              <w:rPr>
                <w:b/>
                <w:bCs/>
              </w:rPr>
              <w:t>e</w:t>
            </w:r>
          </w:p>
          <w:p w14:paraId="293E556A" w14:textId="1C2E5CFE" w:rsidR="00843086" w:rsidRPr="00843086" w:rsidRDefault="00843086" w:rsidP="00E24E60">
            <w:pPr>
              <w:rPr>
                <w:i/>
                <w:iCs/>
              </w:rPr>
            </w:pPr>
            <w:r w:rsidRPr="00843086">
              <w:rPr>
                <w:i/>
                <w:iCs/>
              </w:rPr>
              <w:t>Was wollen Sie bei wem, in welchem Umfang und bis wann bewirken (z.B. Wirkungen auf Wissen</w:t>
            </w:r>
            <w:r w:rsidR="007D3FD1">
              <w:rPr>
                <w:i/>
                <w:iCs/>
              </w:rPr>
              <w:t xml:space="preserve">, </w:t>
            </w:r>
            <w:r w:rsidRPr="00843086">
              <w:rPr>
                <w:i/>
                <w:iCs/>
              </w:rPr>
              <w:t>Kompetenzen, Einstellung</w:t>
            </w:r>
            <w:r w:rsidR="007D3FD1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</w:t>
            </w:r>
            <w:r w:rsidRPr="00843086">
              <w:rPr>
                <w:i/>
                <w:iCs/>
              </w:rPr>
              <w:t>Verhalten, Struktur, Verhältnisse)?</w:t>
            </w: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E0EEF8" w:themeFill="accent2" w:themeFillTint="33"/>
          </w:tcPr>
          <w:p w14:paraId="00538255" w14:textId="77777777" w:rsidR="00843086" w:rsidRPr="00843086" w:rsidRDefault="00843086" w:rsidP="00E24E60">
            <w:pPr>
              <w:rPr>
                <w:b/>
                <w:bCs/>
              </w:rPr>
            </w:pPr>
            <w:r w:rsidRPr="00843086">
              <w:rPr>
                <w:b/>
                <w:bCs/>
              </w:rPr>
              <w:t>Messung</w:t>
            </w:r>
          </w:p>
          <w:p w14:paraId="575F9F85" w14:textId="0FFA4CDF" w:rsidR="00843086" w:rsidRPr="00843086" w:rsidRDefault="00843086" w:rsidP="00E24E60">
            <w:pPr>
              <w:rPr>
                <w:i/>
                <w:iCs/>
              </w:rPr>
            </w:pPr>
            <w:r w:rsidRPr="00843086">
              <w:rPr>
                <w:i/>
                <w:iCs/>
              </w:rPr>
              <w:t>Wie messen und überprüfen Sie die Erreichung der Projektwirkungsziele?</w:t>
            </w: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</w:tcPr>
          <w:p w14:paraId="7315440F" w14:textId="77777777" w:rsidR="00843086" w:rsidRPr="00843086" w:rsidRDefault="00843086" w:rsidP="00E24E60">
            <w:pPr>
              <w:rPr>
                <w:b/>
                <w:bCs/>
              </w:rPr>
            </w:pPr>
            <w:r w:rsidRPr="00843086">
              <w:rPr>
                <w:b/>
                <w:bCs/>
              </w:rPr>
              <w:t>Ergebnis</w:t>
            </w:r>
          </w:p>
          <w:p w14:paraId="0A778D42" w14:textId="078CEF99" w:rsidR="00843086" w:rsidRPr="00843086" w:rsidRDefault="00843086" w:rsidP="00E24E60">
            <w:pPr>
              <w:rPr>
                <w:i/>
                <w:iCs/>
              </w:rPr>
            </w:pPr>
            <w:r w:rsidRPr="00843086">
              <w:rPr>
                <w:i/>
                <w:iCs/>
              </w:rPr>
              <w:t xml:space="preserve">Welche </w:t>
            </w:r>
            <w:r w:rsidR="00840EFD">
              <w:rPr>
                <w:i/>
                <w:iCs/>
              </w:rPr>
              <w:t xml:space="preserve">Ziele </w:t>
            </w:r>
            <w:r w:rsidRPr="00843086">
              <w:rPr>
                <w:i/>
                <w:iCs/>
              </w:rPr>
              <w:t>haben Sie (bereits) er</w:t>
            </w:r>
            <w:r w:rsidR="00840EFD">
              <w:rPr>
                <w:i/>
                <w:iCs/>
              </w:rPr>
              <w:t>reicht</w:t>
            </w:r>
            <w:r w:rsidRPr="00843086">
              <w:rPr>
                <w:i/>
                <w:iCs/>
              </w:rPr>
              <w:t>?</w:t>
            </w:r>
          </w:p>
        </w:tc>
        <w:tc>
          <w:tcPr>
            <w:tcW w:w="3558" w:type="dxa"/>
            <w:tcBorders>
              <w:top w:val="nil"/>
              <w:left w:val="nil"/>
            </w:tcBorders>
            <w:shd w:val="clear" w:color="auto" w:fill="E0EEF8" w:themeFill="accent2" w:themeFillTint="33"/>
          </w:tcPr>
          <w:p w14:paraId="6BBAF7C5" w14:textId="77777777" w:rsidR="00843086" w:rsidRPr="00843086" w:rsidRDefault="00843086" w:rsidP="00E24E60">
            <w:pPr>
              <w:rPr>
                <w:b/>
                <w:bCs/>
              </w:rPr>
            </w:pPr>
            <w:r w:rsidRPr="00843086">
              <w:rPr>
                <w:b/>
                <w:bCs/>
              </w:rPr>
              <w:t>Beurteilung der Zielerreichung</w:t>
            </w:r>
          </w:p>
          <w:p w14:paraId="2772CB95" w14:textId="4DFC869C" w:rsidR="00843086" w:rsidRPr="00843086" w:rsidRDefault="00843086" w:rsidP="00E24E60">
            <w:pPr>
              <w:rPr>
                <w:i/>
                <w:iCs/>
              </w:rPr>
            </w:pPr>
            <w:r w:rsidRPr="00843086">
              <w:rPr>
                <w:i/>
                <w:iCs/>
              </w:rPr>
              <w:t>erreicht / teilweise erreicht / nicht er-reicht mit kurzer Begründung</w:t>
            </w:r>
            <w:r>
              <w:rPr>
                <w:i/>
                <w:iCs/>
              </w:rPr>
              <w:t xml:space="preserve"> </w:t>
            </w:r>
            <w:r w:rsidRPr="00843086">
              <w:rPr>
                <w:i/>
                <w:iCs/>
              </w:rPr>
              <w:t>/</w:t>
            </w:r>
            <w:r>
              <w:rPr>
                <w:i/>
                <w:iCs/>
              </w:rPr>
              <w:t xml:space="preserve"> </w:t>
            </w:r>
            <w:r w:rsidRPr="00843086">
              <w:rPr>
                <w:i/>
                <w:iCs/>
              </w:rPr>
              <w:t>Fazit</w:t>
            </w:r>
          </w:p>
        </w:tc>
      </w:tr>
      <w:tr w:rsidR="00843086" w14:paraId="4B66D989" w14:textId="77777777" w:rsidTr="00843086">
        <w:tc>
          <w:tcPr>
            <w:tcW w:w="3557" w:type="dxa"/>
            <w:tcBorders>
              <w:left w:val="nil"/>
              <w:right w:val="nil"/>
            </w:tcBorders>
          </w:tcPr>
          <w:p w14:paraId="5D8AF90F" w14:textId="77777777" w:rsidR="00843086" w:rsidRDefault="00843086" w:rsidP="00E24E60"/>
        </w:tc>
        <w:tc>
          <w:tcPr>
            <w:tcW w:w="3558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378190B0" w14:textId="77777777" w:rsidR="00843086" w:rsidRDefault="00843086" w:rsidP="00E24E60"/>
        </w:tc>
        <w:tc>
          <w:tcPr>
            <w:tcW w:w="3558" w:type="dxa"/>
            <w:tcBorders>
              <w:left w:val="nil"/>
              <w:right w:val="nil"/>
            </w:tcBorders>
          </w:tcPr>
          <w:p w14:paraId="00987A6C" w14:textId="77777777" w:rsidR="00843086" w:rsidRDefault="00843086" w:rsidP="00E24E60"/>
        </w:tc>
        <w:tc>
          <w:tcPr>
            <w:tcW w:w="3558" w:type="dxa"/>
            <w:tcBorders>
              <w:left w:val="nil"/>
            </w:tcBorders>
            <w:shd w:val="clear" w:color="auto" w:fill="E0EEF8" w:themeFill="accent2" w:themeFillTint="33"/>
          </w:tcPr>
          <w:p w14:paraId="749D2379" w14:textId="77777777" w:rsidR="00843086" w:rsidRDefault="00843086" w:rsidP="00E24E60"/>
        </w:tc>
      </w:tr>
      <w:tr w:rsidR="00843086" w14:paraId="1CAED944" w14:textId="77777777" w:rsidTr="00843086">
        <w:tc>
          <w:tcPr>
            <w:tcW w:w="3557" w:type="dxa"/>
            <w:tcBorders>
              <w:left w:val="nil"/>
              <w:right w:val="nil"/>
            </w:tcBorders>
          </w:tcPr>
          <w:p w14:paraId="43B43675" w14:textId="77777777" w:rsidR="00843086" w:rsidRDefault="00843086" w:rsidP="00E24E60"/>
        </w:tc>
        <w:tc>
          <w:tcPr>
            <w:tcW w:w="3558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739A1099" w14:textId="77777777" w:rsidR="00843086" w:rsidRDefault="00843086" w:rsidP="00E24E60"/>
        </w:tc>
        <w:tc>
          <w:tcPr>
            <w:tcW w:w="3558" w:type="dxa"/>
            <w:tcBorders>
              <w:left w:val="nil"/>
              <w:right w:val="nil"/>
            </w:tcBorders>
          </w:tcPr>
          <w:p w14:paraId="787BC593" w14:textId="77777777" w:rsidR="00843086" w:rsidRDefault="00843086" w:rsidP="00E24E60"/>
        </w:tc>
        <w:tc>
          <w:tcPr>
            <w:tcW w:w="3558" w:type="dxa"/>
            <w:tcBorders>
              <w:left w:val="nil"/>
            </w:tcBorders>
            <w:shd w:val="clear" w:color="auto" w:fill="E0EEF8" w:themeFill="accent2" w:themeFillTint="33"/>
          </w:tcPr>
          <w:p w14:paraId="3F578C51" w14:textId="77777777" w:rsidR="00843086" w:rsidRDefault="00843086" w:rsidP="00E24E60"/>
        </w:tc>
      </w:tr>
      <w:tr w:rsidR="00843086" w14:paraId="314772DA" w14:textId="77777777" w:rsidTr="00843086">
        <w:tc>
          <w:tcPr>
            <w:tcW w:w="3557" w:type="dxa"/>
            <w:tcBorders>
              <w:left w:val="nil"/>
              <w:right w:val="nil"/>
            </w:tcBorders>
          </w:tcPr>
          <w:p w14:paraId="7AD1D75F" w14:textId="77777777" w:rsidR="00843086" w:rsidRDefault="00843086" w:rsidP="00E24E60"/>
        </w:tc>
        <w:tc>
          <w:tcPr>
            <w:tcW w:w="3558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5F405743" w14:textId="77777777" w:rsidR="00843086" w:rsidRDefault="00843086" w:rsidP="00E24E60"/>
        </w:tc>
        <w:tc>
          <w:tcPr>
            <w:tcW w:w="3558" w:type="dxa"/>
            <w:tcBorders>
              <w:left w:val="nil"/>
              <w:right w:val="nil"/>
            </w:tcBorders>
          </w:tcPr>
          <w:p w14:paraId="42609A01" w14:textId="77777777" w:rsidR="00843086" w:rsidRDefault="00843086" w:rsidP="00E24E60"/>
        </w:tc>
        <w:tc>
          <w:tcPr>
            <w:tcW w:w="3558" w:type="dxa"/>
            <w:tcBorders>
              <w:left w:val="nil"/>
            </w:tcBorders>
            <w:shd w:val="clear" w:color="auto" w:fill="E0EEF8" w:themeFill="accent2" w:themeFillTint="33"/>
          </w:tcPr>
          <w:p w14:paraId="0F00EB16" w14:textId="77777777" w:rsidR="00843086" w:rsidRDefault="00843086" w:rsidP="00E24E60"/>
        </w:tc>
      </w:tr>
    </w:tbl>
    <w:p w14:paraId="59AFD261" w14:textId="7538C765" w:rsidR="00E24E60" w:rsidRDefault="00E24E60" w:rsidP="00E24E60">
      <w:pPr>
        <w:pStyle w:val="berschrift2nummeriert"/>
      </w:pPr>
      <w:r>
        <w:t>Projektziele und Messung (Output)</w:t>
      </w:r>
    </w:p>
    <w:p w14:paraId="161C9D54" w14:textId="724D6DC0" w:rsidR="00D06681" w:rsidRPr="00D06681" w:rsidRDefault="00D06681" w:rsidP="00D06681">
      <w:pPr>
        <w:pStyle w:val="Formulartext"/>
        <w:rPr>
          <w:i/>
          <w:iCs/>
          <w:sz w:val="20"/>
          <w:szCs w:val="22"/>
        </w:rPr>
      </w:pPr>
      <w:r w:rsidRPr="00D06681">
        <w:rPr>
          <w:i/>
          <w:iCs/>
          <w:sz w:val="20"/>
          <w:szCs w:val="22"/>
        </w:rPr>
        <w:t>Die Angaben «Projetziele» und «Messung» können Sie aus dem Antrag kopieren.</w:t>
      </w:r>
    </w:p>
    <w:p w14:paraId="1E467397" w14:textId="0FCD321D" w:rsidR="00843086" w:rsidRDefault="00843086" w:rsidP="00D06681">
      <w:pPr>
        <w:pStyle w:val="Formulartext"/>
      </w:pPr>
    </w:p>
    <w:tbl>
      <w:tblPr>
        <w:tblStyle w:val="Tabellenraster"/>
        <w:tblW w:w="0" w:type="auto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3558"/>
        <w:gridCol w:w="3558"/>
        <w:gridCol w:w="3558"/>
      </w:tblGrid>
      <w:tr w:rsidR="00843086" w14:paraId="6C8C323B" w14:textId="77777777" w:rsidTr="009A648F">
        <w:tc>
          <w:tcPr>
            <w:tcW w:w="3557" w:type="dxa"/>
            <w:tcBorders>
              <w:top w:val="nil"/>
              <w:left w:val="nil"/>
              <w:right w:val="nil"/>
            </w:tcBorders>
          </w:tcPr>
          <w:p w14:paraId="56395CBD" w14:textId="77777777" w:rsidR="00843086" w:rsidRDefault="00843086" w:rsidP="009A648F">
            <w:pPr>
              <w:rPr>
                <w:b/>
                <w:bCs/>
              </w:rPr>
            </w:pPr>
            <w:r>
              <w:rPr>
                <w:b/>
                <w:bCs/>
              </w:rPr>
              <w:t>Projektziele</w:t>
            </w:r>
          </w:p>
          <w:p w14:paraId="666D78DD" w14:textId="6363B75D" w:rsidR="00843086" w:rsidRPr="00843086" w:rsidRDefault="00843086" w:rsidP="009A648F">
            <w:pPr>
              <w:rPr>
                <w:i/>
                <w:iCs/>
              </w:rPr>
            </w:pPr>
            <w:r w:rsidRPr="00843086">
              <w:rPr>
                <w:i/>
                <w:iCs/>
              </w:rPr>
              <w:t>Was leisten Sie in welcher Anzahl</w:t>
            </w:r>
            <w:r w:rsidR="007D3FD1">
              <w:rPr>
                <w:i/>
                <w:iCs/>
              </w:rPr>
              <w:t>,</w:t>
            </w:r>
            <w:r w:rsidRPr="00843086">
              <w:rPr>
                <w:i/>
                <w:iCs/>
              </w:rPr>
              <w:t xml:space="preserve"> für wen und bis wann (konkrete Produkte</w:t>
            </w:r>
            <w:r w:rsidR="007D3FD1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</w:t>
            </w:r>
            <w:r w:rsidRPr="00843086">
              <w:rPr>
                <w:i/>
                <w:iCs/>
              </w:rPr>
              <w:t>Leistungen</w:t>
            </w:r>
            <w:r w:rsidR="007D3FD1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</w:t>
            </w:r>
            <w:r w:rsidRPr="00843086">
              <w:rPr>
                <w:i/>
                <w:iCs/>
              </w:rPr>
              <w:t>Resultate)?</w:t>
            </w: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E0EEF8" w:themeFill="accent2" w:themeFillTint="33"/>
          </w:tcPr>
          <w:p w14:paraId="10C29B37" w14:textId="77777777" w:rsidR="00843086" w:rsidRPr="00843086" w:rsidRDefault="00843086" w:rsidP="009A648F">
            <w:pPr>
              <w:rPr>
                <w:b/>
                <w:bCs/>
              </w:rPr>
            </w:pPr>
            <w:r w:rsidRPr="00843086">
              <w:rPr>
                <w:b/>
                <w:bCs/>
              </w:rPr>
              <w:t>Messung</w:t>
            </w:r>
          </w:p>
          <w:p w14:paraId="14C95A29" w14:textId="2ABFD4A1" w:rsidR="00843086" w:rsidRPr="00843086" w:rsidRDefault="00843086" w:rsidP="009A648F">
            <w:pPr>
              <w:rPr>
                <w:i/>
                <w:iCs/>
              </w:rPr>
            </w:pPr>
            <w:r w:rsidRPr="00843086">
              <w:rPr>
                <w:i/>
                <w:iCs/>
              </w:rPr>
              <w:t>Wie messen und überprüfen Sie die Erreichung der Projektziele?</w:t>
            </w: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</w:tcPr>
          <w:p w14:paraId="0B948DD2" w14:textId="77777777" w:rsidR="00843086" w:rsidRPr="00843086" w:rsidRDefault="00843086" w:rsidP="009A648F">
            <w:pPr>
              <w:rPr>
                <w:b/>
                <w:bCs/>
              </w:rPr>
            </w:pPr>
            <w:r w:rsidRPr="00843086">
              <w:rPr>
                <w:b/>
                <w:bCs/>
              </w:rPr>
              <w:t>Ergebnis</w:t>
            </w:r>
          </w:p>
          <w:p w14:paraId="5D116A3C" w14:textId="77777777" w:rsidR="00843086" w:rsidRPr="00843086" w:rsidRDefault="00843086" w:rsidP="009A648F">
            <w:pPr>
              <w:rPr>
                <w:i/>
                <w:iCs/>
              </w:rPr>
            </w:pPr>
            <w:r w:rsidRPr="00843086">
              <w:rPr>
                <w:i/>
                <w:iCs/>
              </w:rPr>
              <w:t>Welche Leistungen haben Sie (bereits) erbracht?</w:t>
            </w:r>
          </w:p>
        </w:tc>
        <w:tc>
          <w:tcPr>
            <w:tcW w:w="3558" w:type="dxa"/>
            <w:tcBorders>
              <w:top w:val="nil"/>
              <w:left w:val="nil"/>
            </w:tcBorders>
            <w:shd w:val="clear" w:color="auto" w:fill="E0EEF8" w:themeFill="accent2" w:themeFillTint="33"/>
          </w:tcPr>
          <w:p w14:paraId="00255B70" w14:textId="77777777" w:rsidR="00843086" w:rsidRPr="00843086" w:rsidRDefault="00843086" w:rsidP="009A648F">
            <w:pPr>
              <w:rPr>
                <w:b/>
                <w:bCs/>
              </w:rPr>
            </w:pPr>
            <w:r w:rsidRPr="00843086">
              <w:rPr>
                <w:b/>
                <w:bCs/>
              </w:rPr>
              <w:t>Beurteilung der Zielerreichung</w:t>
            </w:r>
          </w:p>
          <w:p w14:paraId="343190C9" w14:textId="77777777" w:rsidR="00843086" w:rsidRPr="00843086" w:rsidRDefault="00843086" w:rsidP="009A648F">
            <w:pPr>
              <w:rPr>
                <w:i/>
                <w:iCs/>
              </w:rPr>
            </w:pPr>
            <w:r w:rsidRPr="00843086">
              <w:rPr>
                <w:i/>
                <w:iCs/>
              </w:rPr>
              <w:t>erreicht / teilweise erreicht / nicht er-reicht mit kurzer Begründung</w:t>
            </w:r>
            <w:r>
              <w:rPr>
                <w:i/>
                <w:iCs/>
              </w:rPr>
              <w:t xml:space="preserve"> </w:t>
            </w:r>
            <w:r w:rsidRPr="00843086">
              <w:rPr>
                <w:i/>
                <w:iCs/>
              </w:rPr>
              <w:t>/</w:t>
            </w:r>
            <w:r>
              <w:rPr>
                <w:i/>
                <w:iCs/>
              </w:rPr>
              <w:t xml:space="preserve"> </w:t>
            </w:r>
            <w:r w:rsidRPr="00843086">
              <w:rPr>
                <w:i/>
                <w:iCs/>
              </w:rPr>
              <w:t>Fazit</w:t>
            </w:r>
          </w:p>
        </w:tc>
      </w:tr>
      <w:tr w:rsidR="00843086" w14:paraId="524391C7" w14:textId="77777777" w:rsidTr="009A648F">
        <w:tc>
          <w:tcPr>
            <w:tcW w:w="3557" w:type="dxa"/>
            <w:tcBorders>
              <w:left w:val="nil"/>
              <w:right w:val="nil"/>
            </w:tcBorders>
          </w:tcPr>
          <w:p w14:paraId="596FE709" w14:textId="77777777" w:rsidR="00843086" w:rsidRDefault="00843086" w:rsidP="009A648F"/>
        </w:tc>
        <w:tc>
          <w:tcPr>
            <w:tcW w:w="3558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34FF29CC" w14:textId="77777777" w:rsidR="00843086" w:rsidRDefault="00843086" w:rsidP="009A648F"/>
        </w:tc>
        <w:tc>
          <w:tcPr>
            <w:tcW w:w="3558" w:type="dxa"/>
            <w:tcBorders>
              <w:left w:val="nil"/>
              <w:right w:val="nil"/>
            </w:tcBorders>
          </w:tcPr>
          <w:p w14:paraId="3BF355AB" w14:textId="77777777" w:rsidR="00843086" w:rsidRDefault="00843086" w:rsidP="009A648F"/>
        </w:tc>
        <w:tc>
          <w:tcPr>
            <w:tcW w:w="3558" w:type="dxa"/>
            <w:tcBorders>
              <w:left w:val="nil"/>
            </w:tcBorders>
            <w:shd w:val="clear" w:color="auto" w:fill="E0EEF8" w:themeFill="accent2" w:themeFillTint="33"/>
          </w:tcPr>
          <w:p w14:paraId="012A63CE" w14:textId="77777777" w:rsidR="00843086" w:rsidRDefault="00843086" w:rsidP="009A648F"/>
        </w:tc>
      </w:tr>
      <w:tr w:rsidR="00843086" w14:paraId="30DE0B43" w14:textId="77777777" w:rsidTr="009A648F">
        <w:tc>
          <w:tcPr>
            <w:tcW w:w="3557" w:type="dxa"/>
            <w:tcBorders>
              <w:left w:val="nil"/>
              <w:right w:val="nil"/>
            </w:tcBorders>
          </w:tcPr>
          <w:p w14:paraId="053C6520" w14:textId="77777777" w:rsidR="00843086" w:rsidRDefault="00843086" w:rsidP="009A648F"/>
        </w:tc>
        <w:tc>
          <w:tcPr>
            <w:tcW w:w="3558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790035CB" w14:textId="77777777" w:rsidR="00843086" w:rsidRDefault="00843086" w:rsidP="009A648F"/>
        </w:tc>
        <w:tc>
          <w:tcPr>
            <w:tcW w:w="3558" w:type="dxa"/>
            <w:tcBorders>
              <w:left w:val="nil"/>
              <w:right w:val="nil"/>
            </w:tcBorders>
          </w:tcPr>
          <w:p w14:paraId="181C9D4B" w14:textId="77777777" w:rsidR="00843086" w:rsidRDefault="00843086" w:rsidP="009A648F"/>
        </w:tc>
        <w:tc>
          <w:tcPr>
            <w:tcW w:w="3558" w:type="dxa"/>
            <w:tcBorders>
              <w:left w:val="nil"/>
            </w:tcBorders>
            <w:shd w:val="clear" w:color="auto" w:fill="E0EEF8" w:themeFill="accent2" w:themeFillTint="33"/>
          </w:tcPr>
          <w:p w14:paraId="1CCAF321" w14:textId="77777777" w:rsidR="00843086" w:rsidRDefault="00843086" w:rsidP="009A648F"/>
        </w:tc>
      </w:tr>
      <w:tr w:rsidR="00843086" w14:paraId="4086ADDF" w14:textId="77777777" w:rsidTr="009A648F">
        <w:tc>
          <w:tcPr>
            <w:tcW w:w="3557" w:type="dxa"/>
            <w:tcBorders>
              <w:left w:val="nil"/>
              <w:right w:val="nil"/>
            </w:tcBorders>
          </w:tcPr>
          <w:p w14:paraId="5162CDC0" w14:textId="77777777" w:rsidR="00843086" w:rsidRDefault="00843086" w:rsidP="009A648F"/>
        </w:tc>
        <w:tc>
          <w:tcPr>
            <w:tcW w:w="3558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567C125E" w14:textId="77777777" w:rsidR="00843086" w:rsidRDefault="00843086" w:rsidP="009A648F"/>
        </w:tc>
        <w:tc>
          <w:tcPr>
            <w:tcW w:w="3558" w:type="dxa"/>
            <w:tcBorders>
              <w:left w:val="nil"/>
              <w:right w:val="nil"/>
            </w:tcBorders>
          </w:tcPr>
          <w:p w14:paraId="70D99542" w14:textId="77777777" w:rsidR="00843086" w:rsidRDefault="00843086" w:rsidP="009A648F"/>
        </w:tc>
        <w:tc>
          <w:tcPr>
            <w:tcW w:w="3558" w:type="dxa"/>
            <w:tcBorders>
              <w:left w:val="nil"/>
            </w:tcBorders>
            <w:shd w:val="clear" w:color="auto" w:fill="E0EEF8" w:themeFill="accent2" w:themeFillTint="33"/>
          </w:tcPr>
          <w:p w14:paraId="66400181" w14:textId="77777777" w:rsidR="00843086" w:rsidRDefault="00843086" w:rsidP="009A648F"/>
        </w:tc>
      </w:tr>
    </w:tbl>
    <w:p w14:paraId="40862241" w14:textId="74DCF2A6" w:rsidR="00843086" w:rsidRDefault="00843086" w:rsidP="00843086"/>
    <w:p w14:paraId="05A5DBD6" w14:textId="77777777" w:rsidR="00B627BF" w:rsidRDefault="00B627BF" w:rsidP="0071788B">
      <w:pPr>
        <w:sectPr w:rsidR="00B627BF" w:rsidSect="00B627BF">
          <w:pgSz w:w="16838" w:h="11906" w:orient="landscape"/>
          <w:pgMar w:top="1247" w:right="1775" w:bottom="1247" w:left="822" w:header="567" w:footer="318" w:gutter="0"/>
          <w:cols w:space="708"/>
          <w:titlePg/>
          <w:docGrid w:linePitch="360"/>
        </w:sectPr>
      </w:pPr>
    </w:p>
    <w:p w14:paraId="6CF25A67" w14:textId="4CF554FA" w:rsidR="00A51C7B" w:rsidRDefault="00A51C7B" w:rsidP="0071788B">
      <w:pPr>
        <w:pStyle w:val="berschrift1nummeriert"/>
      </w:pPr>
      <w:r>
        <w:lastRenderedPageBreak/>
        <w:t xml:space="preserve">Kommunikation </w:t>
      </w:r>
      <w:r w:rsidR="00D860A9">
        <w:t xml:space="preserve">der </w:t>
      </w:r>
      <w:r w:rsidR="00E257C3">
        <w:t>Unterstützung durch EnergieSchweiz</w:t>
      </w:r>
    </w:p>
    <w:p w14:paraId="1FC0A651" w14:textId="037E4E5E" w:rsidR="00A51C7B" w:rsidRPr="00863938" w:rsidRDefault="00A51C7B" w:rsidP="00863938">
      <w:pPr>
        <w:rPr>
          <w:i/>
          <w:iCs/>
          <w:color w:val="12385F" w:themeColor="accent1"/>
        </w:rPr>
      </w:pPr>
      <w:r>
        <w:rPr>
          <w:i/>
          <w:iCs/>
          <w:color w:val="12385F" w:themeColor="accent1"/>
        </w:rPr>
        <w:t xml:space="preserve">Gemäss Vertrag sind Sie verpflichtet, </w:t>
      </w:r>
      <w:r w:rsidR="00AF52CA">
        <w:rPr>
          <w:i/>
          <w:iCs/>
          <w:color w:val="12385F" w:themeColor="accent1"/>
        </w:rPr>
        <w:t xml:space="preserve">die </w:t>
      </w:r>
      <w:r>
        <w:rPr>
          <w:i/>
          <w:iCs/>
          <w:color w:val="12385F" w:themeColor="accent1"/>
        </w:rPr>
        <w:t xml:space="preserve">Unterstützung durch EnergieSchweiz in allen </w:t>
      </w:r>
      <w:r w:rsidRPr="00184CC0">
        <w:rPr>
          <w:i/>
          <w:iCs/>
          <w:color w:val="12385F" w:themeColor="accent1"/>
        </w:rPr>
        <w:t xml:space="preserve">Offline- und Online-Medien des Projekts </w:t>
      </w:r>
      <w:r>
        <w:rPr>
          <w:i/>
          <w:iCs/>
          <w:color w:val="12385F" w:themeColor="accent1"/>
        </w:rPr>
        <w:t xml:space="preserve">zu integrieren. Bitte zeigen Sie auf, wie Sie </w:t>
      </w:r>
      <w:r w:rsidR="00C14647">
        <w:rPr>
          <w:i/>
          <w:iCs/>
          <w:color w:val="12385F" w:themeColor="accent1"/>
        </w:rPr>
        <w:t xml:space="preserve">dies </w:t>
      </w:r>
      <w:r>
        <w:rPr>
          <w:i/>
          <w:iCs/>
          <w:color w:val="12385F" w:themeColor="accent1"/>
        </w:rPr>
        <w:t>umgesetzt haben (z.B. mit Beilagen, Links).</w:t>
      </w:r>
    </w:p>
    <w:p w14:paraId="4163BC89" w14:textId="5FFFA1E3" w:rsidR="0071788B" w:rsidRDefault="0071788B" w:rsidP="0071788B">
      <w:pPr>
        <w:pStyle w:val="berschrift1nummeriert"/>
      </w:pPr>
      <w:r>
        <w:t>Learnings aus der Projektarbeit</w:t>
      </w:r>
    </w:p>
    <w:p w14:paraId="68D236A9" w14:textId="37A1DCCC" w:rsidR="0071788B" w:rsidRPr="00F57FF9" w:rsidRDefault="00F57FF9" w:rsidP="0071788B">
      <w:pPr>
        <w:rPr>
          <w:i/>
          <w:iCs/>
          <w:color w:val="12385F" w:themeColor="accent1"/>
        </w:rPr>
      </w:pPr>
      <w:r w:rsidRPr="00F57FF9">
        <w:rPr>
          <w:i/>
          <w:iCs/>
          <w:color w:val="12385F" w:themeColor="accent1"/>
        </w:rPr>
        <w:t xml:space="preserve">Was war in </w:t>
      </w:r>
      <w:r w:rsidR="00D860A9">
        <w:rPr>
          <w:i/>
          <w:iCs/>
          <w:color w:val="12385F" w:themeColor="accent1"/>
        </w:rPr>
        <w:t xml:space="preserve">den bisherigen </w:t>
      </w:r>
      <w:r w:rsidRPr="00F57FF9">
        <w:rPr>
          <w:i/>
          <w:iCs/>
          <w:color w:val="12385F" w:themeColor="accent1"/>
        </w:rPr>
        <w:t>Projektphase</w:t>
      </w:r>
      <w:r w:rsidR="00D860A9">
        <w:rPr>
          <w:i/>
          <w:iCs/>
          <w:color w:val="12385F" w:themeColor="accent1"/>
        </w:rPr>
        <w:t>n</w:t>
      </w:r>
      <w:r w:rsidRPr="00F57FF9">
        <w:rPr>
          <w:i/>
          <w:iCs/>
          <w:color w:val="12385F" w:themeColor="accent1"/>
        </w:rPr>
        <w:t xml:space="preserve"> besonders herausfordernd / besonders erfolgreich? Wie sind Sie mit den Herausforderungen umgegangen? Erläutern Sie kurz Ihre Learnings aus der Projektarbeit.</w:t>
      </w:r>
    </w:p>
    <w:p w14:paraId="6E864C32" w14:textId="388EED46" w:rsidR="0071788B" w:rsidRDefault="0071788B" w:rsidP="0071788B">
      <w:pPr>
        <w:pStyle w:val="berschrift1nummeriert"/>
      </w:pPr>
      <w:r>
        <w:t>Allfällige Projektänderungen aus den Learnings (nur für Zwischenbericht)</w:t>
      </w:r>
    </w:p>
    <w:p w14:paraId="2F56739D" w14:textId="19D4B30D" w:rsidR="0071788B" w:rsidRPr="00F57FF9" w:rsidRDefault="00F57FF9" w:rsidP="0071788B">
      <w:pPr>
        <w:rPr>
          <w:i/>
          <w:iCs/>
          <w:color w:val="12385F" w:themeColor="accent1"/>
        </w:rPr>
      </w:pPr>
      <w:r w:rsidRPr="00F57FF9">
        <w:rPr>
          <w:i/>
          <w:iCs/>
          <w:color w:val="12385F" w:themeColor="accent1"/>
        </w:rPr>
        <w:t xml:space="preserve">Ergeben sich aus den oben genannten Learnings Änderungen </w:t>
      </w:r>
      <w:r w:rsidR="00D87546">
        <w:rPr>
          <w:i/>
          <w:iCs/>
          <w:color w:val="12385F" w:themeColor="accent1"/>
        </w:rPr>
        <w:t xml:space="preserve">(inhaltlich, terminlich, finanziell) </w:t>
      </w:r>
      <w:r w:rsidRPr="00F57FF9">
        <w:rPr>
          <w:i/>
          <w:iCs/>
          <w:color w:val="12385F" w:themeColor="accent1"/>
        </w:rPr>
        <w:t xml:space="preserve">gegenüber dem im Subventionsantrag geplanten Vorgehen? Müssen die </w:t>
      </w:r>
      <w:r w:rsidR="00DB3542">
        <w:rPr>
          <w:i/>
          <w:iCs/>
          <w:color w:val="12385F" w:themeColor="accent1"/>
        </w:rPr>
        <w:t>W</w:t>
      </w:r>
      <w:r w:rsidRPr="00F57FF9">
        <w:rPr>
          <w:i/>
          <w:iCs/>
          <w:color w:val="12385F" w:themeColor="accent1"/>
        </w:rPr>
        <w:t xml:space="preserve">irkungs- und Projektziele angepasst werden? </w:t>
      </w:r>
    </w:p>
    <w:p w14:paraId="2835F081" w14:textId="0E19410F" w:rsidR="0071788B" w:rsidRDefault="0071788B" w:rsidP="0071788B">
      <w:pPr>
        <w:pStyle w:val="berschrift1nummeriert"/>
      </w:pPr>
      <w:r>
        <w:t>Fazit zum Projekt (nur für Schlussbericht)</w:t>
      </w:r>
    </w:p>
    <w:p w14:paraId="5D14FEEA" w14:textId="63265594" w:rsidR="0071788B" w:rsidRPr="00F57FF9" w:rsidRDefault="00F57FF9" w:rsidP="0071788B">
      <w:pPr>
        <w:rPr>
          <w:i/>
          <w:iCs/>
          <w:color w:val="12385F" w:themeColor="accent1"/>
        </w:rPr>
      </w:pPr>
      <w:r w:rsidRPr="00F57FF9">
        <w:rPr>
          <w:i/>
          <w:iCs/>
          <w:color w:val="12385F" w:themeColor="accent1"/>
        </w:rPr>
        <w:t>Ziehen Sie ein Fazit über das gesamte Projekt.</w:t>
      </w:r>
    </w:p>
    <w:p w14:paraId="32FEBC37" w14:textId="4837D5B8" w:rsidR="0071788B" w:rsidRDefault="0071788B" w:rsidP="0071788B">
      <w:pPr>
        <w:pStyle w:val="berschrift1nummeriert"/>
      </w:pPr>
      <w:r>
        <w:t>Ausblick</w:t>
      </w:r>
    </w:p>
    <w:p w14:paraId="210ED747" w14:textId="1F912EFD" w:rsidR="0071788B" w:rsidRPr="00F57FF9" w:rsidRDefault="00F57FF9" w:rsidP="0071788B">
      <w:pPr>
        <w:rPr>
          <w:i/>
          <w:iCs/>
          <w:color w:val="12385F" w:themeColor="accent1"/>
        </w:rPr>
      </w:pPr>
      <w:r w:rsidRPr="00F57FF9">
        <w:rPr>
          <w:i/>
          <w:iCs/>
          <w:color w:val="12385F" w:themeColor="accent1"/>
        </w:rPr>
        <w:t xml:space="preserve">Erörtern Sie, wie es mit dem Projekt weitergeht, welche nächsten Schritte anstehen, welche Massnahmen getroffen werden </w:t>
      </w:r>
      <w:r w:rsidR="001A32B6">
        <w:rPr>
          <w:i/>
          <w:iCs/>
          <w:color w:val="12385F" w:themeColor="accent1"/>
        </w:rPr>
        <w:t xml:space="preserve">usw. </w:t>
      </w:r>
    </w:p>
    <w:p w14:paraId="3C143048" w14:textId="6D8D11F8" w:rsidR="0071788B" w:rsidRDefault="0071788B" w:rsidP="0071788B"/>
    <w:p w14:paraId="57F752CD" w14:textId="53D60E0F" w:rsidR="0071788B" w:rsidRDefault="0071788B" w:rsidP="0071788B">
      <w:pPr>
        <w:pStyle w:val="berschrift1nummeriert"/>
      </w:pPr>
      <w:r>
        <w:t>Beilagen</w:t>
      </w:r>
    </w:p>
    <w:p w14:paraId="3D9202C4" w14:textId="77777777" w:rsidR="004A5B66" w:rsidRDefault="0071788B" w:rsidP="0071788B">
      <w:pPr>
        <w:pStyle w:val="Aufzhlung1"/>
        <w:ind w:left="168" w:hanging="168"/>
      </w:pPr>
      <w:r w:rsidRPr="00D87546">
        <w:t xml:space="preserve">Für </w:t>
      </w:r>
      <w:r w:rsidRPr="004A5B66">
        <w:t>Kurse:</w:t>
      </w:r>
      <w:r w:rsidR="00964B08" w:rsidRPr="004A5B66">
        <w:t xml:space="preserve"> </w:t>
      </w:r>
    </w:p>
    <w:p w14:paraId="62608A28" w14:textId="77777777" w:rsidR="004A5B66" w:rsidRDefault="00964B08" w:rsidP="004A5B66">
      <w:pPr>
        <w:pStyle w:val="Aufzhlung2"/>
      </w:pPr>
      <w:r w:rsidRPr="00E107A3">
        <w:t>Aktualisierte Excel-Datei des K</w:t>
      </w:r>
      <w:r w:rsidR="0071788B" w:rsidRPr="00E107A3">
        <w:t>alkulationstool</w:t>
      </w:r>
      <w:r w:rsidRPr="00E107A3">
        <w:t>s</w:t>
      </w:r>
    </w:p>
    <w:p w14:paraId="3D868676" w14:textId="45BE696C" w:rsidR="0071788B" w:rsidRPr="004A5B66" w:rsidRDefault="00B23FD2" w:rsidP="00E107A3">
      <w:pPr>
        <w:pStyle w:val="Aufzhlung2"/>
      </w:pPr>
      <w:r>
        <w:t xml:space="preserve">Ev. zusätzlich </w:t>
      </w:r>
      <w:r w:rsidR="00D87546" w:rsidRPr="00E107A3">
        <w:t xml:space="preserve">Teilnehmendenliste </w:t>
      </w:r>
      <w:r>
        <w:t>auf Nachfrage</w:t>
      </w:r>
    </w:p>
    <w:p w14:paraId="2F9113B0" w14:textId="77777777" w:rsidR="00D87546" w:rsidRPr="004A5B66" w:rsidRDefault="00D87546" w:rsidP="00D87546">
      <w:pPr>
        <w:pStyle w:val="Aufzhlung1"/>
        <w:numPr>
          <w:ilvl w:val="0"/>
          <w:numId w:val="0"/>
        </w:numPr>
        <w:ind w:left="284" w:hanging="284"/>
      </w:pPr>
    </w:p>
    <w:p w14:paraId="5AF3D7DD" w14:textId="77777777" w:rsidR="004A5B66" w:rsidRDefault="0071788B" w:rsidP="0071788B">
      <w:pPr>
        <w:pStyle w:val="Aufzhlung1"/>
        <w:ind w:left="168" w:hanging="168"/>
      </w:pPr>
      <w:r w:rsidRPr="004A5B66">
        <w:t xml:space="preserve">Für Lehrgänge: </w:t>
      </w:r>
    </w:p>
    <w:p w14:paraId="1B1C973E" w14:textId="77777777" w:rsidR="004A5B66" w:rsidRDefault="00964B08" w:rsidP="004A5B66">
      <w:pPr>
        <w:pStyle w:val="Aufzhlung2"/>
      </w:pPr>
      <w:r w:rsidRPr="00E107A3">
        <w:t xml:space="preserve">Aktualisierte Excel-Datei des </w:t>
      </w:r>
      <w:r w:rsidR="0071788B" w:rsidRPr="00E107A3">
        <w:t>Kalkulationstool</w:t>
      </w:r>
      <w:r w:rsidRPr="00E107A3">
        <w:t>s</w:t>
      </w:r>
    </w:p>
    <w:p w14:paraId="77944ED1" w14:textId="06E2CA0B" w:rsidR="004A5B66" w:rsidRDefault="004A5B66" w:rsidP="004A5B66">
      <w:pPr>
        <w:pStyle w:val="Aufzhlung2"/>
      </w:pPr>
      <w:r w:rsidRPr="004A5B66">
        <w:t xml:space="preserve">Detailabrechnung für Neuentwicklungen von Lehrgängen </w:t>
      </w:r>
    </w:p>
    <w:p w14:paraId="70BD29A4" w14:textId="298E8BBD" w:rsidR="0071788B" w:rsidRPr="00E107A3" w:rsidRDefault="00B23FD2" w:rsidP="00E107A3">
      <w:pPr>
        <w:pStyle w:val="Aufzhlung2"/>
      </w:pPr>
      <w:r>
        <w:t xml:space="preserve">Ev. zusätzlich </w:t>
      </w:r>
      <w:r w:rsidR="00D87546" w:rsidRPr="00E107A3">
        <w:t xml:space="preserve">Teilnehmendenliste </w:t>
      </w:r>
      <w:r>
        <w:t>auf Nachfrage</w:t>
      </w:r>
    </w:p>
    <w:p w14:paraId="52C048CC" w14:textId="77777777" w:rsidR="00D87546" w:rsidRPr="00D87546" w:rsidRDefault="00D87546" w:rsidP="00D87546">
      <w:pPr>
        <w:pStyle w:val="Aufzhlung1"/>
        <w:numPr>
          <w:ilvl w:val="0"/>
          <w:numId w:val="0"/>
        </w:numPr>
        <w:ind w:left="284" w:hanging="284"/>
      </w:pPr>
    </w:p>
    <w:p w14:paraId="0511DA2A" w14:textId="1087DC0A" w:rsidR="00F874D9" w:rsidRPr="00D87546" w:rsidRDefault="0071788B" w:rsidP="00F874D9">
      <w:pPr>
        <w:pStyle w:val="Aufzhlung1"/>
        <w:ind w:left="168" w:hanging="168"/>
      </w:pPr>
      <w:r w:rsidRPr="00D87546">
        <w:t xml:space="preserve">Für </w:t>
      </w:r>
      <w:r w:rsidR="00B23FD2">
        <w:t xml:space="preserve">übrige </w:t>
      </w:r>
      <w:r w:rsidRPr="00D87546">
        <w:t>Bildungs</w:t>
      </w:r>
      <w:r w:rsidR="00B23FD2">
        <w:t>projekte</w:t>
      </w:r>
      <w:r w:rsidRPr="00D87546">
        <w:t xml:space="preserve">: </w:t>
      </w:r>
    </w:p>
    <w:p w14:paraId="133433B6" w14:textId="27518D75" w:rsidR="00F874D9" w:rsidRDefault="00B23FD2" w:rsidP="00F874D9">
      <w:pPr>
        <w:pStyle w:val="Aufzhlung2"/>
      </w:pPr>
      <w:r w:rsidRPr="00B23FD2">
        <w:t xml:space="preserve">Die Mindestanforderungen </w:t>
      </w:r>
      <w:r w:rsidRPr="00B23FD2">
        <w:t xml:space="preserve">zur Schlussrechnung </w:t>
      </w:r>
      <w:r w:rsidRPr="00B23FD2">
        <w:t>finden Sie im Faktenblatt von EnergieSchweiz (zum</w:t>
      </w:r>
      <w:r w:rsidRPr="00E107A3">
        <w:rPr>
          <w:i/>
          <w:iCs/>
          <w:color w:val="12385F" w:themeColor="accent1"/>
        </w:rPr>
        <w:t xml:space="preserve"> </w:t>
      </w:r>
      <w:hyperlink r:id="rId19" w:history="1">
        <w:r w:rsidRPr="00E107A3">
          <w:rPr>
            <w:rStyle w:val="Hyperlink"/>
            <w:i/>
            <w:iCs/>
          </w:rPr>
          <w:t>Download</w:t>
        </w:r>
        <w:r>
          <w:rPr>
            <w:rStyle w:val="Hyperlink"/>
            <w:i/>
            <w:iCs/>
          </w:rPr>
          <w:t>)</w:t>
        </w:r>
        <w:r w:rsidRPr="00E107A3">
          <w:rPr>
            <w:rStyle w:val="Hyperlink"/>
            <w:i/>
            <w:iCs/>
          </w:rPr>
          <w:t>.</w:t>
        </w:r>
      </w:hyperlink>
    </w:p>
    <w:p w14:paraId="0BF9C26E" w14:textId="5785E478" w:rsidR="00D160F4" w:rsidRPr="00D87546" w:rsidRDefault="006A6B00" w:rsidP="00637D24">
      <w:pPr>
        <w:pStyle w:val="Aufzhlung2"/>
      </w:pPr>
      <w:r>
        <w:t xml:space="preserve">Dokumentation von </w:t>
      </w:r>
      <w:r w:rsidR="00637D24">
        <w:t xml:space="preserve">Projektergebnissen </w:t>
      </w:r>
      <w:r>
        <w:t>(Links, Belegexemplare, Berichte usw.)</w:t>
      </w:r>
    </w:p>
    <w:sectPr w:rsidR="00D160F4" w:rsidRPr="00D87546" w:rsidSect="00EC220B"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70D47" w14:textId="77777777" w:rsidR="00447E04" w:rsidRDefault="00447E04" w:rsidP="00F91D37">
      <w:pPr>
        <w:spacing w:line="240" w:lineRule="auto"/>
      </w:pPr>
      <w:r>
        <w:separator/>
      </w:r>
    </w:p>
  </w:endnote>
  <w:endnote w:type="continuationSeparator" w:id="0">
    <w:p w14:paraId="6CCF0AA0" w14:textId="77777777" w:rsidR="00447E04" w:rsidRDefault="00447E04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36BC" w14:textId="77777777" w:rsidR="00366401" w:rsidRDefault="003664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7923" w14:textId="77777777" w:rsidR="00F37D4C" w:rsidRDefault="00F37D4C" w:rsidP="00487496">
    <w:pPr>
      <w:pStyle w:val="Fuzeile"/>
      <w:tabs>
        <w:tab w:val="left" w:pos="3178"/>
        <w:tab w:val="left" w:pos="5558"/>
        <w:tab w:val="left" w:pos="7783"/>
      </w:tabs>
      <w:jc w:val="right"/>
    </w:pPr>
    <w:r w:rsidRPr="00487496">
      <w:t>energieschweiz.ch</w:t>
    </w:r>
    <w:r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1F1F0A57" wp14:editId="04DC5E7C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329F05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 xml:space="preserve">PAGE</w:instrText>
                          </w:r>
                          <w:r w:rsidRPr="005C6148">
                            <w:instrText xml:space="preserve"> </w:instrText>
                          </w:r>
                          <w:r w:rsidRPr="005C6148">
                            <w:instrText xml:space="preserve"> </w:instrText>
                          </w:r>
                          <w:r w:rsidRPr="005C6148">
                            <w:instrText xml:space="preserve"> </w:instrText>
                          </w:r>
                          <w:r w:rsidRPr="005C6148">
                            <w:instrText xml:space="preserve">\</w:instrText>
                          </w:r>
                          <w:r w:rsidRPr="005C6148">
                            <w:instrText xml:space="preserve">*</w:instrText>
                          </w:r>
                          <w:r w:rsidRPr="005C6148">
                            <w:instrText xml:space="preserve"> </w:instrText>
                          </w:r>
                          <w:r w:rsidRPr="005C6148">
                            <w:instrText xml:space="preserve">MERGEFORMAT</w:instrText>
                          </w:r>
                          <w:r w:rsidRPr="005C6148">
                            <w:fldChar w:fldCharType="separate"/>
                          </w:r>
                          <w:r w:rsidR="00366401" w:rsidRPr="00366401">
                            <w:rPr>
                              <w:noProof/>
                              <w:lang w:val="de-DE"/>
                            </w:rPr>
                            <w:t>2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1F0A57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" filled="f" stroked="f" strokeweight=".5pt">
              <v:textbox inset="0,0,0,9mm">
                <w:txbxContent>
                  <w:p w14:paraId="3A329F05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 xml:space="preserve">PAGE</w:instrText>
                    </w:r>
                    <w:r w:rsidRPr="005C6148">
                      <w:instrText xml:space="preserve"> </w:instrText>
                    </w:r>
                    <w:r w:rsidRPr="005C6148">
                      <w:instrText xml:space="preserve"> </w:instrText>
                    </w:r>
                    <w:r w:rsidRPr="005C6148">
                      <w:instrText xml:space="preserve"> </w:instrText>
                    </w:r>
                    <w:r w:rsidRPr="005C6148">
                      <w:instrText xml:space="preserve">\</w:instrText>
                    </w:r>
                    <w:r w:rsidRPr="005C6148">
                      <w:instrText xml:space="preserve">*</w:instrText>
                    </w:r>
                    <w:r w:rsidRPr="005C6148">
                      <w:instrText xml:space="preserve"> </w:instrText>
                    </w:r>
                    <w:r w:rsidRPr="005C6148">
                      <w:instrText xml:space="preserve">MERGEFORMAT</w:instrText>
                    </w:r>
                    <w:r w:rsidRPr="005C6148">
                      <w:fldChar w:fldCharType="separate"/>
                    </w:r>
                    <w:r w:rsidR="00366401" w:rsidRPr="00366401">
                      <w:rPr>
                        <w:noProof/>
                        <w:lang w:val="de-DE"/>
                      </w:rPr>
                      <w:t>2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08B9295B" w14:textId="77777777" w:rsidR="00F37D4C" w:rsidRDefault="00F37D4C" w:rsidP="00621D09">
    <w:pPr>
      <w:pStyle w:val="Fuzeile"/>
      <w:tabs>
        <w:tab w:val="left" w:pos="3178"/>
        <w:tab w:val="left" w:pos="5558"/>
        <w:tab w:val="left" w:pos="778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9F87" w14:textId="77777777" w:rsidR="00EC220B" w:rsidRDefault="00EC220B" w:rsidP="00621D09">
    <w:pPr>
      <w:pStyle w:val="Fuzeile"/>
      <w:tabs>
        <w:tab w:val="left" w:pos="3178"/>
        <w:tab w:val="left" w:pos="5558"/>
        <w:tab w:val="left" w:pos="7783"/>
      </w:tabs>
      <w:spacing w:line="240" w:lineRule="auto"/>
    </w:pPr>
    <w:r>
      <w:t>EnergieSchweiz</w:t>
    </w:r>
    <w:r>
      <w:tab/>
    </w:r>
    <w:r w:rsidRPr="00621D09">
      <w:t>Pulverstrasse 13</w:t>
    </w:r>
    <w:r>
      <w:tab/>
    </w:r>
    <w:r w:rsidRPr="00621D09">
      <w:t>Postadresse:</w:t>
    </w:r>
    <w:r>
      <w:tab/>
    </w:r>
    <w:r w:rsidRPr="00621D09">
      <w:t>Infoline 0848 444 444</w:t>
    </w:r>
  </w:p>
  <w:p w14:paraId="0758CB43" w14:textId="77777777" w:rsidR="00EC220B" w:rsidRDefault="00EC220B" w:rsidP="00621D09">
    <w:pPr>
      <w:pStyle w:val="Fuzeile"/>
      <w:tabs>
        <w:tab w:val="left" w:pos="3178"/>
        <w:tab w:val="left" w:pos="5558"/>
        <w:tab w:val="left" w:pos="7783"/>
      </w:tabs>
    </w:pPr>
    <w:r>
      <w:t>Bundesamt für Energie BFE</w:t>
    </w:r>
    <w:r>
      <w:tab/>
    </w:r>
    <w:r w:rsidRPr="00621D09">
      <w:t>CH-3063 Ittigen</w:t>
    </w:r>
    <w:r>
      <w:tab/>
    </w:r>
    <w:r w:rsidRPr="00621D09">
      <w:t>CH-3003 Bern</w:t>
    </w:r>
    <w:r>
      <w:tab/>
    </w:r>
    <w:r w:rsidRPr="00621D09">
      <w:t>energieschweiz.ch</w:t>
    </w:r>
  </w:p>
  <w:p w14:paraId="747A7090" w14:textId="77777777" w:rsidR="00EC220B" w:rsidRDefault="00EC22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93515" w14:textId="77777777" w:rsidR="00447E04" w:rsidRDefault="00447E04" w:rsidP="00F91D37">
      <w:pPr>
        <w:spacing w:line="240" w:lineRule="auto"/>
      </w:pPr>
    </w:p>
  </w:footnote>
  <w:footnote w:type="continuationSeparator" w:id="0">
    <w:p w14:paraId="4ED22C4E" w14:textId="77777777" w:rsidR="00447E04" w:rsidRDefault="00447E04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EBF54" w14:textId="77777777" w:rsidR="00366401" w:rsidRDefault="003664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430D" w14:textId="77777777" w:rsidR="00366401" w:rsidRDefault="0036640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F7CCE" w14:textId="77777777" w:rsidR="00EC220B" w:rsidRDefault="00EC220B">
    <w:pPr>
      <w:pStyle w:val="Kopf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74623" behindDoc="0" locked="1" layoutInCell="1" allowOverlap="1" wp14:anchorId="15217B57" wp14:editId="4085663D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204000" cy="932400"/>
              <wp:effectExtent l="0" t="0" r="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4000" cy="932400"/>
                        <a:chOff x="0" y="0"/>
                        <a:chExt cx="3203511" cy="933983"/>
                      </a:xfrm>
                    </wpg:grpSpPr>
                    <pic:pic xmlns:pic="http://schemas.openxmlformats.org/drawingml/2006/picture">
                      <pic:nvPicPr>
                        <pic:cNvPr id="4" name="Grafik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24358"/>
                          <a:ext cx="2647950" cy="8096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Rechteck 6"/>
                      <wps:cNvSpPr/>
                      <wps:spPr>
                        <a:xfrm>
                          <a:off x="2940711" y="0"/>
                          <a:ext cx="262800" cy="26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C260C7" id="Gruppieren 1" o:spid="_x0000_s1026" style="position:absolute;margin-left:201.1pt;margin-top:0;width:252.3pt;height:73.4pt;z-index:251674623;mso-position-horizontal:right;mso-position-horizontal-relative:page;mso-position-vertical:top;mso-position-vertical-relative:page;mso-width-relative:margin;mso-height-relative:margin" coordsize="32035,9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" o:spid="_x0000_s1027" type="#_x0000_t75" style="position:absolute;top:1243;width:26479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">
                <v:imagedata r:id="rId3" o:title=""/>
                <v:path arrowok="t"/>
              </v:shape>
              <v:rect id="Rechteck 6" o:spid="_x0000_s1028" style="position:absolute;left:29407;width:2628;height:2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" filled="f" stroked="f" strokeweight="2pt"/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A5A84"/>
    <w:multiLevelType w:val="multilevel"/>
    <w:tmpl w:val="D35C2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  <w:i w:val="0"/>
      </w:rPr>
    </w:lvl>
    <w:lvl w:ilvl="2">
      <w:start w:val="1"/>
      <w:numFmt w:val="lowerRoman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1901E97"/>
    <w:multiLevelType w:val="hybridMultilevel"/>
    <w:tmpl w:val="00483ED2"/>
    <w:lvl w:ilvl="0" w:tplc="0AFE1F4C">
      <w:start w:val="3"/>
      <w:numFmt w:val="bullet"/>
      <w:lvlText w:val="-"/>
      <w:lvlJc w:val="left"/>
      <w:pPr>
        <w:ind w:left="720" w:hanging="360"/>
      </w:pPr>
      <w:rPr>
        <w:rFonts w:ascii="Calibri" w:eastAsia="Trebuchet MS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102320">
    <w:abstractNumId w:val="9"/>
  </w:num>
  <w:num w:numId="2" w16cid:durableId="455761856">
    <w:abstractNumId w:val="7"/>
  </w:num>
  <w:num w:numId="3" w16cid:durableId="26221052">
    <w:abstractNumId w:val="6"/>
  </w:num>
  <w:num w:numId="4" w16cid:durableId="1644698762">
    <w:abstractNumId w:val="5"/>
  </w:num>
  <w:num w:numId="5" w16cid:durableId="862088565">
    <w:abstractNumId w:val="4"/>
  </w:num>
  <w:num w:numId="6" w16cid:durableId="186918139">
    <w:abstractNumId w:val="8"/>
  </w:num>
  <w:num w:numId="7" w16cid:durableId="787284710">
    <w:abstractNumId w:val="3"/>
  </w:num>
  <w:num w:numId="8" w16cid:durableId="250896404">
    <w:abstractNumId w:val="2"/>
  </w:num>
  <w:num w:numId="9" w16cid:durableId="2033021832">
    <w:abstractNumId w:val="1"/>
  </w:num>
  <w:num w:numId="10" w16cid:durableId="517042178">
    <w:abstractNumId w:val="0"/>
  </w:num>
  <w:num w:numId="11" w16cid:durableId="858816467">
    <w:abstractNumId w:val="27"/>
  </w:num>
  <w:num w:numId="12" w16cid:durableId="534344537">
    <w:abstractNumId w:val="19"/>
  </w:num>
  <w:num w:numId="13" w16cid:durableId="1068383897">
    <w:abstractNumId w:val="16"/>
  </w:num>
  <w:num w:numId="14" w16cid:durableId="1956211655">
    <w:abstractNumId w:val="29"/>
  </w:num>
  <w:num w:numId="15" w16cid:durableId="109208008">
    <w:abstractNumId w:val="28"/>
  </w:num>
  <w:num w:numId="16" w16cid:durableId="615912024">
    <w:abstractNumId w:val="12"/>
  </w:num>
  <w:num w:numId="17" w16cid:durableId="691609258">
    <w:abstractNumId w:val="17"/>
  </w:num>
  <w:num w:numId="18" w16cid:durableId="14942940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9492518">
    <w:abstractNumId w:val="26"/>
  </w:num>
  <w:num w:numId="20" w16cid:durableId="163397441">
    <w:abstractNumId w:val="15"/>
  </w:num>
  <w:num w:numId="21" w16cid:durableId="1080714472">
    <w:abstractNumId w:val="24"/>
  </w:num>
  <w:num w:numId="22" w16cid:durableId="1555847206">
    <w:abstractNumId w:val="21"/>
  </w:num>
  <w:num w:numId="23" w16cid:durableId="1083604733">
    <w:abstractNumId w:val="13"/>
  </w:num>
  <w:num w:numId="24" w16cid:durableId="672145896">
    <w:abstractNumId w:val="18"/>
  </w:num>
  <w:num w:numId="25" w16cid:durableId="2126070480">
    <w:abstractNumId w:val="25"/>
  </w:num>
  <w:num w:numId="26" w16cid:durableId="418715277">
    <w:abstractNumId w:val="20"/>
  </w:num>
  <w:num w:numId="27" w16cid:durableId="1733381070">
    <w:abstractNumId w:val="14"/>
  </w:num>
  <w:num w:numId="28" w16cid:durableId="1366558251">
    <w:abstractNumId w:val="10"/>
  </w:num>
  <w:num w:numId="29" w16cid:durableId="2034647159">
    <w:abstractNumId w:val="22"/>
  </w:num>
  <w:num w:numId="30" w16cid:durableId="544756266">
    <w:abstractNumId w:val="26"/>
  </w:num>
  <w:num w:numId="31" w16cid:durableId="1322809417">
    <w:abstractNumId w:val="26"/>
  </w:num>
  <w:num w:numId="32" w16cid:durableId="1162238472">
    <w:abstractNumId w:val="23"/>
  </w:num>
  <w:num w:numId="33" w16cid:durableId="18221864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proofState w:grammar="dirty" w:spelling="dirty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﻿"/>
    <w:docVar w:name="VLM:Dokument.Absender.Fuss.Adresse.Hausnummer_MitLeerzeichenDavor" w:val="﻿"/>
    <w:docVar w:name="VLM:Dokument.Absender.Fuss.Adresse.HausnummerZusatz" w:val="﻿"/>
    <w:docVar w:name="VLM:Dokument.Absender.Fuss.Adresse.HausnummerZusatz_MitLeerzeichenDavor" w:val="﻿"/>
    <w:docVar w:name="VLM:Dokument.Absender.Fuss.Adresse.Ort" w:val="Ittigen"/>
    <w:docVar w:name="VLM:Dokument.Absender.Fuss.Adresse.Ort_MitZeilenumbruch" w:val="Ittigen_x000b_"/>
    <w:docVar w:name="VLM:Dokument.Absender.Fuss.Adresse.PLZ" w:val="3063"/>
    <w:docVar w:name="VLM:Dokument.Absender.Fuss.Adresse.PLZ_MitLeerzeichen" w:val="306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Pulverstrasse 13"/>
    <w:docVar w:name="VLM:Dokument.Absender.Fuss.EMail" w:val="barbara.schaefli@bfe.admin.ch"/>
    <w:docVar w:name="VLM:Dokument.Absender.Fuss.EMail_MitZeilenumbruch" w:val="barbara.schaefli@bfe.admin.ch_x000b_"/>
    <w:docVar w:name="VLM:Dokument.Absender.Fuss.Fax" w:val="+41 58 463 25 00"/>
    <w:docVar w:name="VLM:Dokument.Absender.Fuss.Fax_MitZeilenumbruch" w:val="+41 58 463 25 00_x000b_"/>
    <w:docVar w:name="VLM:Dokument.Absender.Fuss.Grussformel" w:val="Schäfli Barbara (BFE-AW@BFE)"/>
    <w:docVar w:name="VLM:Dokument.Absender.Fuss.Person.Anrede" w:val="Frau"/>
    <w:docVar w:name="VLM:Dokument.Absender.Fuss.Person.Anrede_MitZeilenumbruch" w:val="Frau_x000b_"/>
    <w:docVar w:name="VLM:Dokument.Absender.Fuss.Person.Funktion" w:val="Fachspezialistin Aus- und Weiterbildung Energiebereich"/>
    <w:docVar w:name="VLM:Dokument.Absender.Fuss.Person.Funktion_MitZeilenumbruch" w:val="Fachspezialistin Aus- und Weiterbildung Energiebereich_x000b_"/>
    <w:docVar w:name="VLM:Dokument.Absender.Fuss.Person.Geschlecht" w:val="﻿"/>
    <w:docVar w:name="VLM:Dokument.Absender.Fuss.Person.Geschlecht_MitZeilenumbruch" w:val="﻿"/>
    <w:docVar w:name="VLM:Dokument.Absender.Fuss.Person.Nachname" w:val="Schäfli"/>
    <w:docVar w:name="VLM:Dokument.Absender.Fuss.Person.Nachname_MitZeilenumbruch" w:val="Schäfli_x000b_"/>
    <w:docVar w:name="VLM:Dokument.Absender.Fuss.Person.Titel" w:val="﻿"/>
    <w:docVar w:name="VLM:Dokument.Absender.Fuss.Person.Titel_MitLeerzeichen" w:val="﻿"/>
    <w:docVar w:name="VLM:Dokument.Absender.Fuss.Person.Vorname" w:val="Barbara"/>
    <w:docVar w:name="VLM:Dokument.Absender.Fuss.Person.Vorname_MitLeerzeichen" w:val="Barbara "/>
    <w:docVar w:name="VLM:Dokument.Absender.Fuss.Person.Zeichen" w:val="sab"/>
    <w:docVar w:name="VLM:Dokument.Absender.Fuss.Person.Zeichen_MitZeilenumbruch" w:val="sab_x000b_"/>
    <w:docVar w:name="VLM:Dokument.Absender.Fuss.Postadresse" w:val="3003 Bern"/>
    <w:docVar w:name="VLM:Dokument.Absender.Fuss.Postadresse_MitZeilenumbruch" w:val="3003 Bern_x000b_"/>
    <w:docVar w:name="VLM:Dokument.Absender.Fuss.Telefon" w:val="+41 58 468 65 90"/>
    <w:docVar w:name="VLM:Dokument.Absender.Fuss.Telefon_MitBeistrich" w:val="+41 58 468 65 90, "/>
    <w:docVar w:name="VLM:Dokument.Absender.Fuss.Verwaltungseinheit.Abteilung" w:val="Dienst Aus- und Weiterbildung Energiebereich AW"/>
    <w:docVar w:name="VLM:Dokument.Absender.Fuss.Verwaltungseinheit.Abteilung_MitZeilenumbruch" w:val="Dienst Aus- und Weiterbildung Energiebereich AW_x000b_"/>
    <w:docVar w:name="VLM:Dokument.Absender.Fuss.Verwaltungseinheit.Amt.Kurz" w:val="BFE"/>
    <w:docVar w:name="VLM:Dokument.Absender.Fuss.Verwaltungseinheit.Amt.Kurz_MitStrichpunkt" w:val="BFE; "/>
    <w:docVar w:name="VLM:Dokument.Absender.Fuss.Verwaltungseinheit.Amt.Kurz_MitZeilenumbruch" w:val="BFE_x000b_"/>
    <w:docVar w:name="VLM:Dokument.Absender.Fuss.Verwaltungseinheit.Amt.Lang" w:val="Bundesamt für Energie"/>
    <w:docVar w:name="VLM:Dokument.Absender.Fuss.Verwaltungseinheit.Amt.Lang_MitLeerzeichen" w:val="Bundesamt für Energie "/>
    <w:docVar w:name="VLM:Dokument.Absender.Fuss.Verwaltungseinheit.Departement.Kurz" w:val="UVEK"/>
    <w:docVar w:name="VLM:Dokument.Absender.Fuss.Verwaltungseinheit.Departement.Kurz_MitZeilenumbruch" w:val="UVEK_x000b_"/>
    <w:docVar w:name="VLM:Dokument.Absender.Fuss.Verwaltungseinheit.Departement.Lang" w:val="Eidgenössisches Departement für Umwelt, Verkehr,_x000b_Energie und Kommunikation"/>
    <w:docVar w:name="VLM:Dokument.Absender.Fuss.Verwaltungseinheit.Departement.Lang_MitLeerzeichen" w:val="Eidgenössisches Departement für Umwelt, Verkehr,_x000b_Energie und Kommunikation "/>
    <w:docVar w:name="VLM:Dokument.Absender.Fuss.Verwaltungseinheit.Sektion" w:val="﻿"/>
    <w:docVar w:name="VLM:Dokument.Absender.Fuss.Website" w:val="http://www.bfe.admin.ch/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﻿"/>
    <w:docVar w:name="VLM:Dokument.Absender.Kopf.Adresse.Hausnummer_MitLeerzeichenDavor" w:val="﻿"/>
    <w:docVar w:name="VLM:Dokument.Absender.Kopf.Adresse.HausnummerZusatz" w:val="﻿"/>
    <w:docVar w:name="VLM:Dokument.Absender.Kopf.Adresse.HausnummerZusatz_MitLeerzeichenDavor" w:val="﻿"/>
    <w:docVar w:name="VLM:Dokument.Absender.Kopf.Adresse.Ort" w:val="Ittigen"/>
    <w:docVar w:name="VLM:Dokument.Absender.Kopf.Adresse.Ort_MitZeilenumbruch" w:val="Ittigen_x000b_"/>
    <w:docVar w:name="VLM:Dokument.Absender.Kopf.Adresse.PLZ" w:val="3063"/>
    <w:docVar w:name="VLM:Dokument.Absender.Kopf.Adresse.PLZ_MitLeerzeichen" w:val="306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Pulverstrasse 13"/>
    <w:docVar w:name="VLM:Dokument.Absender.Kopf.EMail" w:val="barbara.schaefli@bfe.admin.ch"/>
    <w:docVar w:name="VLM:Dokument.Absender.Kopf.EMail_MitZeilenumbruch" w:val="barbara.schaefli@bfe.admin.ch_x000b_"/>
    <w:docVar w:name="VLM:Dokument.Absender.Kopf.Fax" w:val="+41 58 463 25 00"/>
    <w:docVar w:name="VLM:Dokument.Absender.Kopf.Fax_MitZeilenumbruch" w:val="+41 58 463 25 00_x000b_"/>
    <w:docVar w:name="VLM:Dokument.Absender.Kopf.Grussformel" w:val="Schäfli Barbara (BFE-AW@BFE)"/>
    <w:docVar w:name="VLM:Dokument.Absender.Kopf.Person.Anrede" w:val="Frau"/>
    <w:docVar w:name="VLM:Dokument.Absender.Kopf.Person.Anrede_MitZeilenumbruch" w:val="Frau_x000b_"/>
    <w:docVar w:name="VLM:Dokument.Absender.Kopf.Person.Funktion" w:val="Fachspezialistin Aus- und Weiterbildung Energiebereich"/>
    <w:docVar w:name="VLM:Dokument.Absender.Kopf.Person.Funktion_MitZeilenumbruch" w:val="Fachspezialistin Aus- und Weiterbildung Energiebereich_x000b_"/>
    <w:docVar w:name="VLM:Dokument.Absender.Kopf.Person.Geschlecht" w:val="﻿"/>
    <w:docVar w:name="VLM:Dokument.Absender.Kopf.Person.Geschlecht_MitZeilenumbruch" w:val="﻿"/>
    <w:docVar w:name="VLM:Dokument.Absender.Kopf.Person.Nachname" w:val="Schäfli"/>
    <w:docVar w:name="VLM:Dokument.Absender.Kopf.Person.Nachname_MitZeilenumbruch" w:val="Schäfli_x000b_"/>
    <w:docVar w:name="VLM:Dokument.Absender.Kopf.Person.Titel" w:val="﻿"/>
    <w:docVar w:name="VLM:Dokument.Absender.Kopf.Person.Titel_MitLeerzeichen" w:val="﻿"/>
    <w:docVar w:name="VLM:Dokument.Absender.Kopf.Person.Vorname" w:val="Barbara"/>
    <w:docVar w:name="VLM:Dokument.Absender.Kopf.Person.Vorname_MitLeerzeichen" w:val="Barbara "/>
    <w:docVar w:name="VLM:Dokument.Absender.Kopf.Person.Zeichen" w:val="sab"/>
    <w:docVar w:name="VLM:Dokument.Absender.Kopf.Person.Zeichen_MitZeilenumbruch" w:val="sab_x000b_"/>
    <w:docVar w:name="VLM:Dokument.Absender.Kopf.Postadresse" w:val="3003 Bern"/>
    <w:docVar w:name="VLM:Dokument.Absender.Kopf.Postadresse_MitZeilenumbruch" w:val="3003 Bern_x000b_"/>
    <w:docVar w:name="VLM:Dokument.Absender.Kopf.Telefon" w:val="+41 58 468 65 90"/>
    <w:docVar w:name="VLM:Dokument.Absender.Kopf.Telefon_MitBeistrich" w:val="+41 58 468 65 90, "/>
    <w:docVar w:name="VLM:Dokument.Absender.Kopf.Verwaltungseinheit.Abteilung" w:val="Dienst Aus- und Weiterbildung Energiebereich AW"/>
    <w:docVar w:name="VLM:Dokument.Absender.Kopf.Verwaltungseinheit.Abteilung_MitZeilenumbruch" w:val="Dienst Aus- und Weiterbildung Energiebereich AW_x000b_"/>
    <w:docVar w:name="VLM:Dokument.Absender.Kopf.Verwaltungseinheit.Amt.Kurz" w:val="BFE"/>
    <w:docVar w:name="VLM:Dokument.Absender.Kopf.Verwaltungseinheit.Amt.Kurz_MitStrichpunkt" w:val="BFE; "/>
    <w:docVar w:name="VLM:Dokument.Absender.Kopf.Verwaltungseinheit.Amt.Kurz_MitZeilenumbruch" w:val="BFE_x000b_"/>
    <w:docVar w:name="VLM:Dokument.Absender.Kopf.Verwaltungseinheit.Amt.Lang" w:val="Bundesamt für Energie"/>
    <w:docVar w:name="VLM:Dokument.Absender.Kopf.Verwaltungseinheit.Amt.Lang_MitLeerzeichen" w:val="Bundesamt für Energie "/>
    <w:docVar w:name="VLM:Dokument.Absender.Kopf.Verwaltungseinheit.Departement.Kurz" w:val="UVEK"/>
    <w:docVar w:name="VLM:Dokument.Absender.Kopf.Verwaltungseinheit.Departement.Kurz_MitZeilenumbruch" w:val="UVEK_x000b_"/>
    <w:docVar w:name="VLM:Dokument.Absender.Kopf.Verwaltungseinheit.Departement.Lang" w:val="Eidgenössisches Departement für Umwelt, Verkehr,_x000b_Energie und Kommunikation"/>
    <w:docVar w:name="VLM:Dokument.Absender.Kopf.Verwaltungseinheit.Departement.Lang_MitLeerzeichen" w:val="Eidgenössisches Departement für Umwelt, Verkehr,_x000b_Energie und Kommunikation "/>
    <w:docVar w:name="VLM:Dokument.Absender.Kopf.Verwaltungseinheit.Sektion" w:val="﻿"/>
    <w:docVar w:name="VLM:Dokument.Absender.Kopf.Website" w:val="http://www.bfe.admin.ch/"/>
    <w:docVar w:name="VLM:Dokument.Beilagen.ListeFormatiert" w:val="﻿"/>
    <w:docVar w:name="VLM:Dokument.Benutzer.Person.Anrede" w:val="Frau"/>
    <w:docVar w:name="VLM:Dokument.Benutzer.Person.Funktion" w:val="Fachspezialistin Publishing"/>
    <w:docVar w:name="VLM:Dokument.Benutzer.Person.Nachname" w:val="Meier"/>
    <w:docVar w:name="VLM:Dokument.Benutzer.Person.Nachname_MitZeilenumbruch" w:val="Meier_x000b_"/>
    <w:docVar w:name="VLM:Dokument.Benutzer.Person.Titel" w:val="﻿"/>
    <w:docVar w:name="VLM:Dokument.Benutzer.Person.Titel_MitLeerzeichen" w:val="﻿"/>
    <w:docVar w:name="VLM:Dokument.Benutzer.Person.Vorname" w:val="Beatrice"/>
    <w:docVar w:name="VLM:Dokument.Benutzer.Person.Zeichen" w:val="meb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3. Dezember 2024"/>
    <w:docVar w:name="VLM:Dokument.Fachdaten.Anrede/Grussformel Organisation.BBL_Beschaffung_FragerundeNotwendig" w:val="﻿"/>
    <w:docVar w:name="VLM:Dokument.Fachdaten.Anrede/Grussformel Organisation.BBL_Beschaffung_RechtlichePruefungGruppe" w:val="﻿"/>
    <w:docVar w:name="VLM:Dokument.Fachdaten.Anrede/Grussformel Organisation.BBL_Beschaffung_Titel_Bedarf" w:val="﻿"/>
    <w:docVar w:name="VLM:Dokument.Fachdaten.Anrede/Grussformel Organisation.BBL_Beschaffung_VdNummer" w:val="﻿"/>
    <w:docVar w:name="VLM:Dokument.Fachdaten.Anrede/Grussformel Organisation.BBL_Beschaffung_WoB" w:val="﻿"/>
    <w:docVar w:name="VLM:Dokument.Fachdaten.Anrede/Grussformel Organisation.Bemerkungen_SV" w:val="﻿"/>
    <w:docVar w:name="VLM:Dokument.Fachdaten.Anrede/Grussformel Organisation.BFE_BP_Aemterkonsultation" w:val="﻿"/>
    <w:docVar w:name="VLM:Dokument.Fachdaten.Anrede/Grussformel Organisation.BFE_BP_Amt" w:val="﻿"/>
    <w:docVar w:name="VLM:Dokument.Fachdaten.Anrede/Grussformel Organisation.BFE_BP_ArbeitsanweisungAEK" w:val="﻿"/>
    <w:docVar w:name="VLM:Dokument.Fachdaten.Anrede/Grussformel Organisation.BFE_BP_ArbeitsanweisungAK" w:val="﻿"/>
    <w:docVar w:name="VLM:Dokument.Fachdaten.Anrede/Grussformel Organisation.BFE_BP_Arbeitsanweisungen" w:val="﻿"/>
    <w:docVar w:name="VLM:Dokument.Fachdaten.Anrede/Grussformel Organisation.BFE_BP_ArbeitsanweisungKlima" w:val="﻿"/>
    <w:docVar w:name="VLM:Dokument.Fachdaten.Anrede/Grussformel Organisation.BFE_BP_ArbeitsanweisungMBV" w:val="﻿"/>
    <w:docVar w:name="VLM:Dokument.Fachdaten.Anrede/Grussformel Organisation.BFE_BP_ArbeitsanweisungMBV1" w:val="﻿"/>
    <w:docVar w:name="VLM:Dokument.Fachdaten.Anrede/Grussformel Organisation.BFE_BP_ArbeitsanweisungMBV2" w:val="﻿"/>
    <w:docVar w:name="VLM:Dokument.Fachdaten.Anrede/Grussformel Organisation.BFE_BP_ArbeitsanweisungROK" w:val="﻿"/>
    <w:docVar w:name="VLM:Dokument.Fachdaten.Anrede/Grussformel Organisation.BFE_BP_Bemerkungen" w:val="﻿"/>
    <w:docVar w:name="VLM:Dokument.Fachdaten.Anrede/Grussformel Organisation.BFE_BP_BemerkungenAgg" w:val="﻿"/>
    <w:docVar w:name="VLM:Dokument.Fachdaten.Anrede/Grussformel Organisation.BFE_BP_Bundesratssitzung" w:val="﻿"/>
    <w:docVar w:name="VLM:Dokument.Fachdaten.Anrede/Grussformel Organisation.BFE_BP_DatumAgg" w:val="﻿"/>
    <w:docVar w:name="VLM:Dokument.Fachdaten.Anrede/Grussformel Organisation.BFE_BP_DepartementMBV" w:val="﻿"/>
    <w:docVar w:name="VLM:Dokument.Fachdaten.Anrede/Grussformel Organisation.BFE_BP_EingangsdatumMBV" w:val="﻿"/>
    <w:docVar w:name="VLM:Dokument.Fachdaten.Anrede/Grussformel Organisation.BFE_BP_ErgebnisDifferenzbereinigung" w:val="﻿"/>
    <w:docVar w:name="VLM:Dokument.Fachdaten.Anrede/Grussformel Organisation.BFE_BP_FederführendeGruppeMBV" w:val="﻿"/>
    <w:docVar w:name="VLM:Dokument.Fachdaten.Anrede/Grussformel Organisation.BFE_BP_FederführendeOEÄK" w:val="﻿"/>
    <w:docVar w:name="VLM:Dokument.Fachdaten.Anrede/Grussformel Organisation.BFE_BP_FederführendeOEMBV" w:val="﻿"/>
    <w:docVar w:name="VLM:Dokument.Fachdaten.Anrede/Grussformel Organisation.BFE_BP_FederführendePersonMBV" w:val="﻿"/>
    <w:docVar w:name="VLM:Dokument.Fachdaten.Anrede/Grussformel Organisation.BFE_BP_FristRückmeldunganGS" w:val="﻿"/>
    <w:docVar w:name="VLM:Dokument.Fachdaten.Anrede/Grussformel Organisation.BFE_BP_FristVersandderSTN" w:val="﻿"/>
    <w:docVar w:name="VLM:Dokument.Fachdaten.Anrede/Grussformel Organisation.BFE_BP_FürGL" w:val="﻿"/>
    <w:docVar w:name="VLM:Dokument.Fachdaten.Anrede/Grussformel Organisation.BFE_BP_FürGLAuszugBearbeitet" w:val="﻿"/>
    <w:docVar w:name="VLM:Dokument.Fachdaten.Anrede/Grussformel Organisation.BFE_BP_FürGLAuszugEingang" w:val="﻿"/>
    <w:docVar w:name="VLM:Dokument.Fachdaten.Anrede/Grussformel Organisation.BFE_BP_JANEINAktiv" w:val="﻿"/>
    <w:docVar w:name="VLM:Dokument.Fachdaten.Anrede/Grussformel Organisation.BFE_BP_Mitbrichtsverfahren" w:val="﻿"/>
    <w:docVar w:name="VLM:Dokument.Fachdaten.Anrede/Grussformel Organisation.BFE_BP_MitbrichtsverfahrenJN" w:val="﻿"/>
    <w:docVar w:name="VLM:Dokument.Fachdaten.Anrede/Grussformel Organisation.BFE_BP_MitwirkendeOEÄK" w:val="﻿"/>
    <w:docVar w:name="VLM:Dokument.Fachdaten.Anrede/Grussformel Organisation.BFE_BP_MitwirkendeOEMBV" w:val="﻿"/>
    <w:docVar w:name="VLM:Dokument.Fachdaten.Anrede/Grussformel Organisation.BFE_BP_RückmeldungfürMBeingereicht" w:val="﻿"/>
    <w:docVar w:name="VLM:Dokument.Fachdaten.Anrede/Grussformel Organisation.BFE_BP_SpaltefürAuszügeBP" w:val="﻿"/>
    <w:docVar w:name="VLM:Dokument.Fachdaten.Anrede/Grussformel Organisation.BFE_BP_Stellungnahme" w:val="﻿"/>
    <w:docVar w:name="VLM:Dokument.Fachdaten.Anrede/Grussformel Organisation.BFE_EE_AllgemeineAngaben" w:val="﻿"/>
    <w:docVar w:name="VLM:Dokument.Fachdaten.Anrede/Grussformel Organisation.BFE_EE_AngabenAbsender" w:val="﻿"/>
    <w:docVar w:name="VLM:Dokument.Fachdaten.Anrede/Grussformel Organisation.BFE_EE_AngabenzurAnsprechperson" w:val="﻿"/>
    <w:docVar w:name="VLM:Dokument.Fachdaten.Anrede/Grussformel Organisation.BFE_EE_Antrag" w:val="﻿"/>
    <w:docVar w:name="VLM:Dokument.Fachdaten.Anrede/Grussformel Organisation.BFE_EE_AntragauffrüherenBaubeginn" w:val="﻿"/>
    <w:docVar w:name="VLM:Dokument.Fachdaten.Anrede/Grussformel Organisation.BFE_EE_ArtdesProjektes" w:val="﻿"/>
    <w:docVar w:name="VLM:Dokument.Fachdaten.Anrede/Grussformel Organisation.BFE_EE_Baureife" w:val="﻿"/>
    <w:docVar w:name="VLM:Dokument.Fachdaten.Anrede/Grussformel Organisation.BFE_EE_davonnichtanrechenbar" w:val="﻿"/>
    <w:docVar w:name="VLM:Dokument.Fachdaten.Anrede/Grussformel Organisation.BFE_EE_EEMitarbeiter" w:val="﻿"/>
    <w:docVar w:name="VLM:Dokument.Fachdaten.Anrede/Grussformel Organisation.BFE_EE_emailAdresseApAs" w:val="﻿"/>
    <w:docVar w:name="VLM:Dokument.Fachdaten.Anrede/Grussformel Organisation.BFE_EE_emailAdresseAs" w:val="﻿"/>
    <w:docVar w:name="VLM:Dokument.Fachdaten.Anrede/Grussformel Organisation.BFE_EE_ErwarteteNettoEpnachderInvestion" w:val="﻿"/>
    <w:docVar w:name="VLM:Dokument.Fachdaten.Anrede/Grussformel Organisation.BFE_EE_geplanteinbetriebnahme" w:val="﻿"/>
    <w:docVar w:name="VLM:Dokument.Fachdaten.Anrede/Grussformel Organisation.BFE_EE_geplanterbaubeginn" w:val="﻿"/>
    <w:docVar w:name="VLM:Dokument.Fachdaten.Anrede/Grussformel Organisation.BFE_EE_Gesucheablageort" w:val="﻿"/>
    <w:docVar w:name="VLM:Dokument.Fachdaten.Anrede/Grussformel Organisation.BFE_EE_InstLeistungnachderInvestion" w:val="﻿"/>
    <w:docVar w:name="VLM:Dokument.Fachdaten.Anrede/Grussformel Organisation.BFE_EE_InstLeistungvorderInvestion" w:val="﻿"/>
    <w:docVar w:name="VLM:Dokument.Fachdaten.Anrede/Grussformel Organisation.BFE_EE_Investionsbeitrag" w:val="﻿"/>
    <w:docVar w:name="VLM:Dokument.Fachdaten.Anrede/Grussformel Organisation.BFE_EE_investionskosteninsgesamt" w:val="﻿"/>
    <w:docVar w:name="VLM:Dokument.Fachdaten.Anrede/Grussformel Organisation.BFE_EE_Investitionskosten" w:val="﻿"/>
    <w:docVar w:name="VLM:Dokument.Fachdaten.Anrede/Grussformel Organisation.BFE_EE_meineEingabebetrifft" w:val="﻿"/>
    <w:docVar w:name="VLM:Dokument.Fachdaten.Anrede/Grussformel Organisation.BFE_EE_Mitarbeiter" w:val="﻿"/>
    <w:docVar w:name="VLM:Dokument.Fachdaten.Anrede/Grussformel Organisation.BFE_EE_nachnameApAs" w:val="﻿"/>
    <w:docVar w:name="VLM:Dokument.Fachdaten.Anrede/Grussformel Organisation.BFE_EE_nameAs" w:val="﻿"/>
    <w:docVar w:name="VLM:Dokument.Fachdaten.Anrede/Grussformel Organisation.BFE_EE_NettoEpvorderInvestion" w:val="﻿"/>
    <w:docVar w:name="VLM:Dokument.Fachdaten.Anrede/Grussformel Organisation.BFE_EE_nummerApAs" w:val="﻿"/>
    <w:docVar w:name="VLM:Dokument.Fachdaten.Anrede/Grussformel Organisation.BFE_EE_nummerAs" w:val="﻿"/>
    <w:docVar w:name="VLM:Dokument.Fachdaten.Anrede/Grussformel Organisation.BFE_EE_ortAnlage" w:val="﻿"/>
    <w:docVar w:name="VLM:Dokument.Fachdaten.Anrede/Grussformel Organisation.BFE_EE_ortApAs" w:val="﻿"/>
    <w:docVar w:name="VLM:Dokument.Fachdaten.Anrede/Grussformel Organisation.BFE_EE_ortAs" w:val="﻿"/>
    <w:docVar w:name="VLM:Dokument.Fachdaten.Anrede/Grussformel Organisation.BFE_EE_plzAnlage" w:val="﻿"/>
    <w:docVar w:name="VLM:Dokument.Fachdaten.Anrede/Grussformel Organisation.BFE_EE_postleitzahlApAs" w:val="﻿"/>
    <w:docVar w:name="VLM:Dokument.Fachdaten.Anrede/Grussformel Organisation.BFE_EE_postleitzahlAs" w:val="﻿"/>
    <w:docVar w:name="VLM:Dokument.Fachdaten.Anrede/Grussformel Organisation.BFE_EE_Projekttitel" w:val="﻿"/>
    <w:docVar w:name="VLM:Dokument.Fachdaten.Anrede/Grussformel Organisation.BFE_EE_StandortderAnlage" w:val="﻿"/>
    <w:docVar w:name="VLM:Dokument.Fachdaten.Anrede/Grussformel Organisation.BFE_EE_strasseApAs" w:val="﻿"/>
    <w:docVar w:name="VLM:Dokument.Fachdaten.Anrede/Grussformel Organisation.BFE_EE_strasseAs" w:val="﻿"/>
    <w:docVar w:name="VLM:Dokument.Fachdaten.Anrede/Grussformel Organisation.BFE_EE_strasseKoordinaten" w:val="﻿"/>
    <w:docVar w:name="VLM:Dokument.Fachdaten.Anrede/Grussformel Organisation.BFE_EE_TechnischeAngaben" w:val="﻿"/>
    <w:docVar w:name="VLM:Dokument.Fachdaten.Anrede/Grussformel Organisation.BFE_EE_telefonAs" w:val="﻿"/>
    <w:docVar w:name="VLM:Dokument.Fachdaten.Anrede/Grussformel Organisation.BFE_EE_vornameApAs" w:val="﻿"/>
    <w:docVar w:name="VLM:Dokument.Fachdaten.Anrede/Grussformel Organisation.BFE_EE_Wärmeabsatz" w:val="﻿"/>
    <w:docVar w:name="VLM:Dokument.Fachdaten.Anrede/Grussformel Organisation.BFE_EE_ZeitrahmenderRealisierung" w:val="﻿"/>
    <w:docVar w:name="VLM:Dokument.Fachdaten.Anrede/Grussformel Organisation.BFE_EE_ZustimmungEV" w:val="﻿"/>
    <w:docVar w:name="VLM:Dokument.Fachdaten.Anrede/Grussformel Organisation.BFE_FC_Abteilungsleiter" w:val="﻿"/>
    <w:docVar w:name="VLM:Dokument.Fachdaten.Anrede/Grussformel Organisation.BFE_FC_AbteilungsleiterECH" w:val="﻿"/>
    <w:docVar w:name="VLM:Dokument.Fachdaten.Anrede/Grussformel Organisation.BFE_FC_Direktor" w:val="﻿"/>
    <w:docVar w:name="VLM:Dokument.Fachdaten.Anrede/Grussformel Organisation.BFE_FC_FixePersonenHeader" w:val="﻿"/>
    <w:docVar w:name="VLM:Dokument.Fachdaten.Anrede/Grussformel Organisation.BFE_FC_FrageECH" w:val="﻿"/>
    <w:docVar w:name="VLM:Dokument.Fachdaten.Anrede/Grussformel Organisation.BFE_FC_FragePCS" w:val="﻿"/>
    <w:docVar w:name="VLM:Dokument.Fachdaten.Anrede/Grussformel Organisation.BFE_FC_FrageVertragssumme" w:val="﻿"/>
    <w:docVar w:name="VLM:Dokument.Fachdaten.Anrede/Grussformel Organisation.BFE_FC_GeschaeftsfuehrerECH" w:val="﻿"/>
    <w:docVar w:name="VLM:Dokument.Fachdaten.Anrede/Grussformel Organisation.BFE_FC_InfoVertragsauswahlBFE" w:val="﻿"/>
    <w:docVar w:name="VLM:Dokument.Fachdaten.Anrede/Grussformel Organisation.BFE_FC_LeiterAEE" w:val="﻿"/>
    <w:docVar w:name="VLM:Dokument.Fachdaten.Anrede/Grussformel Organisation.BFE_FC_LeiterAW" w:val="﻿"/>
    <w:docVar w:name="VLM:Dokument.Fachdaten.Anrede/Grussformel Organisation.BFE_FC_PCSNummer" w:val="﻿"/>
    <w:docVar w:name="VLM:Dokument.Fachdaten.Anrede/Grussformel Organisation.BFE_FC_Projektleiter" w:val="﻿"/>
    <w:docVar w:name="VLM:Dokument.Fachdaten.Anrede/Grussformel Organisation.BFE_FC_ProjektleiterBFEECH" w:val="﻿"/>
    <w:docVar w:name="VLM:Dokument.Fachdaten.Anrede/Grussformel Organisation.BFE_FC_ProzessbeteiligteBFE" w:val="﻿"/>
    <w:docVar w:name="VLM:Dokument.Fachdaten.Anrede/Grussformel Organisation.BFE_FC_ProzessbeteiligteECH" w:val="﻿"/>
    <w:docVar w:name="VLM:Dokument.Fachdaten.Anrede/Grussformel Organisation.BFE_FC_Sektionsleiter" w:val="﻿"/>
    <w:docVar w:name="VLM:Dokument.Fachdaten.Anrede/Grussformel Organisation.BFE_FC_SektionsleiterECH" w:val="﻿"/>
    <w:docVar w:name="VLM:Dokument.Fachdaten.Anrede/Grussformel Organisation.BFE_FC_ZusatzSignatur" w:val="﻿"/>
    <w:docVar w:name="VLM:Dokument.Fachdaten.Anrede/Grussformel Organisation.BFE_FC_ZusatzVisum" w:val="﻿"/>
    <w:docVar w:name="VLM:Dokument.Fachdaten.Anrede/Grussformel Organisation.BFE_GE_Absenderinformationen" w:val="﻿"/>
    <w:docVar w:name="VLM:Dokument.Fachdaten.Anrede/Grussformel Organisation.BFE_GE_AntwortderBehoerdevia" w:val="﻿"/>
    <w:docVar w:name="VLM:Dokument.Fachdaten.Anrede/Grussformel Organisation.BFE_GE_Bemerkungen" w:val="﻿"/>
    <w:docVar w:name="VLM:Dokument.Fachdaten.Anrede/Grussformel Organisation.BFE_GE_Betreff" w:val="﻿"/>
    <w:docVar w:name="VLM:Dokument.Fachdaten.Anrede/Grussformel Organisation.BFE_GE_emailAdresseAs" w:val="﻿"/>
    <w:docVar w:name="VLM:Dokument.Fachdaten.Anrede/Grussformel Organisation.BFE_GE_FirmaAs" w:val="﻿"/>
    <w:docVar w:name="VLM:Dokument.Fachdaten.Anrede/Grussformel Organisation.BFE_GE_Kontakt" w:val="﻿"/>
    <w:docVar w:name="VLM:Dokument.Fachdaten.Anrede/Grussformel Organisation.BFE_GE_NachnameAs" w:val="﻿"/>
    <w:docVar w:name="VLM:Dokument.Fachdaten.Anrede/Grussformel Organisation.BFE_GE_OrtAs" w:val="﻿"/>
    <w:docVar w:name="VLM:Dokument.Fachdaten.Anrede/Grussformel Organisation.BFE_GE_RegistraturGE" w:val="﻿"/>
    <w:docVar w:name="VLM:Dokument.Fachdaten.Anrede/Grussformel Organisation.BFE_GE_RegistraturTS" w:val="﻿"/>
    <w:docVar w:name="VLM:Dokument.Fachdaten.Anrede/Grussformel Organisation.BFE_GE_StrasseAs" w:val="﻿"/>
    <w:docVar w:name="VLM:Dokument.Fachdaten.Anrede/Grussformel Organisation.BFE_GE_VornameAs" w:val="﻿"/>
    <w:docVar w:name="VLM:Dokument.Fachdaten.Anrede/Grussformel Organisation.BFE_GE_ZustaendigerMitarbeiterGE" w:val="﻿"/>
    <w:docVar w:name="VLM:Dokument.Fachdaten.Anrede/Grussformel Organisation.BFE_GE_ZuständigeOrganisationseinheit" w:val="﻿"/>
    <w:docVar w:name="VLM:Dokument.Fachdaten.Anrede/Grussformel Organisation.BFE_GW_AngabenzumGesuchsteller" w:val="﻿"/>
    <w:docVar w:name="VLM:Dokument.Fachdaten.Anrede/Grussformel Organisation.BFE_GW_AngabenzurAnsprechperson" w:val="﻿"/>
    <w:docVar w:name="VLM:Dokument.Fachdaten.Anrede/Grussformel Organisation.BFE_GW_BemerkungenJahreszahlen" w:val="﻿"/>
    <w:docVar w:name="VLM:Dokument.Fachdaten.Anrede/Grussformel Organisation.BFE_GW_BemerkungenMassnahmen" w:val="﻿"/>
    <w:docVar w:name="VLM:Dokument.Fachdaten.Anrede/Grussformel Organisation.BFE_GW_BeschreibungAgg" w:val="﻿"/>
    <w:docVar w:name="VLM:Dokument.Fachdaten.Anrede/Grussformel Organisation.BFE_GW_EingabeartderDaten" w:val="﻿"/>
    <w:docVar w:name="VLM:Dokument.Fachdaten.Anrede/Grussformel Organisation.BFE_GW_EmailAdresseApAs" w:val="﻿"/>
    <w:docVar w:name="VLM:Dokument.Fachdaten.Anrede/Grussformel Organisation.BFE_GW_EmailAdresseAs" w:val="﻿"/>
    <w:docVar w:name="VLM:Dokument.Fachdaten.Anrede/Grussformel Organisation.BFE_GW_Jahr" w:val="﻿"/>
    <w:docVar w:name="VLM:Dokument.Fachdaten.Anrede/Grussformel Organisation.BFE_GW_JahreszahlEingabe" w:val="﻿"/>
    <w:docVar w:name="VLM:Dokument.Fachdaten.Anrede/Grussformel Organisation.BFE_GW_Jahreszahlen" w:val="﻿"/>
    <w:docVar w:name="VLM:Dokument.Fachdaten.Anrede/Grussformel Organisation.BFE_GW_KantonAs" w:val="﻿"/>
    <w:docVar w:name="VLM:Dokument.Fachdaten.Anrede/Grussformel Organisation.BFE_GW_KantonKatApAs" w:val="﻿"/>
    <w:docVar w:name="VLM:Dokument.Fachdaten.Anrede/Grussformel Organisation.BFE_GW_KantonKatAs" w:val="﻿"/>
    <w:docVar w:name="VLM:Dokument.Fachdaten.Anrede/Grussformel Organisation.BFE_GW_KorrespondenzspracheApAs" w:val="﻿"/>
    <w:docVar w:name="VLM:Dokument.Fachdaten.Anrede/Grussformel Organisation.BFE_GW_KostenEndverbraucherCHF" w:val="﻿"/>
    <w:docVar w:name="VLM:Dokument.Fachdaten.Anrede/Grussformel Organisation.BFE_GW_LandApAs" w:val="﻿"/>
    <w:docVar w:name="VLM:Dokument.Fachdaten.Anrede/Grussformel Organisation.BFE_GW_Massnahmen" w:val="﻿"/>
    <w:docVar w:name="VLM:Dokument.Fachdaten.Anrede/Grussformel Organisation.BFE_GW_MobileApAs" w:val="﻿"/>
    <w:docVar w:name="VLM:Dokument.Fachdaten.Anrede/Grussformel Organisation.BFE_GW_NameAgg" w:val="﻿"/>
    <w:docVar w:name="VLM:Dokument.Fachdaten.Anrede/Grussformel Organisation.BFE_GW_NameApAs" w:val="﻿"/>
    <w:docVar w:name="VLM:Dokument.Fachdaten.Anrede/Grussformel Organisation.BFE_GW_NameAs" w:val="﻿"/>
    <w:docVar w:name="VLM:Dokument.Fachdaten.Anrede/Grussformel Organisation.BFE_GW_NummerApAs" w:val="﻿"/>
    <w:docVar w:name="VLM:Dokument.Fachdaten.Anrede/Grussformel Organisation.BFE_GW_NummerAs" w:val="﻿"/>
    <w:docVar w:name="VLM:Dokument.Fachdaten.Anrede/Grussformel Organisation.BFE_GW_OrtApAs" w:val="﻿"/>
    <w:docVar w:name="VLM:Dokument.Fachdaten.Anrede/Grussformel Organisation.BFE_GW_OrtAs" w:val="﻿"/>
    <w:docVar w:name="VLM:Dokument.Fachdaten.Anrede/Grussformel Organisation.BFE_GW_PlzApAs" w:val="﻿"/>
    <w:docVar w:name="VLM:Dokument.Fachdaten.Anrede/Grussformel Organisation.BFE_GW_PlzAs" w:val="﻿"/>
    <w:docVar w:name="VLM:Dokument.Fachdaten.Anrede/Grussformel Organisation.BFE_GW_PostleitzahlApAs" w:val="﻿"/>
    <w:docVar w:name="VLM:Dokument.Fachdaten.Anrede/Grussformel Organisation.BFE_GW_PostleitzahlAs" w:val="﻿"/>
    <w:docVar w:name="VLM:Dokument.Fachdaten.Anrede/Grussformel Organisation.BFE_GW_Registratur" w:val="﻿"/>
    <w:docVar w:name="VLM:Dokument.Fachdaten.Anrede/Grussformel Organisation.BFE_GW_StrasseApAs" w:val="﻿"/>
    <w:docVar w:name="VLM:Dokument.Fachdaten.Anrede/Grussformel Organisation.BFE_GW_StrasseAs" w:val="﻿"/>
    <w:docVar w:name="VLM:Dokument.Fachdaten.Anrede/Grussformel Organisation.BFE_GW_StromabsatzEndverbraucher51a_2_aMWh" w:val="﻿"/>
    <w:docVar w:name="VLM:Dokument.Fachdaten.Anrede/Grussformel Organisation.BFE_GW_StromabsatzEndverbraucher51a_2_bMWh" w:val="﻿"/>
    <w:docVar w:name="VLM:Dokument.Fachdaten.Anrede/Grussformel Organisation.BFE_GW_StromabsatzEndverbrauchergemaessVertrag51a_2_aMWh" w:val="﻿"/>
    <w:docVar w:name="VLM:Dokument.Fachdaten.Anrede/Grussformel Organisation.BFE_GW_StromabsatzEndverbraucherGrundversorgungMWh" w:val="﻿"/>
    <w:docVar w:name="VLM:Dokument.Fachdaten.Anrede/Grussformel Organisation.BFE_GW_StromabsatzEndverbraucherMWh" w:val="﻿"/>
    <w:docVar w:name="VLM:Dokument.Fachdaten.Anrede/Grussformel Organisation.BFE_GW_StromverbrauchschaetzungNachherAgg" w:val="﻿"/>
    <w:docVar w:name="VLM:Dokument.Fachdaten.Anrede/Grussformel Organisation.BFE_GW_StromverbrauchschaetzungVorherAgg" w:val="﻿"/>
    <w:docVar w:name="VLM:Dokument.Fachdaten.Anrede/Grussformel Organisation.BFE_GW_TelefonnummerApAs" w:val="﻿"/>
    <w:docVar w:name="VLM:Dokument.Fachdaten.Anrede/Grussformel Organisation.BFE_GW_Uebergangsbestimmungen" w:val="﻿"/>
    <w:docVar w:name="VLM:Dokument.Fachdaten.Anrede/Grussformel Organisation.BFE_GW_UID" w:val="﻿"/>
    <w:docVar w:name="VLM:Dokument.Fachdaten.Anrede/Grussformel Organisation.BFE_GW_VornameApAs" w:val="﻿"/>
    <w:docVar w:name="VLM:Dokument.Fachdaten.Anrede/Grussformel Organisation.BFE_GW_Xcodes" w:val="﻿"/>
    <w:docVar w:name="VLM:Dokument.Fachdaten.Anrede/Grussformel Organisation.BFE_GW_ZustaendigeOE" w:val="﻿"/>
    <w:docVar w:name="VLM:Dokument.Fachdaten.Anrede/Grussformel Organisation.BFE_GW_ZustaendigerMA" w:val="﻿"/>
    <w:docVar w:name="VLM:Dokument.Fachdaten.Anrede/Grussformel Organisation.BFE_GW_ZustimmungEV" w:val="﻿"/>
    <w:docVar w:name="VLM:Dokument.Fachdaten.Anrede/Grussformel Organisation.BFE_HR_Actanova" w:val="﻿"/>
    <w:docVar w:name="VLM:Dokument.Fachdaten.Anrede/Grussformel Organisation.BFE_HR_Anrede" w:val="﻿"/>
    <w:docVar w:name="VLM:Dokument.Fachdaten.Anrede/Grussformel Organisation.BFE_HR_Austritt" w:val="﻿"/>
    <w:docVar w:name="VLM:Dokument.Fachdaten.Anrede/Grussformel Organisation.BFE_HR_BelegungsplanM4" w:val="﻿"/>
    <w:docVar w:name="VLM:Dokument.Fachdaten.Anrede/Grussformel Organisation.BFE_HR_BelegungsplanP13" w:val="﻿"/>
    <w:docVar w:name="VLM:Dokument.Fachdaten.Anrede/Grussformel Organisation.BFE_HR_BuerobeschriftungM4" w:val="﻿"/>
    <w:docVar w:name="VLM:Dokument.Fachdaten.Anrede/Grussformel Organisation.BFE_HR_BuerobeschriftungP13" w:val="﻿"/>
    <w:docVar w:name="VLM:Dokument.Fachdaten.Anrede/Grussformel Organisation.BFE_HR_Bueronummer" w:val="﻿"/>
    <w:docVar w:name="VLM:Dokument.Fachdaten.Anrede/Grussformel Organisation.BFE_HR_DatAustrittVertrag" w:val="﻿"/>
    <w:docVar w:name="VLM:Dokument.Fachdaten.Anrede/Grussformel Organisation.BFE_HR_DatEffektiv" w:val="﻿"/>
    <w:docVar w:name="VLM:Dokument.Fachdaten.Anrede/Grussformel Organisation.BFE_HR_DatEintrittVertrag" w:val="﻿"/>
    <w:docVar w:name="VLM:Dokument.Fachdaten.Anrede/Grussformel Organisation.BFE_HR_DatGebuehrensatz" w:val="﻿"/>
    <w:docVar w:name="VLM:Dokument.Fachdaten.Anrede/Grussformel Organisation.BFE_HR_DatGeKurs" w:val="﻿"/>
    <w:docVar w:name="VLM:Dokument.Fachdaten.Anrede/Grussformel Organisation.BFE_HR_DatMutation" w:val="﻿"/>
    <w:docVar w:name="VLM:Dokument.Fachdaten.Anrede/Grussformel Organisation.BFE_HR_DatUebertritt" w:val="﻿"/>
    <w:docVar w:name="VLM:Dokument.Fachdaten.Anrede/Grussformel Organisation.BFE_HR_Datum" w:val="﻿"/>
    <w:docVar w:name="VLM:Dokument.Fachdaten.Anrede/Grussformel Organisation.BFE_HR_Eintrittsart" w:val="﻿"/>
    <w:docVar w:name="VLM:Dokument.Fachdaten.Anrede/Grussformel Organisation.BFE_HR_Funktion" w:val="﻿"/>
    <w:docVar w:name="VLM:Dokument.Fachdaten.Anrede/Grussformel Organisation.BFE_HR_FunktionDE" w:val="﻿"/>
    <w:docVar w:name="VLM:Dokument.Fachdaten.Anrede/Grussformel Organisation.BFE_HR_FunktionEN" w:val="﻿"/>
    <w:docVar w:name="VLM:Dokument.Fachdaten.Anrede/Grussformel Organisation.BFE_HR_FunktionFR" w:val="﻿"/>
    <w:docVar w:name="VLM:Dokument.Fachdaten.Anrede/Grussformel Organisation.BFE_HR_FunktionIT" w:val="﻿"/>
    <w:docVar w:name="VLM:Dokument.Fachdaten.Anrede/Grussformel Organisation.BFE_HR_Gebaeude" w:val="﻿"/>
    <w:docVar w:name="VLM:Dokument.Fachdaten.Anrede/Grussformel Organisation.BFE_HR_Gebuehrensa" w:val="﻿"/>
    <w:docVar w:name="VLM:Dokument.Fachdaten.Anrede/Grussformel Organisation.BFE_HR_Gebuehrensatz" w:val="﻿"/>
    <w:docVar w:name="VLM:Dokument.Fachdaten.Anrede/Grussformel Organisation.BFE_HR_HRDaten" w:val="﻿"/>
    <w:docVar w:name="VLM:Dokument.Fachdaten.Anrede/Grussformel Organisation.BFE_HR_ITAngaben" w:val="﻿"/>
    <w:docVar w:name="VLM:Dokument.Fachdaten.Anrede/Grussformel Organisation.BFE_HR_Itassetname" w:val="﻿"/>
    <w:docVar w:name="VLM:Dokument.Fachdaten.Anrede/Grussformel Organisation.BFE_HR_ITdatasim" w:val="﻿"/>
    <w:docVar w:name="VLM:Dokument.Fachdaten.Anrede/Grussformel Organisation.BFE_HR_ITdaten" w:val="﻿"/>
    <w:docVar w:name="VLM:Dokument.Fachdaten.Anrede/Grussformel Organisation.BFE_HR_ITemail" w:val="﻿"/>
    <w:docVar w:name="VLM:Dokument.Fachdaten.Anrede/Grussformel Organisation.BFE_HR_ITmailboxen" w:val="﻿"/>
    <w:docVar w:name="VLM:Dokument.Fachdaten.Anrede/Grussformel Organisation.BFE_HR_ITmobilenr" w:val="﻿"/>
    <w:docVar w:name="VLM:Dokument.Fachdaten.Anrede/Grussformel Organisation.BFE_HR_ITrefuserit" w:val="﻿"/>
    <w:docVar w:name="VLM:Dokument.Fachdaten.Anrede/Grussformel Organisation.BFE_HR_ITsmartcardnr" w:val="﻿"/>
    <w:docVar w:name="VLM:Dokument.Fachdaten.Anrede/Grussformel Organisation.BFE_HR_ITtelnr" w:val="﻿"/>
    <w:docVar w:name="VLM:Dokument.Fachdaten.Anrede/Grussformel Organisation.BFE_HR_ITverteiler" w:val="﻿"/>
    <w:docVar w:name="VLM:Dokument.Fachdaten.Anrede/Grussformel Organisation.BFE_HR_ITzusatzber" w:val="﻿"/>
    <w:docVar w:name="VLM:Dokument.Fachdaten.Anrede/Grussformel Organisation.BFE_HR_ITzusatzsw" w:val="﻿"/>
    <w:docVar w:name="VLM:Dokument.Fachdaten.Anrede/Grussformel Organisation.BFE_HR_Kurzzeichen" w:val="﻿"/>
    <w:docVar w:name="VLM:Dokument.Fachdaten.Anrede/Grussformel Organisation.BFE_HR_Leitungsfunktion" w:val="﻿"/>
    <w:docVar w:name="VLM:Dokument.Fachdaten.Anrede/Grussformel Organisation.BFE_HR_LoDatEH" w:val="﻿"/>
    <w:docVar w:name="VLM:Dokument.Fachdaten.Anrede/Grussformel Organisation.BFE_HR_LoZutrittEH" w:val="﻿"/>
    <w:docVar w:name="VLM:Dokument.Fachdaten.Anrede/Grussformel Organisation.BFE_HR_Mutatio" w:val="﻿"/>
    <w:docVar w:name="VLM:Dokument.Fachdaten.Anrede/Grussformel Organisation.BFE_HR_Mutation" w:val="﻿"/>
    <w:docVar w:name="VLM:Dokument.Fachdaten.Anrede/Grussformel Organisation.BFE_HR_Name" w:val="﻿"/>
    <w:docVar w:name="VLM:Dokument.Fachdaten.Anrede/Grussformel Organisation.BFE_HR_Personalnummer" w:val="﻿"/>
    <w:docVar w:name="VLM:Dokument.Fachdaten.Anrede/Grussformel Organisation.BFE_HR_Postbeschriftung" w:val="﻿"/>
    <w:docVar w:name="VLM:Dokument.Fachdaten.Anrede/Grussformel Organisation.BFE_HR_PRGebuehrensatz" w:val="﻿"/>
    <w:docVar w:name="VLM:Dokument.Fachdaten.Anrede/Grussformel Organisation.BFE_HR_PUdaten" w:val="﻿"/>
    <w:docVar w:name="VLM:Dokument.Fachdaten.Anrede/Grussformel Organisation.BFE_HR_Rechtssektion" w:val="﻿"/>
    <w:docVar w:name="VLM:Dokument.Fachdaten.Anrede/Grussformel Organisation.BFE_HR_SchlAbgabe" w:val="﻿"/>
    <w:docVar w:name="VLM:Dokument.Fachdaten.Anrede/Grussformel Organisation.BFE_HR_SchlArt" w:val="﻿"/>
    <w:docVar w:name="VLM:Dokument.Fachdaten.Anrede/Grussformel Organisation.BFE_HR_SchlBemerkungAgg" w:val="﻿"/>
    <w:docVar w:name="VLM:Dokument.Fachdaten.Anrede/Grussformel Organisation.BFE_HR_SchlDatumAgg" w:val="﻿"/>
    <w:docVar w:name="VLM:Dokument.Fachdaten.Anrede/Grussformel Organisation.BFE_HR_Schuesselnr" w:val="﻿"/>
    <w:docVar w:name="VLM:Dokument.Fachdaten.Anrede/Grussformel Organisation.BFE_HR_Sektion" w:val="﻿"/>
    <w:docVar w:name="VLM:Dokument.Fachdaten.Anrede/Grussformel Organisation.BFE_HR_Sprache" w:val="﻿"/>
    <w:docVar w:name="VLM:Dokument.Fachdaten.Anrede/Grussformel Organisation.BFE_HR_Stammdaten" w:val="﻿"/>
    <w:docVar w:name="VLM:Dokument.Fachdaten.Anrede/Grussformel Organisation.BFE_HR_Titel" w:val="﻿"/>
    <w:docVar w:name="VLM:Dokument.Fachdaten.Anrede/Grussformel Organisation.BFE_HR_UebertrittJN" w:val="﻿"/>
    <w:docVar w:name="VLM:Dokument.Fachdaten.Anrede/Grussformel Organisation.BFE_HR_UserID" w:val="﻿"/>
    <w:docVar w:name="VLM:Dokument.Fachdaten.Anrede/Grussformel Organisation.BFE_HR_VGMA" w:val="﻿"/>
    <w:docVar w:name="VLM:Dokument.Fachdaten.Anrede/Grussformel Organisation.BFE_HR_Vorgesetzter" w:val="﻿"/>
    <w:docVar w:name="VLM:Dokument.Fachdaten.Anrede/Grussformel Organisation.BFE_HR_Vorname" w:val="﻿"/>
    <w:docVar w:name="VLM:Dokument.Fachdaten.Anrede/Grussformel Organisation.BFE_HR_Zuko" w:val="﻿"/>
    <w:docVar w:name="VLM:Dokument.Fachdaten.Anrede/Grussformel Organisation.BFE_HRIT_Ablage" w:val="﻿"/>
    <w:docVar w:name="VLM:Dokument.Fachdaten.Anrede/Grussformel Organisation.BFE_HRIT_AbstimmungVG" w:val="﻿"/>
    <w:docVar w:name="VLM:Dokument.Fachdaten.Anrede/Grussformel Organisation.BFE_HRIT_AkzeptierungWeisung" w:val="﻿"/>
    <w:docVar w:name="VLM:Dokument.Fachdaten.Anrede/Grussformel Organisation.BFE_HRIT_AntragBerechtigungen" w:val="﻿"/>
    <w:docVar w:name="VLM:Dokument.Fachdaten.Anrede/Grussformel Organisation.BFE_HRIT_AntragITAuftrag" w:val="﻿"/>
    <w:docVar w:name="VLM:Dokument.Fachdaten.Anrede/Grussformel Organisation.BFE_HRIT_Antragsoftware" w:val="﻿"/>
    <w:docVar w:name="VLM:Dokument.Fachdaten.Anrede/Grussformel Organisation.BFE_HRIT_AntragVideokonferenz" w:val="﻿"/>
    <w:docVar w:name="VLM:Dokument.Fachdaten.Anrede/Grussformel Organisation.BFE_HRIT_AnwendungsverantwortlicherFachlinie" w:val="﻿"/>
    <w:docVar w:name="VLM:Dokument.Fachdaten.Anrede/Grussformel Organisation.BFE_HRIT_AnwendungsverantwortlicherInformatik" w:val="﻿"/>
    <w:docVar w:name="VLM:Dokument.Fachdaten.Anrede/Grussformel Organisation.BFE_HRIT_AnzahlBFEBenutzer" w:val="﻿"/>
    <w:docVar w:name="VLM:Dokument.Fachdaten.Anrede/Grussformel Organisation.BFE_HRIT_AnzahlExterneBenutzer" w:val="﻿"/>
    <w:docVar w:name="VLM:Dokument.Fachdaten.Anrede/Grussformel Organisation.BFE_HRIT_Backup" w:val="﻿"/>
    <w:docVar w:name="VLM:Dokument.Fachdaten.Anrede/Grussformel Organisation.BFE_HRIT_Begründung" w:val="﻿"/>
    <w:docVar w:name="VLM:Dokument.Fachdaten.Anrede/Grussformel Organisation.BFE_HRIT_BegründungSmartPhone" w:val="﻿"/>
    <w:docVar w:name="VLM:Dokument.Fachdaten.Anrede/Grussformel Organisation.BFE_HRIT_BemerkungenIT" w:val="﻿"/>
    <w:docVar w:name="VLM:Dokument.Fachdaten.Anrede/Grussformel Organisation.BFE_HRIT_BescheibungderAblage" w:val="﻿"/>
    <w:docVar w:name="VLM:Dokument.Fachdaten.Anrede/Grussformel Organisation.BFE_HRIT_BeschreibungArchivierungzuGEVER" w:val="﻿"/>
    <w:docVar w:name="VLM:Dokument.Fachdaten.Anrede/Grussformel Organisation.BFE_HRIT_BeschreibungSchnittstellezuGEVER" w:val="﻿"/>
    <w:docVar w:name="VLM:Dokument.Fachdaten.Anrede/Grussformel Organisation.BFE_HRIT_Besitzer1" w:val="﻿"/>
    <w:docVar w:name="VLM:Dokument.Fachdaten.Anrede/Grussformel Organisation.BFE_HRIT_Besitzer2" w:val="﻿"/>
    <w:docVar w:name="VLM:Dokument.Fachdaten.Anrede/Grussformel Organisation.BFE_HRIT_DatumASS" w:val="﻿"/>
    <w:docVar w:name="VLM:Dokument.Fachdaten.Anrede/Grussformel Organisation.BFE_HRIT_DatumAuftragIT" w:val="﻿"/>
    <w:docVar w:name="VLM:Dokument.Fachdaten.Anrede/Grussformel Organisation.BFE_HRIT_DatumBemerkungen" w:val="﻿"/>
    <w:docVar w:name="VLM:Dokument.Fachdaten.Anrede/Grussformel Organisation.BFE_HRIT_DatumBerechtigung" w:val="﻿"/>
    <w:docVar w:name="VLM:Dokument.Fachdaten.Anrede/Grussformel Organisation.BFE_HRIT_DatumInfoablage" w:val="﻿"/>
    <w:docVar w:name="VLM:Dokument.Fachdaten.Anrede/Grussformel Organisation.BFE_HRIT_DatumSmartphone" w:val="﻿"/>
    <w:docVar w:name="VLM:Dokument.Fachdaten.Anrede/Grussformel Organisation.BFE_HRIT_Einsatzzweck" w:val="﻿"/>
    <w:docVar w:name="VLM:Dokument.Fachdaten.Anrede/Grussformel Organisation.BFE_HRIT_Einsatzzweckkat" w:val="﻿"/>
    <w:docVar w:name="VLM:Dokument.Fachdaten.Anrede/Grussformel Organisation.BFE_HRIT_Einverständniserklärung" w:val="﻿"/>
    <w:docVar w:name="VLM:Dokument.Fachdaten.Anrede/Grussformel Organisation.BFE_HRIT_EinverständniserklärungInfo" w:val="﻿"/>
    <w:docVar w:name="VLM:Dokument.Fachdaten.Anrede/Grussformel Organisation.BFE_HRIT_FragezurRufnummer" w:val="﻿"/>
    <w:docVar w:name="VLM:Dokument.Fachdaten.Anrede/Grussformel Organisation.BFE_HRIT_GewünschterTerminSmartPhone" w:val="﻿"/>
    <w:docVar w:name="VLM:Dokument.Fachdaten.Anrede/Grussformel Organisation.BFE_HRIT_InfoBesitzer" w:val="﻿"/>
    <w:docVar w:name="VLM:Dokument.Fachdaten.Anrede/Grussformel Organisation.BFE_HRIT_InfoGruppeEinsatz" w:val="﻿"/>
    <w:docVar w:name="VLM:Dokument.Fachdaten.Anrede/Grussformel Organisation.BFE_HRIT_InformationfürOAW" w:val="﻿"/>
    <w:docVar w:name="VLM:Dokument.Fachdaten.Anrede/Grussformel Organisation.BFE_HRIT_Informationsablage" w:val="﻿"/>
    <w:docVar w:name="VLM:Dokument.Fachdaten.Anrede/Grussformel Organisation.BFE_HRIT_InformationsablageAggg" w:val="﻿"/>
    <w:docVar w:name="VLM:Dokument.Fachdaten.Anrede/Grussformel Organisation.BFE_HRIT_InformationsablageHeader" w:val="﻿"/>
    <w:docVar w:name="VLM:Dokument.Fachdaten.Anrede/Grussformel Organisation.BFE_HRIT_InventarnummerLaptop" w:val="﻿"/>
    <w:docVar w:name="VLM:Dokument.Fachdaten.Anrede/Grussformel Organisation.BFE_HRIT_ITerledigt" w:val="﻿"/>
    <w:docVar w:name="VLM:Dokument.Fachdaten.Anrede/Grussformel Organisation.BFE_HRIT_Mitglieder" w:val="﻿"/>
    <w:docVar w:name="VLM:Dokument.Fachdaten.Anrede/Grussformel Organisation.BFE_HRIT_NamederAblage" w:val="﻿"/>
    <w:docVar w:name="VLM:Dokument.Fachdaten.Anrede/Grussformel Organisation.BFE_HRIT_Ortung" w:val="﻿"/>
    <w:docVar w:name="VLM:Dokument.Fachdaten.Anrede/Grussformel Organisation.BFE_HRIT_OWA" w:val="﻿"/>
    <w:docVar w:name="VLM:Dokument.Fachdaten.Anrede/Grussformel Organisation.BFE_HRIT_Postfach" w:val="﻿"/>
    <w:docVar w:name="VLM:Dokument.Fachdaten.Anrede/Grussformel Organisation.BFE_HRIT_Produktenamen" w:val="﻿"/>
    <w:docVar w:name="VLM:Dokument.Fachdaten.Anrede/Grussformel Organisation.BFE_HRIT_ReparturSmartPhone" w:val="﻿"/>
    <w:docVar w:name="VLM:Dokument.Fachdaten.Anrede/Grussformel Organisation.BFE_HRIT_RepKosten" w:val="﻿"/>
    <w:docVar w:name="VLM:Dokument.Fachdaten.Anrede/Grussformel Organisation.BFE_HRIT_Rufnummer" w:val="﻿"/>
    <w:docVar w:name="VLM:Dokument.Fachdaten.Anrede/Grussformel Organisation.BFE_HRIT_RufnummerReparatur" w:val="﻿"/>
    <w:docVar w:name="VLM:Dokument.Fachdaten.Anrede/Grussformel Organisation.BFE_HRIT_Rufnummerübertragung" w:val="﻿"/>
    <w:docVar w:name="VLM:Dokument.Fachdaten.Anrede/Grussformel Organisation.BFE_HRIT_SmartPhone" w:val="﻿"/>
    <w:docVar w:name="VLM:Dokument.Fachdaten.Anrede/Grussformel Organisation.BFE_HRIT_SmartphoneAngebotBIT" w:val="﻿"/>
    <w:docVar w:name="VLM:Dokument.Fachdaten.Anrede/Grussformel Organisation.BFE_HRIT_SmartphoneAntrag" w:val="﻿"/>
    <w:docVar w:name="VLM:Dokument.Fachdaten.Anrede/Grussformel Organisation.BFE_HRIT_SmartphoneWahl" w:val="﻿"/>
    <w:docVar w:name="VLM:Dokument.Fachdaten.Anrede/Grussformel Organisation.BFE_HRIT_Spezialsoftware" w:val="﻿"/>
    <w:docVar w:name="VLM:Dokument.Fachdaten.Anrede/Grussformel Organisation.BFE_HRIT_Standardsoftware" w:val="﻿"/>
    <w:docVar w:name="VLM:Dokument.Fachdaten.Anrede/Grussformel Organisation.BFE_HRIT_Standardsoftwarekat" w:val="﻿"/>
    <w:docVar w:name="VLM:Dokument.Fachdaten.Anrede/Grussformel Organisation.BFE_HRIT_Teamsgruppe" w:val="﻿"/>
    <w:docVar w:name="VLM:Dokument.Fachdaten.Anrede/Grussformel Organisation.BFE_HRIT_Text" w:val="﻿"/>
    <w:docVar w:name="VLM:Dokument.Fachdaten.Anrede/Grussformel Organisation.BFE_HRIT_Verteiler" w:val="﻿"/>
    <w:docVar w:name="VLM:Dokument.Fachdaten.Anrede/Grussformel Organisation.BFE_HRIT_VorOrtSupport" w:val="﻿"/>
    <w:docVar w:name="VLM:Dokument.Fachdaten.Anrede/Grussformel Organisation.BFE_HRIT_Weisung19a" w:val="﻿"/>
    <w:docVar w:name="VLM:Dokument.Fachdaten.Anrede/Grussformel Organisation.BFE_HRIT_Wichtig" w:val="﻿"/>
    <w:docVar w:name="VLM:Dokument.Fachdaten.Anrede/Grussformel Organisation.BFE_HRIT_Wichtig1" w:val="﻿"/>
    <w:docVar w:name="VLM:Dokument.Fachdaten.Anrede/Grussformel Organisation.BFE_MA_InternJN" w:val="﻿"/>
    <w:docVar w:name="VLM:Dokument.Fachdaten.Anrede/Grussformel Organisation.BFE_ParlV_AbgabeGS" w:val="﻿"/>
    <w:docVar w:name="VLM:Dokument.Fachdaten.Anrede/Grussformel Organisation.BFE_ParlV_freigaben" w:val="﻿"/>
    <w:docVar w:name="VLM:Dokument.Fachdaten.Anrede/Grussformel Organisation.BFE_ParlV_Inhalterstellen" w:val="﻿"/>
    <w:docVar w:name="VLM:Dokument.Fachdaten.Anrede/Grussformel Organisation.BFE_SV_AngVerfHeader" w:val="﻿"/>
    <w:docVar w:name="VLM:Dokument.Fachdaten.Anrede/Grussformel Organisation.BFE_SV_Anrede" w:val="﻿"/>
    <w:docVar w:name="VLM:Dokument.Fachdaten.Anrede/Grussformel Organisation.BFE_SV_BemerkungenHeader" w:val="﻿"/>
    <w:docVar w:name="VLM:Dokument.Fachdaten.Anrede/Grussformel Organisation.BFE_SV_BeschrObj" w:val="﻿"/>
    <w:docVar w:name="VLM:Dokument.Fachdaten.Anrede/Grussformel Organisation.BFE_SV_Busse" w:val="﻿"/>
    <w:docVar w:name="VLM:Dokument.Fachdaten.Anrede/Grussformel Organisation.BFE_SV_BusseAgg" w:val="﻿"/>
    <w:docVar w:name="VLM:Dokument.Fachdaten.Anrede/Grussformel Organisation.BFE_SV_DatAnzeige" w:val="﻿"/>
    <w:docVar w:name="VLM:Dokument.Fachdaten.Anrede/Grussformel Organisation.BFE_SV_DatBemerkung" w:val="﻿"/>
    <w:docVar w:name="VLM:Dokument.Fachdaten.Anrede/Grussformel Organisation.BFE_SV_DatEsti" w:val="﻿"/>
    <w:docVar w:name="VLM:Dokument.Fachdaten.Anrede/Grussformel Organisation.BFE_SV_DatFristVerf" w:val="﻿"/>
    <w:docVar w:name="VLM:Dokument.Fachdaten.Anrede/Grussformel Organisation.BFE_SV_DatRechtskraft" w:val="﻿"/>
    <w:docVar w:name="VLM:Dokument.Fachdaten.Anrede/Grussformel Organisation.BFE_SV_DatStrb" w:val="﻿"/>
    <w:docVar w:name="VLM:Dokument.Fachdaten.Anrede/Grussformel Organisation.BFE_SV_DatVerf" w:val="﻿"/>
    <w:docVar w:name="VLM:Dokument.Fachdaten.Anrede/Grussformel Organisation.BFE_SV_Gesamtbetrag" w:val="﻿"/>
    <w:docVar w:name="VLM:Dokument.Fachdaten.Anrede/Grussformel Organisation.BFE_SV_Kuerzel" w:val="﻿"/>
    <w:docVar w:name="VLM:Dokument.Fachdaten.Anrede/Grussformel Organisation.BFE_SV_Land" w:val="﻿"/>
    <w:docVar w:name="VLM:Dokument.Fachdaten.Anrede/Grussformel Organisation.BFE_SV_NamebP" w:val="﻿"/>
    <w:docVar w:name="VLM:Dokument.Fachdaten.Anrede/Grussformel Organisation.BFE_SV_NamebUnt" w:val="﻿"/>
    <w:docVar w:name="VLM:Dokument.Fachdaten.Anrede/Grussformel Organisation.BFE_SV_NameNetzbetr" w:val="﻿"/>
    <w:docVar w:name="VLM:Dokument.Fachdaten.Anrede/Grussformel Organisation.BFE_SV_OrtObj" w:val="﻿"/>
    <w:docVar w:name="VLM:Dokument.Fachdaten.Anrede/Grussformel Organisation.BFE_SV_Parzelle" w:val="﻿"/>
    <w:docVar w:name="VLM:Dokument.Fachdaten.Anrede/Grussformel Organisation.BFE_SV_PlzOrtb" w:val="﻿"/>
    <w:docVar w:name="VLM:Dokument.Fachdaten.Anrede/Grussformel Organisation.BFE_SV_Rechtsgrundlage" w:val="﻿"/>
    <w:docVar w:name="VLM:Dokument.Fachdaten.Anrede/Grussformel Organisation.BFE_SV_Refnr" w:val="﻿"/>
    <w:docVar w:name="VLM:Dokument.Fachdaten.Anrede/Grussformel Organisation.BFE_SV_RegistraturSV" w:val="﻿"/>
    <w:docVar w:name="VLM:Dokument.Fachdaten.Anrede/Grussformel Organisation.BFE_SV_SchreibgebuehrAgg" w:val="﻿"/>
    <w:docVar w:name="VLM:Dokument.Fachdaten.Anrede/Grussformel Organisation.BFE_SV_Strasseb" w:val="﻿"/>
    <w:docVar w:name="VLM:Dokument.Fachdaten.Anrede/Grussformel Organisation.BFE_SV_StrasseObj" w:val="﻿"/>
    <w:docVar w:name="VLM:Dokument.Fachdaten.Anrede/Grussformel Organisation.BFE_SV_VerfKosten" w:val="﻿"/>
    <w:docVar w:name="VLM:Dokument.Fachdaten.Anrede/Grussformel Organisation.BFE_SV_VornamebP" w:val="﻿"/>
    <w:docVar w:name="VLM:Dokument.Fachdaten.Anrede/Grussformel Organisation.BFE_SV_Zaehlernr" w:val="﻿"/>
    <w:docVar w:name="VLM:Dokument.Fachdaten.Anrede/Grussformel Organisation.BFE_SV_ZuständigePerson" w:val="﻿"/>
    <w:docVar w:name="VLM:Dokument.Fachdaten.Anrede/Grussformel Organisation.BFE_TS_Bemerkungen" w:val="﻿"/>
    <w:docVar w:name="VLM:Dokument.Fachdaten.Anrede/Grussformel Organisation.BFE_TS_dokumentart" w:val="﻿"/>
    <w:docVar w:name="VLM:Dokument.Fachdaten.Anrede/Grussformel Organisation.BFE_TS_DokumentartTitel" w:val="﻿"/>
    <w:docVar w:name="VLM:Dokument.Fachdaten.Anrede/Grussformel Organisation.BFE_TS_emailApAs" w:val="﻿"/>
    <w:docVar w:name="VLM:Dokument.Fachdaten.Anrede/Grussformel Organisation.BFE_TS_landApAs" w:val="﻿"/>
    <w:docVar w:name="VLM:Dokument.Fachdaten.Anrede/Grussformel Organisation.BFE_TS_landAs" w:val="﻿"/>
    <w:docVar w:name="VLM:Dokument.Fachdaten.Anrede/Grussformel Organisation.BFE_TS_LeiterinTS" w:val="﻿"/>
    <w:docVar w:name="VLM:Dokument.Fachdaten.Anrede/Grussformel Organisation.BFE_TS_meineEingabebetrifft" w:val="﻿"/>
    <w:docVar w:name="VLM:Dokument.Fachdaten.Anrede/Grussformel Organisation.BFE_TS_Mitarbeiter" w:val="﻿"/>
    <w:docVar w:name="VLM:Dokument.Fachdaten.Anrede/Grussformel Organisation.BFE_TS_nameApAs" w:val="﻿"/>
    <w:docVar w:name="VLM:Dokument.Fachdaten.Anrede/Grussformel Organisation.BFE_TS_nameAs" w:val="﻿"/>
    <w:docVar w:name="VLM:Dokument.Fachdaten.Anrede/Grussformel Organisation.BFE_TS_nummerApAs" w:val="﻿"/>
    <w:docVar w:name="VLM:Dokument.Fachdaten.Anrede/Grussformel Organisation.BFE_TS_nummerAs" w:val="﻿"/>
    <w:docVar w:name="VLM:Dokument.Fachdaten.Anrede/Grussformel Organisation.BFE_TS_ortApAs" w:val="﻿"/>
    <w:docVar w:name="VLM:Dokument.Fachdaten.Anrede/Grussformel Organisation.BFE_TS_ortAs" w:val="﻿"/>
    <w:docVar w:name="VLM:Dokument.Fachdaten.Anrede/Grussformel Organisation.BFE_TS_postleitzahlApAs" w:val="﻿"/>
    <w:docVar w:name="VLM:Dokument.Fachdaten.Anrede/Grussformel Organisation.BFE_TS_postleitzahlAs" w:val="﻿"/>
    <w:docVar w:name="VLM:Dokument.Fachdaten.Anrede/Grussformel Organisation.BFE_TS_strasseApAs" w:val="﻿"/>
    <w:docVar w:name="VLM:Dokument.Fachdaten.Anrede/Grussformel Organisation.BFE_TS_strasseAs" w:val="﻿"/>
    <w:docVar w:name="VLM:Dokument.Fachdaten.Anrede/Grussformel Organisation.BFE_TS_telefonnummerApAs" w:val="﻿"/>
    <w:docVar w:name="VLM:Dokument.Fachdaten.Anrede/Grussformel Organisation.BFE_TS_TSMitarbeiter" w:val="﻿"/>
    <w:docVar w:name="VLM:Dokument.Fachdaten.Anrede/Grussformel Organisation.BFE_TS_TSStauanlage" w:val="﻿"/>
    <w:docVar w:name="VLM:Dokument.Fachdaten.Anrede/Grussformel Organisation.BFE_TS_unpersoenlicheMailAs" w:val="﻿"/>
    <w:docVar w:name="VLM:Dokument.Fachdaten.Anrede/Grussformel Organisation.BFE_TS_vornameApAs" w:val="﻿"/>
    <w:docVar w:name="VLM:Dokument.Fachdaten.Anrede/Grussformel Organisation.BFE_TS_ZustaendigerMitarbeiterTS" w:val="﻿"/>
    <w:docVar w:name="VLM:Dokument.Fachdaten.Anrede/Grussformel Organisation.BFE_WK_ablaufkonzession" w:val="﻿"/>
    <w:docVar w:name="VLM:Dokument.Fachdaten.Anrede/Grussformel Organisation.BFE_WK_AnderweitigeFinanzhilfen" w:val="﻿"/>
    <w:docVar w:name="VLM:Dokument.Fachdaten.Anrede/Grussformel Organisation.BFE_WK_AngabenzumGesuchsteller" w:val="﻿"/>
    <w:docVar w:name="VLM:Dokument.Fachdaten.Anrede/Grussformel Organisation.BFE_WK_AngabenzurAnsprechperson" w:val="﻿"/>
    <w:docVar w:name="VLM:Dokument.Fachdaten.Anrede/Grussformel Organisation.BFE_WK_Antrag" w:val="﻿"/>
    <w:docVar w:name="VLM:Dokument.Fachdaten.Anrede/Grussformel Organisation.BFE_WK_ArtdesProjektes" w:val="﻿"/>
    <w:docVar w:name="VLM:Dokument.Fachdaten.Anrede/Grussformel Organisation.BFE_WK_AusbauwassermengenachInvest" w:val="﻿"/>
    <w:docVar w:name="VLM:Dokument.Fachdaten.Anrede/Grussformel Organisation.BFE_WK_AusbauwassermengevorInvest" w:val="﻿"/>
    <w:docVar w:name="VLM:Dokument.Fachdaten.Anrede/Grussformel Organisation.BFE_WK_Ausnahmen" w:val="﻿"/>
    <w:docVar w:name="VLM:Dokument.Fachdaten.Anrede/Grussformel Organisation.BFE_WK_Begruendung" w:val="﻿"/>
    <w:docVar w:name="VLM:Dokument.Fachdaten.Anrede/Grussformel Organisation.BFE_WK_BruttofallhoehenachInvest" w:val="﻿"/>
    <w:docVar w:name="VLM:Dokument.Fachdaten.Anrede/Grussformel Organisation.BFE_WK_BruttofallhoehevorInvest" w:val="﻿"/>
    <w:docVar w:name="VLM:Dokument.Fachdaten.Anrede/Grussformel Organisation.BFE_WK_BruttoleistungnachInvestMWbr" w:val="﻿"/>
    <w:docVar w:name="VLM:Dokument.Fachdaten.Anrede/Grussformel Organisation.BFE_WK_BruttoleistungvorInvestMWbr" w:val="﻿"/>
    <w:docVar w:name="VLM:Dokument.Fachdaten.Anrede/Grussformel Organisation.BFE_WK_Chronologie" w:val="﻿"/>
    <w:docVar w:name="VLM:Dokument.Fachdaten.Anrede/Grussformel Organisation.BFE_WK_davonnichtanrechenbar" w:val="﻿"/>
    <w:docVar w:name="VLM:Dokument.Fachdaten.Anrede/Grussformel Organisation.BFE_WK_EigenverbrauchnachInvest" w:val="﻿"/>
    <w:docVar w:name="VLM:Dokument.Fachdaten.Anrede/Grussformel Organisation.BFE_WK_EigenverbrauchvorInvest" w:val="﻿"/>
    <w:docVar w:name="VLM:Dokument.Fachdaten.Anrede/Grussformel Organisation.BFE_WK_emailAdresseApAs" w:val="﻿"/>
    <w:docVar w:name="VLM:Dokument.Fachdaten.Anrede/Grussformel Organisation.BFE_WK_emailAdresseAs" w:val="﻿"/>
    <w:docVar w:name="VLM:Dokument.Fachdaten.Anrede/Grussformel Organisation.BFE_WK_EnergiemengenachInvest" w:val="﻿"/>
    <w:docVar w:name="VLM:Dokument.Fachdaten.Anrede/Grussformel Organisation.BFE_WK_EnergiemengevorInvest" w:val="﻿"/>
    <w:docVar w:name="VLM:Dokument.Fachdaten.Anrede/Grussformel Organisation.BFE_WK_geplanteinbetriebnahme" w:val="﻿"/>
    <w:docVar w:name="VLM:Dokument.Fachdaten.Anrede/Grussformel Organisation.BFE_WK_geplanterbaubeginn" w:val="﻿"/>
    <w:docVar w:name="VLM:Dokument.Fachdaten.Anrede/Grussformel Organisation.BFE_WK_Gesucheablageort" w:val="﻿"/>
    <w:docVar w:name="VLM:Dokument.Fachdaten.Anrede/Grussformel Organisation.BFE_WK_investitionskosteninsgesamt" w:val="﻿"/>
    <w:docVar w:name="VLM:Dokument.Fachdaten.Anrede/Grussformel Organisation.BFE_WK_kanton" w:val="﻿"/>
    <w:docVar w:name="VLM:Dokument.Fachdaten.Anrede/Grussformel Organisation.BFE_WK_LeistungTurbinenachInvest" w:val="﻿"/>
    <w:docVar w:name="VLM:Dokument.Fachdaten.Anrede/Grussformel Organisation.BFE_WK_LeistungUmwaelzpumpennachInvest" w:val="﻿"/>
    <w:docVar w:name="VLM:Dokument.Fachdaten.Anrede/Grussformel Organisation.BFE_WK_LeistungUmwaelzpumpenvorInvest" w:val="﻿"/>
    <w:docVar w:name="VLM:Dokument.Fachdaten.Anrede/Grussformel Organisation.BFE_WK_LeistungZubringerpumpennachInvest" w:val="﻿"/>
    <w:docVar w:name="VLM:Dokument.Fachdaten.Anrede/Grussformel Organisation.BFE_WK_LeistungZubringerpumpenvorInvest" w:val="﻿"/>
    <w:docVar w:name="VLM:Dokument.Fachdaten.Anrede/Grussformel Organisation.BFE_WK_meineEingabebetrifft" w:val="﻿"/>
    <w:docVar w:name="VLM:Dokument.Fachdaten.Anrede/Grussformel Organisation.BFE_WK_Mitarbeiter" w:val="﻿"/>
    <w:docVar w:name="VLM:Dokument.Fachdaten.Anrede/Grussformel Organisation.BFE_WK_nachInvest" w:val="﻿"/>
    <w:docVar w:name="VLM:Dokument.Fachdaten.Anrede/Grussformel Organisation.BFE_WK_nameApAs" w:val="﻿"/>
    <w:docVar w:name="VLM:Dokument.Fachdaten.Anrede/Grussformel Organisation.BFE_WK_nameAs" w:val="﻿"/>
    <w:docVar w:name="VLM:Dokument.Fachdaten.Anrede/Grussformel Organisation.BFE_WK_NettofallhoehenachInvest" w:val="﻿"/>
    <w:docVar w:name="VLM:Dokument.Fachdaten.Anrede/Grussformel Organisation.BFE_WK_NettofallhoehevorInvest" w:val="﻿"/>
    <w:docVar w:name="VLM:Dokument.Fachdaten.Anrede/Grussformel Organisation.BFE_WK_NettoproduktionnachInvest" w:val="﻿"/>
    <w:docVar w:name="VLM:Dokument.Fachdaten.Anrede/Grussformel Organisation.BFE_WK_NettoproduktionvorInvest" w:val="﻿"/>
    <w:docVar w:name="VLM:Dokument.Fachdaten.Anrede/Grussformel Organisation.BFE_WK_nummerApAs" w:val="﻿"/>
    <w:docVar w:name="VLM:Dokument.Fachdaten.Anrede/Grussformel Organisation.BFE_WK_nummerAs" w:val="﻿"/>
    <w:docVar w:name="VLM:Dokument.Fachdaten.Anrede/Grussformel Organisation.BFE_WK_NutzwassermengenachInvest" w:val="﻿"/>
    <w:docVar w:name="VLM:Dokument.Fachdaten.Anrede/Grussformel Organisation.BFE_WK_NutzwassermengevorInvest" w:val="﻿"/>
    <w:docVar w:name="VLM:Dokument.Fachdaten.Anrede/Grussformel Organisation.BFE_WK_ortApAs" w:val="﻿"/>
    <w:docVar w:name="VLM:Dokument.Fachdaten.Anrede/Grussformel Organisation.BFE_WK_ortAs" w:val="﻿"/>
    <w:docVar w:name="VLM:Dokument.Fachdaten.Anrede/Grussformel Organisation.BFE_WK_ortKo" w:val="﻿"/>
    <w:docVar w:name="VLM:Dokument.Fachdaten.Anrede/Grussformel Organisation.BFE_WK_plzKo" w:val="﻿"/>
    <w:docVar w:name="VLM:Dokument.Fachdaten.Anrede/Grussformel Organisation.BFE_WK_Projekttitel" w:val="﻿"/>
    <w:docVar w:name="VLM:Dokument.Fachdaten.Anrede/Grussformel Organisation.BFE_WK_Registratur" w:val="﻿"/>
    <w:docVar w:name="VLM:Dokument.Fachdaten.Anrede/Grussformel Organisation.BFE_WK_Restwert" w:val="﻿"/>
    <w:docVar w:name="VLM:Dokument.Fachdaten.Anrede/Grussformel Organisation.BFE_WK_SpeichervolumennachInvest" w:val="﻿"/>
    <w:docVar w:name="VLM:Dokument.Fachdaten.Anrede/Grussformel Organisation.BFE_WK_SpeichervolumenvorInvest" w:val="﻿"/>
    <w:docVar w:name="VLM:Dokument.Fachdaten.Anrede/Grussformel Organisation.BFE_WK_StandortAnlage" w:val="﻿"/>
    <w:docVar w:name="VLM:Dokument.Fachdaten.Anrede/Grussformel Organisation.BFE_WK_StandortderZentrale" w:val="﻿"/>
    <w:docVar w:name="VLM:Dokument.Fachdaten.Anrede/Grussformel Organisation.BFE_WK_strasseApAs" w:val="﻿"/>
    <w:docVar w:name="VLM:Dokument.Fachdaten.Anrede/Grussformel Organisation.BFE_WK_strasseKoordinaten" w:val="﻿"/>
    <w:docVar w:name="VLM:Dokument.Fachdaten.Anrede/Grussformel Organisation.BFE_WK_TechnischeAngaben" w:val="﻿"/>
    <w:docVar w:name="VLM:Dokument.Fachdaten.Anrede/Grussformel Organisation.BFE_WK_vorInvest" w:val="﻿"/>
    <w:docVar w:name="VLM:Dokument.Fachdaten.Anrede/Grussformel Organisation.BFE_WK_vornameApAs" w:val="﻿"/>
    <w:docVar w:name="VLM:Dokument.Fachdaten.Anrede/Grussformel Organisation.BFE_WK_ZustimmungEV" w:val="﻿"/>
    <w:docVar w:name="VLM:Dokument.Fachdaten.Anrede/Grussformel Organisation.S2G_Deckblatt_Benutzer" w:val="﻿"/>
    <w:docVar w:name="VLM:Dokument.Fachdaten.Anrede/Grussformel Organisation.S2G_Deckblatt_Gruppe" w:val="﻿"/>
    <w:docVar w:name="VLM:Dokument.Fachdaten.Anrede/Grussformel Organisation.S2G_Deckblatt_UC" w:val="﻿"/>
    <w:docVar w:name="VLM:Dokument.Fachdaten.Anrede/Grussformel Organisation.UVEK_briefanredeOrganisation" w:val="﻿"/>
    <w:docVar w:name="VLM:Dokument.Fachdaten.Anrede/Grussformel Organisation.UVEK_briefanredePerson" w:val="﻿"/>
    <w:docVar w:name="VLM:Dokument.Fachdaten.Anrede/Grussformel Organisation.UVEK_grussformelOrganisation" w:val="﻿"/>
    <w:docVar w:name="VLM:Dokument.Fachdaten.Anrede/Grussformel Organisation.UVEK_grussformelPerson" w:val="﻿"/>
    <w:docVar w:name="VLM:Dokument.Fachdaten.Anrede/Grussformel Organisation.UVEK_organisationZeile2" w:val="﻿"/>
    <w:docVar w:name="VLM:Dokument.Fachdaten.Anrede/Grussformel Organisation.UVEK_organisationZeile3" w:val="﻿"/>
    <w:docVar w:name="VLM:Dokument.Fachdaten.Anrede/Grussformel Person.BBL_Beschaffung_FragerundeNotwendig" w:val="﻿"/>
    <w:docVar w:name="VLM:Dokument.Fachdaten.Anrede/Grussformel Person.BBL_Beschaffung_RechtlichePruefungGruppe" w:val="﻿"/>
    <w:docVar w:name="VLM:Dokument.Fachdaten.Anrede/Grussformel Person.BBL_Beschaffung_Titel_Bedarf" w:val="﻿"/>
    <w:docVar w:name="VLM:Dokument.Fachdaten.Anrede/Grussformel Person.BBL_Beschaffung_VdNummer" w:val="﻿"/>
    <w:docVar w:name="VLM:Dokument.Fachdaten.Anrede/Grussformel Person.BBL_Beschaffung_WoB" w:val="﻿"/>
    <w:docVar w:name="VLM:Dokument.Fachdaten.Anrede/Grussformel Person.Bemerkungen_SV" w:val="﻿"/>
    <w:docVar w:name="VLM:Dokument.Fachdaten.Anrede/Grussformel Person.BFE_BP_Aemterkonsultation" w:val="﻿"/>
    <w:docVar w:name="VLM:Dokument.Fachdaten.Anrede/Grussformel Person.BFE_BP_Amt" w:val="﻿"/>
    <w:docVar w:name="VLM:Dokument.Fachdaten.Anrede/Grussformel Person.BFE_BP_ArbeitsanweisungAEK" w:val="﻿"/>
    <w:docVar w:name="VLM:Dokument.Fachdaten.Anrede/Grussformel Person.BFE_BP_ArbeitsanweisungAK" w:val="﻿"/>
    <w:docVar w:name="VLM:Dokument.Fachdaten.Anrede/Grussformel Person.BFE_BP_Arbeitsanweisungen" w:val="﻿"/>
    <w:docVar w:name="VLM:Dokument.Fachdaten.Anrede/Grussformel Person.BFE_BP_ArbeitsanweisungKlima" w:val="﻿"/>
    <w:docVar w:name="VLM:Dokument.Fachdaten.Anrede/Grussformel Person.BFE_BP_ArbeitsanweisungMBV" w:val="﻿"/>
    <w:docVar w:name="VLM:Dokument.Fachdaten.Anrede/Grussformel Person.BFE_BP_ArbeitsanweisungMBV1" w:val="﻿"/>
    <w:docVar w:name="VLM:Dokument.Fachdaten.Anrede/Grussformel Person.BFE_BP_ArbeitsanweisungMBV2" w:val="﻿"/>
    <w:docVar w:name="VLM:Dokument.Fachdaten.Anrede/Grussformel Person.BFE_BP_ArbeitsanweisungROK" w:val="﻿"/>
    <w:docVar w:name="VLM:Dokument.Fachdaten.Anrede/Grussformel Person.BFE_BP_Bemerkungen" w:val="﻿"/>
    <w:docVar w:name="VLM:Dokument.Fachdaten.Anrede/Grussformel Person.BFE_BP_BemerkungenAgg" w:val="﻿"/>
    <w:docVar w:name="VLM:Dokument.Fachdaten.Anrede/Grussformel Person.BFE_BP_Bundesratssitzung" w:val="﻿"/>
    <w:docVar w:name="VLM:Dokument.Fachdaten.Anrede/Grussformel Person.BFE_BP_DatumAgg" w:val="﻿"/>
    <w:docVar w:name="VLM:Dokument.Fachdaten.Anrede/Grussformel Person.BFE_BP_DepartementMBV" w:val="﻿"/>
    <w:docVar w:name="VLM:Dokument.Fachdaten.Anrede/Grussformel Person.BFE_BP_EingangsdatumMBV" w:val="﻿"/>
    <w:docVar w:name="VLM:Dokument.Fachdaten.Anrede/Grussformel Person.BFE_BP_ErgebnisDifferenzbereinigung" w:val="﻿"/>
    <w:docVar w:name="VLM:Dokument.Fachdaten.Anrede/Grussformel Person.BFE_BP_FederführendeGruppeMBV" w:val="﻿"/>
    <w:docVar w:name="VLM:Dokument.Fachdaten.Anrede/Grussformel Person.BFE_BP_FederführendeOEÄK" w:val="﻿"/>
    <w:docVar w:name="VLM:Dokument.Fachdaten.Anrede/Grussformel Person.BFE_BP_FederführendeOEMBV" w:val="﻿"/>
    <w:docVar w:name="VLM:Dokument.Fachdaten.Anrede/Grussformel Person.BFE_BP_FederführendePersonMBV" w:val="﻿"/>
    <w:docVar w:name="VLM:Dokument.Fachdaten.Anrede/Grussformel Person.BFE_BP_FristRückmeldunganGS" w:val="﻿"/>
    <w:docVar w:name="VLM:Dokument.Fachdaten.Anrede/Grussformel Person.BFE_BP_FristVersandderSTN" w:val="﻿"/>
    <w:docVar w:name="VLM:Dokument.Fachdaten.Anrede/Grussformel Person.BFE_BP_FürGL" w:val="﻿"/>
    <w:docVar w:name="VLM:Dokument.Fachdaten.Anrede/Grussformel Person.BFE_BP_FürGLAuszugBearbeitet" w:val="﻿"/>
    <w:docVar w:name="VLM:Dokument.Fachdaten.Anrede/Grussformel Person.BFE_BP_FürGLAuszugEingang" w:val="﻿"/>
    <w:docVar w:name="VLM:Dokument.Fachdaten.Anrede/Grussformel Person.BFE_BP_JANEINAktiv" w:val="﻿"/>
    <w:docVar w:name="VLM:Dokument.Fachdaten.Anrede/Grussformel Person.BFE_BP_Mitbrichtsverfahren" w:val="﻿"/>
    <w:docVar w:name="VLM:Dokument.Fachdaten.Anrede/Grussformel Person.BFE_BP_MitbrichtsverfahrenJN" w:val="﻿"/>
    <w:docVar w:name="VLM:Dokument.Fachdaten.Anrede/Grussformel Person.BFE_BP_MitwirkendeOEÄK" w:val="﻿"/>
    <w:docVar w:name="VLM:Dokument.Fachdaten.Anrede/Grussformel Person.BFE_BP_MitwirkendeOEMBV" w:val="﻿"/>
    <w:docVar w:name="VLM:Dokument.Fachdaten.Anrede/Grussformel Person.BFE_BP_RückmeldungfürMBeingereicht" w:val="﻿"/>
    <w:docVar w:name="VLM:Dokument.Fachdaten.Anrede/Grussformel Person.BFE_BP_SpaltefürAuszügeBP" w:val="﻿"/>
    <w:docVar w:name="VLM:Dokument.Fachdaten.Anrede/Grussformel Person.BFE_BP_Stellungnahme" w:val="﻿"/>
    <w:docVar w:name="VLM:Dokument.Fachdaten.Anrede/Grussformel Person.BFE_EE_AllgemeineAngaben" w:val="﻿"/>
    <w:docVar w:name="VLM:Dokument.Fachdaten.Anrede/Grussformel Person.BFE_EE_AngabenAbsender" w:val="﻿"/>
    <w:docVar w:name="VLM:Dokument.Fachdaten.Anrede/Grussformel Person.BFE_EE_AngabenzurAnsprechperson" w:val="﻿"/>
    <w:docVar w:name="VLM:Dokument.Fachdaten.Anrede/Grussformel Person.BFE_EE_Antrag" w:val="﻿"/>
    <w:docVar w:name="VLM:Dokument.Fachdaten.Anrede/Grussformel Person.BFE_EE_AntragauffrüherenBaubeginn" w:val="﻿"/>
    <w:docVar w:name="VLM:Dokument.Fachdaten.Anrede/Grussformel Person.BFE_EE_ArtdesProjektes" w:val="﻿"/>
    <w:docVar w:name="VLM:Dokument.Fachdaten.Anrede/Grussformel Person.BFE_EE_Baureife" w:val="﻿"/>
    <w:docVar w:name="VLM:Dokument.Fachdaten.Anrede/Grussformel Person.BFE_EE_davonnichtanrechenbar" w:val="﻿"/>
    <w:docVar w:name="VLM:Dokument.Fachdaten.Anrede/Grussformel Person.BFE_EE_EEMitarbeiter" w:val="﻿"/>
    <w:docVar w:name="VLM:Dokument.Fachdaten.Anrede/Grussformel Person.BFE_EE_emailAdresseApAs" w:val="﻿"/>
    <w:docVar w:name="VLM:Dokument.Fachdaten.Anrede/Grussformel Person.BFE_EE_emailAdresseAs" w:val="﻿"/>
    <w:docVar w:name="VLM:Dokument.Fachdaten.Anrede/Grussformel Person.BFE_EE_ErwarteteNettoEpnachderInvestion" w:val="﻿"/>
    <w:docVar w:name="VLM:Dokument.Fachdaten.Anrede/Grussformel Person.BFE_EE_geplanteinbetriebnahme" w:val="﻿"/>
    <w:docVar w:name="VLM:Dokument.Fachdaten.Anrede/Grussformel Person.BFE_EE_geplanterbaubeginn" w:val="﻿"/>
    <w:docVar w:name="VLM:Dokument.Fachdaten.Anrede/Grussformel Person.BFE_EE_Gesucheablageort" w:val="﻿"/>
    <w:docVar w:name="VLM:Dokument.Fachdaten.Anrede/Grussformel Person.BFE_EE_InstLeistungnachderInvestion" w:val="﻿"/>
    <w:docVar w:name="VLM:Dokument.Fachdaten.Anrede/Grussformel Person.BFE_EE_InstLeistungvorderInvestion" w:val="﻿"/>
    <w:docVar w:name="VLM:Dokument.Fachdaten.Anrede/Grussformel Person.BFE_EE_Investionsbeitrag" w:val="﻿"/>
    <w:docVar w:name="VLM:Dokument.Fachdaten.Anrede/Grussformel Person.BFE_EE_investionskosteninsgesamt" w:val="﻿"/>
    <w:docVar w:name="VLM:Dokument.Fachdaten.Anrede/Grussformel Person.BFE_EE_Investitionskosten" w:val="﻿"/>
    <w:docVar w:name="VLM:Dokument.Fachdaten.Anrede/Grussformel Person.BFE_EE_meineEingabebetrifft" w:val="﻿"/>
    <w:docVar w:name="VLM:Dokument.Fachdaten.Anrede/Grussformel Person.BFE_EE_Mitarbeiter" w:val="﻿"/>
    <w:docVar w:name="VLM:Dokument.Fachdaten.Anrede/Grussformel Person.BFE_EE_nachnameApAs" w:val="﻿"/>
    <w:docVar w:name="VLM:Dokument.Fachdaten.Anrede/Grussformel Person.BFE_EE_nameAs" w:val="﻿"/>
    <w:docVar w:name="VLM:Dokument.Fachdaten.Anrede/Grussformel Person.BFE_EE_NettoEpvorderInvestion" w:val="﻿"/>
    <w:docVar w:name="VLM:Dokument.Fachdaten.Anrede/Grussformel Person.BFE_EE_nummerApAs" w:val="﻿"/>
    <w:docVar w:name="VLM:Dokument.Fachdaten.Anrede/Grussformel Person.BFE_EE_nummerAs" w:val="﻿"/>
    <w:docVar w:name="VLM:Dokument.Fachdaten.Anrede/Grussformel Person.BFE_EE_ortAnlage" w:val="﻿"/>
    <w:docVar w:name="VLM:Dokument.Fachdaten.Anrede/Grussformel Person.BFE_EE_ortApAs" w:val="﻿"/>
    <w:docVar w:name="VLM:Dokument.Fachdaten.Anrede/Grussformel Person.BFE_EE_ortAs" w:val="﻿"/>
    <w:docVar w:name="VLM:Dokument.Fachdaten.Anrede/Grussformel Person.BFE_EE_plzAnlage" w:val="﻿"/>
    <w:docVar w:name="VLM:Dokument.Fachdaten.Anrede/Grussformel Person.BFE_EE_postleitzahlApAs" w:val="﻿"/>
    <w:docVar w:name="VLM:Dokument.Fachdaten.Anrede/Grussformel Person.BFE_EE_postleitzahlAs" w:val="﻿"/>
    <w:docVar w:name="VLM:Dokument.Fachdaten.Anrede/Grussformel Person.BFE_EE_Projekttitel" w:val="﻿"/>
    <w:docVar w:name="VLM:Dokument.Fachdaten.Anrede/Grussformel Person.BFE_EE_StandortderAnlage" w:val="﻿"/>
    <w:docVar w:name="VLM:Dokument.Fachdaten.Anrede/Grussformel Person.BFE_EE_strasseApAs" w:val="﻿"/>
    <w:docVar w:name="VLM:Dokument.Fachdaten.Anrede/Grussformel Person.BFE_EE_strasseAs" w:val="﻿"/>
    <w:docVar w:name="VLM:Dokument.Fachdaten.Anrede/Grussformel Person.BFE_EE_strasseKoordinaten" w:val="﻿"/>
    <w:docVar w:name="VLM:Dokument.Fachdaten.Anrede/Grussformel Person.BFE_EE_TechnischeAngaben" w:val="﻿"/>
    <w:docVar w:name="VLM:Dokument.Fachdaten.Anrede/Grussformel Person.BFE_EE_telefonAs" w:val="﻿"/>
    <w:docVar w:name="VLM:Dokument.Fachdaten.Anrede/Grussformel Person.BFE_EE_vornameApAs" w:val="﻿"/>
    <w:docVar w:name="VLM:Dokument.Fachdaten.Anrede/Grussformel Person.BFE_EE_Wärmeabsatz" w:val="﻿"/>
    <w:docVar w:name="VLM:Dokument.Fachdaten.Anrede/Grussformel Person.BFE_EE_ZeitrahmenderRealisierung" w:val="﻿"/>
    <w:docVar w:name="VLM:Dokument.Fachdaten.Anrede/Grussformel Person.BFE_EE_ZustimmungEV" w:val="﻿"/>
    <w:docVar w:name="VLM:Dokument.Fachdaten.Anrede/Grussformel Person.BFE_FC_Abteilungsleiter" w:val="﻿"/>
    <w:docVar w:name="VLM:Dokument.Fachdaten.Anrede/Grussformel Person.BFE_FC_AbteilungsleiterECH" w:val="﻿"/>
    <w:docVar w:name="VLM:Dokument.Fachdaten.Anrede/Grussformel Person.BFE_FC_Direktor" w:val="﻿"/>
    <w:docVar w:name="VLM:Dokument.Fachdaten.Anrede/Grussformel Person.BFE_FC_FixePersonenHeader" w:val="﻿"/>
    <w:docVar w:name="VLM:Dokument.Fachdaten.Anrede/Grussformel Person.BFE_FC_FrageECH" w:val="﻿"/>
    <w:docVar w:name="VLM:Dokument.Fachdaten.Anrede/Grussformel Person.BFE_FC_FragePCS" w:val="﻿"/>
    <w:docVar w:name="VLM:Dokument.Fachdaten.Anrede/Grussformel Person.BFE_FC_FrageVertragssumme" w:val="﻿"/>
    <w:docVar w:name="VLM:Dokument.Fachdaten.Anrede/Grussformel Person.BFE_FC_GeschaeftsfuehrerECH" w:val="﻿"/>
    <w:docVar w:name="VLM:Dokument.Fachdaten.Anrede/Grussformel Person.BFE_FC_InfoVertragsauswahlBFE" w:val="﻿"/>
    <w:docVar w:name="VLM:Dokument.Fachdaten.Anrede/Grussformel Person.BFE_FC_LeiterAEE" w:val="﻿"/>
    <w:docVar w:name="VLM:Dokument.Fachdaten.Anrede/Grussformel Person.BFE_FC_LeiterAW" w:val="﻿"/>
    <w:docVar w:name="VLM:Dokument.Fachdaten.Anrede/Grussformel Person.BFE_FC_PCSNummer" w:val="﻿"/>
    <w:docVar w:name="VLM:Dokument.Fachdaten.Anrede/Grussformel Person.BFE_FC_Projektleiter" w:val="﻿"/>
    <w:docVar w:name="VLM:Dokument.Fachdaten.Anrede/Grussformel Person.BFE_FC_ProjektleiterBFEECH" w:val="﻿"/>
    <w:docVar w:name="VLM:Dokument.Fachdaten.Anrede/Grussformel Person.BFE_FC_ProzessbeteiligteBFE" w:val="﻿"/>
    <w:docVar w:name="VLM:Dokument.Fachdaten.Anrede/Grussformel Person.BFE_FC_ProzessbeteiligteECH" w:val="﻿"/>
    <w:docVar w:name="VLM:Dokument.Fachdaten.Anrede/Grussformel Person.BFE_FC_Sektionsleiter" w:val="﻿"/>
    <w:docVar w:name="VLM:Dokument.Fachdaten.Anrede/Grussformel Person.BFE_FC_SektionsleiterECH" w:val="﻿"/>
    <w:docVar w:name="VLM:Dokument.Fachdaten.Anrede/Grussformel Person.BFE_FC_ZusatzSignatur" w:val="﻿"/>
    <w:docVar w:name="VLM:Dokument.Fachdaten.Anrede/Grussformel Person.BFE_FC_ZusatzVisum" w:val="﻿"/>
    <w:docVar w:name="VLM:Dokument.Fachdaten.Anrede/Grussformel Person.BFE_GE_Absenderinformationen" w:val="﻿"/>
    <w:docVar w:name="VLM:Dokument.Fachdaten.Anrede/Grussformel Person.BFE_GE_AntwortderBehoerdevia" w:val="﻿"/>
    <w:docVar w:name="VLM:Dokument.Fachdaten.Anrede/Grussformel Person.BFE_GE_Bemerkungen" w:val="﻿"/>
    <w:docVar w:name="VLM:Dokument.Fachdaten.Anrede/Grussformel Person.BFE_GE_Betreff" w:val="﻿"/>
    <w:docVar w:name="VLM:Dokument.Fachdaten.Anrede/Grussformel Person.BFE_GE_emailAdresseAs" w:val="﻿"/>
    <w:docVar w:name="VLM:Dokument.Fachdaten.Anrede/Grussformel Person.BFE_GE_FirmaAs" w:val="﻿"/>
    <w:docVar w:name="VLM:Dokument.Fachdaten.Anrede/Grussformel Person.BFE_GE_Kontakt" w:val="﻿"/>
    <w:docVar w:name="VLM:Dokument.Fachdaten.Anrede/Grussformel Person.BFE_GE_NachnameAs" w:val="﻿"/>
    <w:docVar w:name="VLM:Dokument.Fachdaten.Anrede/Grussformel Person.BFE_GE_OrtAs" w:val="﻿"/>
    <w:docVar w:name="VLM:Dokument.Fachdaten.Anrede/Grussformel Person.BFE_GE_RegistraturGE" w:val="﻿"/>
    <w:docVar w:name="VLM:Dokument.Fachdaten.Anrede/Grussformel Person.BFE_GE_RegistraturTS" w:val="﻿"/>
    <w:docVar w:name="VLM:Dokument.Fachdaten.Anrede/Grussformel Person.BFE_GE_StrasseAs" w:val="﻿"/>
    <w:docVar w:name="VLM:Dokument.Fachdaten.Anrede/Grussformel Person.BFE_GE_VornameAs" w:val="﻿"/>
    <w:docVar w:name="VLM:Dokument.Fachdaten.Anrede/Grussformel Person.BFE_GE_ZustaendigerMitarbeiterGE" w:val="﻿"/>
    <w:docVar w:name="VLM:Dokument.Fachdaten.Anrede/Grussformel Person.BFE_GE_ZuständigeOrganisationseinheit" w:val="﻿"/>
    <w:docVar w:name="VLM:Dokument.Fachdaten.Anrede/Grussformel Person.BFE_GW_AngabenzumGesuchsteller" w:val="﻿"/>
    <w:docVar w:name="VLM:Dokument.Fachdaten.Anrede/Grussformel Person.BFE_GW_AngabenzurAnsprechperson" w:val="﻿"/>
    <w:docVar w:name="VLM:Dokument.Fachdaten.Anrede/Grussformel Person.BFE_GW_BemerkungenJahreszahlen" w:val="﻿"/>
    <w:docVar w:name="VLM:Dokument.Fachdaten.Anrede/Grussformel Person.BFE_GW_BemerkungenMassnahmen" w:val="﻿"/>
    <w:docVar w:name="VLM:Dokument.Fachdaten.Anrede/Grussformel Person.BFE_GW_BeschreibungAgg" w:val="﻿"/>
    <w:docVar w:name="VLM:Dokument.Fachdaten.Anrede/Grussformel Person.BFE_GW_EingabeartderDaten" w:val="﻿"/>
    <w:docVar w:name="VLM:Dokument.Fachdaten.Anrede/Grussformel Person.BFE_GW_EmailAdresseApAs" w:val="﻿"/>
    <w:docVar w:name="VLM:Dokument.Fachdaten.Anrede/Grussformel Person.BFE_GW_EmailAdresseAs" w:val="﻿"/>
    <w:docVar w:name="VLM:Dokument.Fachdaten.Anrede/Grussformel Person.BFE_GW_Jahr" w:val="﻿"/>
    <w:docVar w:name="VLM:Dokument.Fachdaten.Anrede/Grussformel Person.BFE_GW_JahreszahlEingabe" w:val="﻿"/>
    <w:docVar w:name="VLM:Dokument.Fachdaten.Anrede/Grussformel Person.BFE_GW_Jahreszahlen" w:val="﻿"/>
    <w:docVar w:name="VLM:Dokument.Fachdaten.Anrede/Grussformel Person.BFE_GW_KantonAs" w:val="﻿"/>
    <w:docVar w:name="VLM:Dokument.Fachdaten.Anrede/Grussformel Person.BFE_GW_KantonKatApAs" w:val="﻿"/>
    <w:docVar w:name="VLM:Dokument.Fachdaten.Anrede/Grussformel Person.BFE_GW_KantonKatAs" w:val="﻿"/>
    <w:docVar w:name="VLM:Dokument.Fachdaten.Anrede/Grussformel Person.BFE_GW_KorrespondenzspracheApAs" w:val="﻿"/>
    <w:docVar w:name="VLM:Dokument.Fachdaten.Anrede/Grussformel Person.BFE_GW_KostenEndverbraucherCHF" w:val="﻿"/>
    <w:docVar w:name="VLM:Dokument.Fachdaten.Anrede/Grussformel Person.BFE_GW_LandApAs" w:val="﻿"/>
    <w:docVar w:name="VLM:Dokument.Fachdaten.Anrede/Grussformel Person.BFE_GW_Massnahmen" w:val="﻿"/>
    <w:docVar w:name="VLM:Dokument.Fachdaten.Anrede/Grussformel Person.BFE_GW_MobileApAs" w:val="﻿"/>
    <w:docVar w:name="VLM:Dokument.Fachdaten.Anrede/Grussformel Person.BFE_GW_NameAgg" w:val="﻿"/>
    <w:docVar w:name="VLM:Dokument.Fachdaten.Anrede/Grussformel Person.BFE_GW_NameApAs" w:val="﻿"/>
    <w:docVar w:name="VLM:Dokument.Fachdaten.Anrede/Grussformel Person.BFE_GW_NameAs" w:val="﻿"/>
    <w:docVar w:name="VLM:Dokument.Fachdaten.Anrede/Grussformel Person.BFE_GW_NummerApAs" w:val="﻿"/>
    <w:docVar w:name="VLM:Dokument.Fachdaten.Anrede/Grussformel Person.BFE_GW_NummerAs" w:val="﻿"/>
    <w:docVar w:name="VLM:Dokument.Fachdaten.Anrede/Grussformel Person.BFE_GW_OrtApAs" w:val="﻿"/>
    <w:docVar w:name="VLM:Dokument.Fachdaten.Anrede/Grussformel Person.BFE_GW_OrtAs" w:val="﻿"/>
    <w:docVar w:name="VLM:Dokument.Fachdaten.Anrede/Grussformel Person.BFE_GW_PlzApAs" w:val="﻿"/>
    <w:docVar w:name="VLM:Dokument.Fachdaten.Anrede/Grussformel Person.BFE_GW_PlzAs" w:val="﻿"/>
    <w:docVar w:name="VLM:Dokument.Fachdaten.Anrede/Grussformel Person.BFE_GW_PostleitzahlApAs" w:val="﻿"/>
    <w:docVar w:name="VLM:Dokument.Fachdaten.Anrede/Grussformel Person.BFE_GW_PostleitzahlAs" w:val="﻿"/>
    <w:docVar w:name="VLM:Dokument.Fachdaten.Anrede/Grussformel Person.BFE_GW_Registratur" w:val="﻿"/>
    <w:docVar w:name="VLM:Dokument.Fachdaten.Anrede/Grussformel Person.BFE_GW_StrasseApAs" w:val="﻿"/>
    <w:docVar w:name="VLM:Dokument.Fachdaten.Anrede/Grussformel Person.BFE_GW_StrasseAs" w:val="﻿"/>
    <w:docVar w:name="VLM:Dokument.Fachdaten.Anrede/Grussformel Person.BFE_GW_StromabsatzEndverbraucher51a_2_aMWh" w:val="﻿"/>
    <w:docVar w:name="VLM:Dokument.Fachdaten.Anrede/Grussformel Person.BFE_GW_StromabsatzEndverbraucher51a_2_bMWh" w:val="﻿"/>
    <w:docVar w:name="VLM:Dokument.Fachdaten.Anrede/Grussformel Person.BFE_GW_StromabsatzEndverbrauchergemaessVertrag51a_2_aMWh" w:val="﻿"/>
    <w:docVar w:name="VLM:Dokument.Fachdaten.Anrede/Grussformel Person.BFE_GW_StromabsatzEndverbraucherGrundversorgungMWh" w:val="﻿"/>
    <w:docVar w:name="VLM:Dokument.Fachdaten.Anrede/Grussformel Person.BFE_GW_StromabsatzEndverbraucherMWh" w:val="﻿"/>
    <w:docVar w:name="VLM:Dokument.Fachdaten.Anrede/Grussformel Person.BFE_GW_StromverbrauchschaetzungNachherAgg" w:val="﻿"/>
    <w:docVar w:name="VLM:Dokument.Fachdaten.Anrede/Grussformel Person.BFE_GW_StromverbrauchschaetzungVorherAgg" w:val="﻿"/>
    <w:docVar w:name="VLM:Dokument.Fachdaten.Anrede/Grussformel Person.BFE_GW_TelefonnummerApAs" w:val="﻿"/>
    <w:docVar w:name="VLM:Dokument.Fachdaten.Anrede/Grussformel Person.BFE_GW_Uebergangsbestimmungen" w:val="﻿"/>
    <w:docVar w:name="VLM:Dokument.Fachdaten.Anrede/Grussformel Person.BFE_GW_UID" w:val="﻿"/>
    <w:docVar w:name="VLM:Dokument.Fachdaten.Anrede/Grussformel Person.BFE_GW_VornameApAs" w:val="﻿"/>
    <w:docVar w:name="VLM:Dokument.Fachdaten.Anrede/Grussformel Person.BFE_GW_Xcodes" w:val="﻿"/>
    <w:docVar w:name="VLM:Dokument.Fachdaten.Anrede/Grussformel Person.BFE_GW_ZustaendigeOE" w:val="﻿"/>
    <w:docVar w:name="VLM:Dokument.Fachdaten.Anrede/Grussformel Person.BFE_GW_ZustaendigerMA" w:val="﻿"/>
    <w:docVar w:name="VLM:Dokument.Fachdaten.Anrede/Grussformel Person.BFE_GW_ZustimmungEV" w:val="﻿"/>
    <w:docVar w:name="VLM:Dokument.Fachdaten.Anrede/Grussformel Person.BFE_HR_Actanova" w:val="﻿"/>
    <w:docVar w:name="VLM:Dokument.Fachdaten.Anrede/Grussformel Person.BFE_HR_Anrede" w:val="﻿"/>
    <w:docVar w:name="VLM:Dokument.Fachdaten.Anrede/Grussformel Person.BFE_HR_Austritt" w:val="﻿"/>
    <w:docVar w:name="VLM:Dokument.Fachdaten.Anrede/Grussformel Person.BFE_HR_BelegungsplanM4" w:val="﻿"/>
    <w:docVar w:name="VLM:Dokument.Fachdaten.Anrede/Grussformel Person.BFE_HR_BelegungsplanP13" w:val="﻿"/>
    <w:docVar w:name="VLM:Dokument.Fachdaten.Anrede/Grussformel Person.BFE_HR_BuerobeschriftungM4" w:val="﻿"/>
    <w:docVar w:name="VLM:Dokument.Fachdaten.Anrede/Grussformel Person.BFE_HR_BuerobeschriftungP13" w:val="﻿"/>
    <w:docVar w:name="VLM:Dokument.Fachdaten.Anrede/Grussformel Person.BFE_HR_Bueronummer" w:val="﻿"/>
    <w:docVar w:name="VLM:Dokument.Fachdaten.Anrede/Grussformel Person.BFE_HR_DatAustrittVertrag" w:val="﻿"/>
    <w:docVar w:name="VLM:Dokument.Fachdaten.Anrede/Grussformel Person.BFE_HR_DatEffektiv" w:val="﻿"/>
    <w:docVar w:name="VLM:Dokument.Fachdaten.Anrede/Grussformel Person.BFE_HR_DatEintrittVertrag" w:val="﻿"/>
    <w:docVar w:name="VLM:Dokument.Fachdaten.Anrede/Grussformel Person.BFE_HR_DatGebuehrensatz" w:val="﻿"/>
    <w:docVar w:name="VLM:Dokument.Fachdaten.Anrede/Grussformel Person.BFE_HR_DatGeKurs" w:val="﻿"/>
    <w:docVar w:name="VLM:Dokument.Fachdaten.Anrede/Grussformel Person.BFE_HR_DatMutation" w:val="﻿"/>
    <w:docVar w:name="VLM:Dokument.Fachdaten.Anrede/Grussformel Person.BFE_HR_DatUebertritt" w:val="﻿"/>
    <w:docVar w:name="VLM:Dokument.Fachdaten.Anrede/Grussformel Person.BFE_HR_Datum" w:val="﻿"/>
    <w:docVar w:name="VLM:Dokument.Fachdaten.Anrede/Grussformel Person.BFE_HR_Eintrittsart" w:val="﻿"/>
    <w:docVar w:name="VLM:Dokument.Fachdaten.Anrede/Grussformel Person.BFE_HR_Funktion" w:val="﻿"/>
    <w:docVar w:name="VLM:Dokument.Fachdaten.Anrede/Grussformel Person.BFE_HR_FunktionDE" w:val="﻿"/>
    <w:docVar w:name="VLM:Dokument.Fachdaten.Anrede/Grussformel Person.BFE_HR_FunktionEN" w:val="﻿"/>
    <w:docVar w:name="VLM:Dokument.Fachdaten.Anrede/Grussformel Person.BFE_HR_FunktionFR" w:val="﻿"/>
    <w:docVar w:name="VLM:Dokument.Fachdaten.Anrede/Grussformel Person.BFE_HR_FunktionIT" w:val="﻿"/>
    <w:docVar w:name="VLM:Dokument.Fachdaten.Anrede/Grussformel Person.BFE_HR_Gebaeude" w:val="﻿"/>
    <w:docVar w:name="VLM:Dokument.Fachdaten.Anrede/Grussformel Person.BFE_HR_Gebuehrensa" w:val="﻿"/>
    <w:docVar w:name="VLM:Dokument.Fachdaten.Anrede/Grussformel Person.BFE_HR_Gebuehrensatz" w:val="﻿"/>
    <w:docVar w:name="VLM:Dokument.Fachdaten.Anrede/Grussformel Person.BFE_HR_HRDaten" w:val="﻿"/>
    <w:docVar w:name="VLM:Dokument.Fachdaten.Anrede/Grussformel Person.BFE_HR_ITAngaben" w:val="﻿"/>
    <w:docVar w:name="VLM:Dokument.Fachdaten.Anrede/Grussformel Person.BFE_HR_Itassetname" w:val="﻿"/>
    <w:docVar w:name="VLM:Dokument.Fachdaten.Anrede/Grussformel Person.BFE_HR_ITdatasim" w:val="﻿"/>
    <w:docVar w:name="VLM:Dokument.Fachdaten.Anrede/Grussformel Person.BFE_HR_ITdaten" w:val="﻿"/>
    <w:docVar w:name="VLM:Dokument.Fachdaten.Anrede/Grussformel Person.BFE_HR_ITemail" w:val="﻿"/>
    <w:docVar w:name="VLM:Dokument.Fachdaten.Anrede/Grussformel Person.BFE_HR_ITmailboxen" w:val="﻿"/>
    <w:docVar w:name="VLM:Dokument.Fachdaten.Anrede/Grussformel Person.BFE_HR_ITmobilenr" w:val="﻿"/>
    <w:docVar w:name="VLM:Dokument.Fachdaten.Anrede/Grussformel Person.BFE_HR_ITrefuserit" w:val="﻿"/>
    <w:docVar w:name="VLM:Dokument.Fachdaten.Anrede/Grussformel Person.BFE_HR_ITsmartcardnr" w:val="﻿"/>
    <w:docVar w:name="VLM:Dokument.Fachdaten.Anrede/Grussformel Person.BFE_HR_ITtelnr" w:val="﻿"/>
    <w:docVar w:name="VLM:Dokument.Fachdaten.Anrede/Grussformel Person.BFE_HR_ITverteiler" w:val="﻿"/>
    <w:docVar w:name="VLM:Dokument.Fachdaten.Anrede/Grussformel Person.BFE_HR_ITzusatzber" w:val="﻿"/>
    <w:docVar w:name="VLM:Dokument.Fachdaten.Anrede/Grussformel Person.BFE_HR_ITzusatzsw" w:val="﻿"/>
    <w:docVar w:name="VLM:Dokument.Fachdaten.Anrede/Grussformel Person.BFE_HR_Kurzzeichen" w:val="﻿"/>
    <w:docVar w:name="VLM:Dokument.Fachdaten.Anrede/Grussformel Person.BFE_HR_Leitungsfunktion" w:val="﻿"/>
    <w:docVar w:name="VLM:Dokument.Fachdaten.Anrede/Grussformel Person.BFE_HR_LoDatEH" w:val="﻿"/>
    <w:docVar w:name="VLM:Dokument.Fachdaten.Anrede/Grussformel Person.BFE_HR_LoZutrittEH" w:val="﻿"/>
    <w:docVar w:name="VLM:Dokument.Fachdaten.Anrede/Grussformel Person.BFE_HR_Mutatio" w:val="﻿"/>
    <w:docVar w:name="VLM:Dokument.Fachdaten.Anrede/Grussformel Person.BFE_HR_Mutation" w:val="﻿"/>
    <w:docVar w:name="VLM:Dokument.Fachdaten.Anrede/Grussformel Person.BFE_HR_Name" w:val="﻿"/>
    <w:docVar w:name="VLM:Dokument.Fachdaten.Anrede/Grussformel Person.BFE_HR_Personalnummer" w:val="﻿"/>
    <w:docVar w:name="VLM:Dokument.Fachdaten.Anrede/Grussformel Person.BFE_HR_Postbeschriftung" w:val="﻿"/>
    <w:docVar w:name="VLM:Dokument.Fachdaten.Anrede/Grussformel Person.BFE_HR_PRGebuehrensatz" w:val="﻿"/>
    <w:docVar w:name="VLM:Dokument.Fachdaten.Anrede/Grussformel Person.BFE_HR_PUdaten" w:val="﻿"/>
    <w:docVar w:name="VLM:Dokument.Fachdaten.Anrede/Grussformel Person.BFE_HR_Rechtssektion" w:val="﻿"/>
    <w:docVar w:name="VLM:Dokument.Fachdaten.Anrede/Grussformel Person.BFE_HR_SchlAbgabe" w:val="﻿"/>
    <w:docVar w:name="VLM:Dokument.Fachdaten.Anrede/Grussformel Person.BFE_HR_SchlArt" w:val="﻿"/>
    <w:docVar w:name="VLM:Dokument.Fachdaten.Anrede/Grussformel Person.BFE_HR_SchlBemerkungAgg" w:val="﻿"/>
    <w:docVar w:name="VLM:Dokument.Fachdaten.Anrede/Grussformel Person.BFE_HR_SchlDatumAgg" w:val="﻿"/>
    <w:docVar w:name="VLM:Dokument.Fachdaten.Anrede/Grussformel Person.BFE_HR_Schuesselnr" w:val="﻿"/>
    <w:docVar w:name="VLM:Dokument.Fachdaten.Anrede/Grussformel Person.BFE_HR_Sektion" w:val="﻿"/>
    <w:docVar w:name="VLM:Dokument.Fachdaten.Anrede/Grussformel Person.BFE_HR_Sprache" w:val="﻿"/>
    <w:docVar w:name="VLM:Dokument.Fachdaten.Anrede/Grussformel Person.BFE_HR_Stammdaten" w:val="﻿"/>
    <w:docVar w:name="VLM:Dokument.Fachdaten.Anrede/Grussformel Person.BFE_HR_Titel" w:val="﻿"/>
    <w:docVar w:name="VLM:Dokument.Fachdaten.Anrede/Grussformel Person.BFE_HR_UebertrittJN" w:val="﻿"/>
    <w:docVar w:name="VLM:Dokument.Fachdaten.Anrede/Grussformel Person.BFE_HR_UserID" w:val="﻿"/>
    <w:docVar w:name="VLM:Dokument.Fachdaten.Anrede/Grussformel Person.BFE_HR_VGMA" w:val="﻿"/>
    <w:docVar w:name="VLM:Dokument.Fachdaten.Anrede/Grussformel Person.BFE_HR_Vorgesetzter" w:val="﻿"/>
    <w:docVar w:name="VLM:Dokument.Fachdaten.Anrede/Grussformel Person.BFE_HR_Vorname" w:val="﻿"/>
    <w:docVar w:name="VLM:Dokument.Fachdaten.Anrede/Grussformel Person.BFE_HR_Zuko" w:val="﻿"/>
    <w:docVar w:name="VLM:Dokument.Fachdaten.Anrede/Grussformel Person.BFE_HRIT_Ablage" w:val="﻿"/>
    <w:docVar w:name="VLM:Dokument.Fachdaten.Anrede/Grussformel Person.BFE_HRIT_AbstimmungVG" w:val="﻿"/>
    <w:docVar w:name="VLM:Dokument.Fachdaten.Anrede/Grussformel Person.BFE_HRIT_AkzeptierungWeisung" w:val="﻿"/>
    <w:docVar w:name="VLM:Dokument.Fachdaten.Anrede/Grussformel Person.BFE_HRIT_AntragBerechtigungen" w:val="﻿"/>
    <w:docVar w:name="VLM:Dokument.Fachdaten.Anrede/Grussformel Person.BFE_HRIT_AntragITAuftrag" w:val="﻿"/>
    <w:docVar w:name="VLM:Dokument.Fachdaten.Anrede/Grussformel Person.BFE_HRIT_Antragsoftware" w:val="﻿"/>
    <w:docVar w:name="VLM:Dokument.Fachdaten.Anrede/Grussformel Person.BFE_HRIT_AntragVideokonferenz" w:val="﻿"/>
    <w:docVar w:name="VLM:Dokument.Fachdaten.Anrede/Grussformel Person.BFE_HRIT_AnwendungsverantwortlicherFachlinie" w:val="﻿"/>
    <w:docVar w:name="VLM:Dokument.Fachdaten.Anrede/Grussformel Person.BFE_HRIT_AnwendungsverantwortlicherInformatik" w:val="﻿"/>
    <w:docVar w:name="VLM:Dokument.Fachdaten.Anrede/Grussformel Person.BFE_HRIT_AnzahlBFEBenutzer" w:val="﻿"/>
    <w:docVar w:name="VLM:Dokument.Fachdaten.Anrede/Grussformel Person.BFE_HRIT_AnzahlExterneBenutzer" w:val="﻿"/>
    <w:docVar w:name="VLM:Dokument.Fachdaten.Anrede/Grussformel Person.BFE_HRIT_Backup" w:val="﻿"/>
    <w:docVar w:name="VLM:Dokument.Fachdaten.Anrede/Grussformel Person.BFE_HRIT_Begründung" w:val="﻿"/>
    <w:docVar w:name="VLM:Dokument.Fachdaten.Anrede/Grussformel Person.BFE_HRIT_BegründungSmartPhone" w:val="﻿"/>
    <w:docVar w:name="VLM:Dokument.Fachdaten.Anrede/Grussformel Person.BFE_HRIT_BemerkungenIT" w:val="﻿"/>
    <w:docVar w:name="VLM:Dokument.Fachdaten.Anrede/Grussformel Person.BFE_HRIT_BescheibungderAblage" w:val="﻿"/>
    <w:docVar w:name="VLM:Dokument.Fachdaten.Anrede/Grussformel Person.BFE_HRIT_BeschreibungArchivierungzuGEVER" w:val="﻿"/>
    <w:docVar w:name="VLM:Dokument.Fachdaten.Anrede/Grussformel Person.BFE_HRIT_BeschreibungSchnittstellezuGEVER" w:val="﻿"/>
    <w:docVar w:name="VLM:Dokument.Fachdaten.Anrede/Grussformel Person.BFE_HRIT_Besitzer1" w:val="﻿"/>
    <w:docVar w:name="VLM:Dokument.Fachdaten.Anrede/Grussformel Person.BFE_HRIT_Besitzer2" w:val="﻿"/>
    <w:docVar w:name="VLM:Dokument.Fachdaten.Anrede/Grussformel Person.BFE_HRIT_DatumASS" w:val="﻿"/>
    <w:docVar w:name="VLM:Dokument.Fachdaten.Anrede/Grussformel Person.BFE_HRIT_DatumAuftragIT" w:val="﻿"/>
    <w:docVar w:name="VLM:Dokument.Fachdaten.Anrede/Grussformel Person.BFE_HRIT_DatumBemerkungen" w:val="﻿"/>
    <w:docVar w:name="VLM:Dokument.Fachdaten.Anrede/Grussformel Person.BFE_HRIT_DatumBerechtigung" w:val="﻿"/>
    <w:docVar w:name="VLM:Dokument.Fachdaten.Anrede/Grussformel Person.BFE_HRIT_DatumInfoablage" w:val="﻿"/>
    <w:docVar w:name="VLM:Dokument.Fachdaten.Anrede/Grussformel Person.BFE_HRIT_DatumSmartphone" w:val="﻿"/>
    <w:docVar w:name="VLM:Dokument.Fachdaten.Anrede/Grussformel Person.BFE_HRIT_Einsatzzweck" w:val="﻿"/>
    <w:docVar w:name="VLM:Dokument.Fachdaten.Anrede/Grussformel Person.BFE_HRIT_Einsatzzweckkat" w:val="﻿"/>
    <w:docVar w:name="VLM:Dokument.Fachdaten.Anrede/Grussformel Person.BFE_HRIT_Einverständniserklärung" w:val="﻿"/>
    <w:docVar w:name="VLM:Dokument.Fachdaten.Anrede/Grussformel Person.BFE_HRIT_EinverständniserklärungInfo" w:val="﻿"/>
    <w:docVar w:name="VLM:Dokument.Fachdaten.Anrede/Grussformel Person.BFE_HRIT_FragezurRufnummer" w:val="﻿"/>
    <w:docVar w:name="VLM:Dokument.Fachdaten.Anrede/Grussformel Person.BFE_HRIT_GewünschterTerminSmartPhone" w:val="﻿"/>
    <w:docVar w:name="VLM:Dokument.Fachdaten.Anrede/Grussformel Person.BFE_HRIT_InfoBesitzer" w:val="﻿"/>
    <w:docVar w:name="VLM:Dokument.Fachdaten.Anrede/Grussformel Person.BFE_HRIT_InfoGruppeEinsatz" w:val="﻿"/>
    <w:docVar w:name="VLM:Dokument.Fachdaten.Anrede/Grussformel Person.BFE_HRIT_InformationfürOAW" w:val="﻿"/>
    <w:docVar w:name="VLM:Dokument.Fachdaten.Anrede/Grussformel Person.BFE_HRIT_Informationsablage" w:val="﻿"/>
    <w:docVar w:name="VLM:Dokument.Fachdaten.Anrede/Grussformel Person.BFE_HRIT_InformationsablageAggg" w:val="﻿"/>
    <w:docVar w:name="VLM:Dokument.Fachdaten.Anrede/Grussformel Person.BFE_HRIT_InformationsablageHeader" w:val="﻿"/>
    <w:docVar w:name="VLM:Dokument.Fachdaten.Anrede/Grussformel Person.BFE_HRIT_InventarnummerLaptop" w:val="﻿"/>
    <w:docVar w:name="VLM:Dokument.Fachdaten.Anrede/Grussformel Person.BFE_HRIT_ITerledigt" w:val="﻿"/>
    <w:docVar w:name="VLM:Dokument.Fachdaten.Anrede/Grussformel Person.BFE_HRIT_Mitglieder" w:val="﻿"/>
    <w:docVar w:name="VLM:Dokument.Fachdaten.Anrede/Grussformel Person.BFE_HRIT_NamederAblage" w:val="﻿"/>
    <w:docVar w:name="VLM:Dokument.Fachdaten.Anrede/Grussformel Person.BFE_HRIT_Ortung" w:val="﻿"/>
    <w:docVar w:name="VLM:Dokument.Fachdaten.Anrede/Grussformel Person.BFE_HRIT_OWA" w:val="﻿"/>
    <w:docVar w:name="VLM:Dokument.Fachdaten.Anrede/Grussformel Person.BFE_HRIT_Postfach" w:val="﻿"/>
    <w:docVar w:name="VLM:Dokument.Fachdaten.Anrede/Grussformel Person.BFE_HRIT_Produktenamen" w:val="﻿"/>
    <w:docVar w:name="VLM:Dokument.Fachdaten.Anrede/Grussformel Person.BFE_HRIT_ReparturSmartPhone" w:val="﻿"/>
    <w:docVar w:name="VLM:Dokument.Fachdaten.Anrede/Grussformel Person.BFE_HRIT_RepKosten" w:val="﻿"/>
    <w:docVar w:name="VLM:Dokument.Fachdaten.Anrede/Grussformel Person.BFE_HRIT_Rufnummer" w:val="﻿"/>
    <w:docVar w:name="VLM:Dokument.Fachdaten.Anrede/Grussformel Person.BFE_HRIT_RufnummerReparatur" w:val="﻿"/>
    <w:docVar w:name="VLM:Dokument.Fachdaten.Anrede/Grussformel Person.BFE_HRIT_Rufnummerübertragung" w:val="﻿"/>
    <w:docVar w:name="VLM:Dokument.Fachdaten.Anrede/Grussformel Person.BFE_HRIT_SmartPhone" w:val="﻿"/>
    <w:docVar w:name="VLM:Dokument.Fachdaten.Anrede/Grussformel Person.BFE_HRIT_SmartphoneAngebotBIT" w:val="﻿"/>
    <w:docVar w:name="VLM:Dokument.Fachdaten.Anrede/Grussformel Person.BFE_HRIT_SmartphoneAntrag" w:val="﻿"/>
    <w:docVar w:name="VLM:Dokument.Fachdaten.Anrede/Grussformel Person.BFE_HRIT_SmartphoneWahl" w:val="﻿"/>
    <w:docVar w:name="VLM:Dokument.Fachdaten.Anrede/Grussformel Person.BFE_HRIT_Spezialsoftware" w:val="﻿"/>
    <w:docVar w:name="VLM:Dokument.Fachdaten.Anrede/Grussformel Person.BFE_HRIT_Standardsoftware" w:val="﻿"/>
    <w:docVar w:name="VLM:Dokument.Fachdaten.Anrede/Grussformel Person.BFE_HRIT_Standardsoftwarekat" w:val="﻿"/>
    <w:docVar w:name="VLM:Dokument.Fachdaten.Anrede/Grussformel Person.BFE_HRIT_Teamsgruppe" w:val="﻿"/>
    <w:docVar w:name="VLM:Dokument.Fachdaten.Anrede/Grussformel Person.BFE_HRIT_Text" w:val="﻿"/>
    <w:docVar w:name="VLM:Dokument.Fachdaten.Anrede/Grussformel Person.BFE_HRIT_Verteiler" w:val="﻿"/>
    <w:docVar w:name="VLM:Dokument.Fachdaten.Anrede/Grussformel Person.BFE_HRIT_VorOrtSupport" w:val="﻿"/>
    <w:docVar w:name="VLM:Dokument.Fachdaten.Anrede/Grussformel Person.BFE_HRIT_Weisung19a" w:val="﻿"/>
    <w:docVar w:name="VLM:Dokument.Fachdaten.Anrede/Grussformel Person.BFE_HRIT_Wichtig" w:val="﻿"/>
    <w:docVar w:name="VLM:Dokument.Fachdaten.Anrede/Grussformel Person.BFE_HRIT_Wichtig1" w:val="﻿"/>
    <w:docVar w:name="VLM:Dokument.Fachdaten.Anrede/Grussformel Person.BFE_MA_InternJN" w:val="﻿"/>
    <w:docVar w:name="VLM:Dokument.Fachdaten.Anrede/Grussformel Person.BFE_ParlV_AbgabeGS" w:val="﻿"/>
    <w:docVar w:name="VLM:Dokument.Fachdaten.Anrede/Grussformel Person.BFE_ParlV_freigaben" w:val="﻿"/>
    <w:docVar w:name="VLM:Dokument.Fachdaten.Anrede/Grussformel Person.BFE_ParlV_Inhalterstellen" w:val="﻿"/>
    <w:docVar w:name="VLM:Dokument.Fachdaten.Anrede/Grussformel Person.BFE_SV_AngVerfHeader" w:val="﻿"/>
    <w:docVar w:name="VLM:Dokument.Fachdaten.Anrede/Grussformel Person.BFE_SV_Anrede" w:val="﻿"/>
    <w:docVar w:name="VLM:Dokument.Fachdaten.Anrede/Grussformel Person.BFE_SV_BemerkungenHeader" w:val="﻿"/>
    <w:docVar w:name="VLM:Dokument.Fachdaten.Anrede/Grussformel Person.BFE_SV_BeschrObj" w:val="﻿"/>
    <w:docVar w:name="VLM:Dokument.Fachdaten.Anrede/Grussformel Person.BFE_SV_Busse" w:val="﻿"/>
    <w:docVar w:name="VLM:Dokument.Fachdaten.Anrede/Grussformel Person.BFE_SV_BusseAgg" w:val="﻿"/>
    <w:docVar w:name="VLM:Dokument.Fachdaten.Anrede/Grussformel Person.BFE_SV_DatAnzeige" w:val="﻿"/>
    <w:docVar w:name="VLM:Dokument.Fachdaten.Anrede/Grussformel Person.BFE_SV_DatBemerkung" w:val="﻿"/>
    <w:docVar w:name="VLM:Dokument.Fachdaten.Anrede/Grussformel Person.BFE_SV_DatEsti" w:val="﻿"/>
    <w:docVar w:name="VLM:Dokument.Fachdaten.Anrede/Grussformel Person.BFE_SV_DatFristVerf" w:val="﻿"/>
    <w:docVar w:name="VLM:Dokument.Fachdaten.Anrede/Grussformel Person.BFE_SV_DatRechtskraft" w:val="﻿"/>
    <w:docVar w:name="VLM:Dokument.Fachdaten.Anrede/Grussformel Person.BFE_SV_DatStrb" w:val="﻿"/>
    <w:docVar w:name="VLM:Dokument.Fachdaten.Anrede/Grussformel Person.BFE_SV_DatVerf" w:val="﻿"/>
    <w:docVar w:name="VLM:Dokument.Fachdaten.Anrede/Grussformel Person.BFE_SV_Gesamtbetrag" w:val="﻿"/>
    <w:docVar w:name="VLM:Dokument.Fachdaten.Anrede/Grussformel Person.BFE_SV_Kuerzel" w:val="﻿"/>
    <w:docVar w:name="VLM:Dokument.Fachdaten.Anrede/Grussformel Person.BFE_SV_Land" w:val="﻿"/>
    <w:docVar w:name="VLM:Dokument.Fachdaten.Anrede/Grussformel Person.BFE_SV_NamebP" w:val="﻿"/>
    <w:docVar w:name="VLM:Dokument.Fachdaten.Anrede/Grussformel Person.BFE_SV_NamebUnt" w:val="﻿"/>
    <w:docVar w:name="VLM:Dokument.Fachdaten.Anrede/Grussformel Person.BFE_SV_NameNetzbetr" w:val="﻿"/>
    <w:docVar w:name="VLM:Dokument.Fachdaten.Anrede/Grussformel Person.BFE_SV_OrtObj" w:val="﻿"/>
    <w:docVar w:name="VLM:Dokument.Fachdaten.Anrede/Grussformel Person.BFE_SV_Parzelle" w:val="﻿"/>
    <w:docVar w:name="VLM:Dokument.Fachdaten.Anrede/Grussformel Person.BFE_SV_PlzOrtb" w:val="﻿"/>
    <w:docVar w:name="VLM:Dokument.Fachdaten.Anrede/Grussformel Person.BFE_SV_Rechtsgrundlage" w:val="﻿"/>
    <w:docVar w:name="VLM:Dokument.Fachdaten.Anrede/Grussformel Person.BFE_SV_Refnr" w:val="﻿"/>
    <w:docVar w:name="VLM:Dokument.Fachdaten.Anrede/Grussformel Person.BFE_SV_RegistraturSV" w:val="﻿"/>
    <w:docVar w:name="VLM:Dokument.Fachdaten.Anrede/Grussformel Person.BFE_SV_SchreibgebuehrAgg" w:val="﻿"/>
    <w:docVar w:name="VLM:Dokument.Fachdaten.Anrede/Grussformel Person.BFE_SV_Strasseb" w:val="﻿"/>
    <w:docVar w:name="VLM:Dokument.Fachdaten.Anrede/Grussformel Person.BFE_SV_StrasseObj" w:val="﻿"/>
    <w:docVar w:name="VLM:Dokument.Fachdaten.Anrede/Grussformel Person.BFE_SV_VerfKosten" w:val="﻿"/>
    <w:docVar w:name="VLM:Dokument.Fachdaten.Anrede/Grussformel Person.BFE_SV_VornamebP" w:val="﻿"/>
    <w:docVar w:name="VLM:Dokument.Fachdaten.Anrede/Grussformel Person.BFE_SV_Zaehlernr" w:val="﻿"/>
    <w:docVar w:name="VLM:Dokument.Fachdaten.Anrede/Grussformel Person.BFE_SV_ZuständigePerson" w:val="﻿"/>
    <w:docVar w:name="VLM:Dokument.Fachdaten.Anrede/Grussformel Person.BFE_TS_Bemerkungen" w:val="﻿"/>
    <w:docVar w:name="VLM:Dokument.Fachdaten.Anrede/Grussformel Person.BFE_TS_dokumentart" w:val="﻿"/>
    <w:docVar w:name="VLM:Dokument.Fachdaten.Anrede/Grussformel Person.BFE_TS_DokumentartTitel" w:val="﻿"/>
    <w:docVar w:name="VLM:Dokument.Fachdaten.Anrede/Grussformel Person.BFE_TS_emailApAs" w:val="﻿"/>
    <w:docVar w:name="VLM:Dokument.Fachdaten.Anrede/Grussformel Person.BFE_TS_landApAs" w:val="﻿"/>
    <w:docVar w:name="VLM:Dokument.Fachdaten.Anrede/Grussformel Person.BFE_TS_landAs" w:val="﻿"/>
    <w:docVar w:name="VLM:Dokument.Fachdaten.Anrede/Grussformel Person.BFE_TS_LeiterinTS" w:val="﻿"/>
    <w:docVar w:name="VLM:Dokument.Fachdaten.Anrede/Grussformel Person.BFE_TS_meineEingabebetrifft" w:val="﻿"/>
    <w:docVar w:name="VLM:Dokument.Fachdaten.Anrede/Grussformel Person.BFE_TS_Mitarbeiter" w:val="﻿"/>
    <w:docVar w:name="VLM:Dokument.Fachdaten.Anrede/Grussformel Person.BFE_TS_nameApAs" w:val="﻿"/>
    <w:docVar w:name="VLM:Dokument.Fachdaten.Anrede/Grussformel Person.BFE_TS_nameAs" w:val="﻿"/>
    <w:docVar w:name="VLM:Dokument.Fachdaten.Anrede/Grussformel Person.BFE_TS_nummerApAs" w:val="﻿"/>
    <w:docVar w:name="VLM:Dokument.Fachdaten.Anrede/Grussformel Person.BFE_TS_nummerAs" w:val="﻿"/>
    <w:docVar w:name="VLM:Dokument.Fachdaten.Anrede/Grussformel Person.BFE_TS_ortApAs" w:val="﻿"/>
    <w:docVar w:name="VLM:Dokument.Fachdaten.Anrede/Grussformel Person.BFE_TS_ortAs" w:val="﻿"/>
    <w:docVar w:name="VLM:Dokument.Fachdaten.Anrede/Grussformel Person.BFE_TS_postleitzahlApAs" w:val="﻿"/>
    <w:docVar w:name="VLM:Dokument.Fachdaten.Anrede/Grussformel Person.BFE_TS_postleitzahlAs" w:val="﻿"/>
    <w:docVar w:name="VLM:Dokument.Fachdaten.Anrede/Grussformel Person.BFE_TS_strasseApAs" w:val="﻿"/>
    <w:docVar w:name="VLM:Dokument.Fachdaten.Anrede/Grussformel Person.BFE_TS_strasseAs" w:val="﻿"/>
    <w:docVar w:name="VLM:Dokument.Fachdaten.Anrede/Grussformel Person.BFE_TS_telefonnummerApAs" w:val="﻿"/>
    <w:docVar w:name="VLM:Dokument.Fachdaten.Anrede/Grussformel Person.BFE_TS_TSMitarbeiter" w:val="﻿"/>
    <w:docVar w:name="VLM:Dokument.Fachdaten.Anrede/Grussformel Person.BFE_TS_TSStauanlage" w:val="﻿"/>
    <w:docVar w:name="VLM:Dokument.Fachdaten.Anrede/Grussformel Person.BFE_TS_unpersoenlicheMailAs" w:val="﻿"/>
    <w:docVar w:name="VLM:Dokument.Fachdaten.Anrede/Grussformel Person.BFE_TS_vornameApAs" w:val="﻿"/>
    <w:docVar w:name="VLM:Dokument.Fachdaten.Anrede/Grussformel Person.BFE_TS_ZustaendigerMitarbeiterTS" w:val="﻿"/>
    <w:docVar w:name="VLM:Dokument.Fachdaten.Anrede/Grussformel Person.BFE_WK_ablaufkonzession" w:val="﻿"/>
    <w:docVar w:name="VLM:Dokument.Fachdaten.Anrede/Grussformel Person.BFE_WK_AnderweitigeFinanzhilfen" w:val="﻿"/>
    <w:docVar w:name="VLM:Dokument.Fachdaten.Anrede/Grussformel Person.BFE_WK_AngabenzumGesuchsteller" w:val="﻿"/>
    <w:docVar w:name="VLM:Dokument.Fachdaten.Anrede/Grussformel Person.BFE_WK_AngabenzurAnsprechperson" w:val="﻿"/>
    <w:docVar w:name="VLM:Dokument.Fachdaten.Anrede/Grussformel Person.BFE_WK_Antrag" w:val="﻿"/>
    <w:docVar w:name="VLM:Dokument.Fachdaten.Anrede/Grussformel Person.BFE_WK_ArtdesProjektes" w:val="﻿"/>
    <w:docVar w:name="VLM:Dokument.Fachdaten.Anrede/Grussformel Person.BFE_WK_AusbauwassermengenachInvest" w:val="﻿"/>
    <w:docVar w:name="VLM:Dokument.Fachdaten.Anrede/Grussformel Person.BFE_WK_AusbauwassermengevorInvest" w:val="﻿"/>
    <w:docVar w:name="VLM:Dokument.Fachdaten.Anrede/Grussformel Person.BFE_WK_Ausnahmen" w:val="﻿"/>
    <w:docVar w:name="VLM:Dokument.Fachdaten.Anrede/Grussformel Person.BFE_WK_Begruendung" w:val="﻿"/>
    <w:docVar w:name="VLM:Dokument.Fachdaten.Anrede/Grussformel Person.BFE_WK_BruttofallhoehenachInvest" w:val="﻿"/>
    <w:docVar w:name="VLM:Dokument.Fachdaten.Anrede/Grussformel Person.BFE_WK_BruttofallhoehevorInvest" w:val="﻿"/>
    <w:docVar w:name="VLM:Dokument.Fachdaten.Anrede/Grussformel Person.BFE_WK_BruttoleistungnachInvestMWbr" w:val="﻿"/>
    <w:docVar w:name="VLM:Dokument.Fachdaten.Anrede/Grussformel Person.BFE_WK_BruttoleistungvorInvestMWbr" w:val="﻿"/>
    <w:docVar w:name="VLM:Dokument.Fachdaten.Anrede/Grussformel Person.BFE_WK_Chronologie" w:val="﻿"/>
    <w:docVar w:name="VLM:Dokument.Fachdaten.Anrede/Grussformel Person.BFE_WK_davonnichtanrechenbar" w:val="﻿"/>
    <w:docVar w:name="VLM:Dokument.Fachdaten.Anrede/Grussformel Person.BFE_WK_EigenverbrauchnachInvest" w:val="﻿"/>
    <w:docVar w:name="VLM:Dokument.Fachdaten.Anrede/Grussformel Person.BFE_WK_EigenverbrauchvorInvest" w:val="﻿"/>
    <w:docVar w:name="VLM:Dokument.Fachdaten.Anrede/Grussformel Person.BFE_WK_emailAdresseApAs" w:val="﻿"/>
    <w:docVar w:name="VLM:Dokument.Fachdaten.Anrede/Grussformel Person.BFE_WK_emailAdresseAs" w:val="﻿"/>
    <w:docVar w:name="VLM:Dokument.Fachdaten.Anrede/Grussformel Person.BFE_WK_EnergiemengenachInvest" w:val="﻿"/>
    <w:docVar w:name="VLM:Dokument.Fachdaten.Anrede/Grussformel Person.BFE_WK_EnergiemengevorInvest" w:val="﻿"/>
    <w:docVar w:name="VLM:Dokument.Fachdaten.Anrede/Grussformel Person.BFE_WK_geplanteinbetriebnahme" w:val="﻿"/>
    <w:docVar w:name="VLM:Dokument.Fachdaten.Anrede/Grussformel Person.BFE_WK_geplanterbaubeginn" w:val="﻿"/>
    <w:docVar w:name="VLM:Dokument.Fachdaten.Anrede/Grussformel Person.BFE_WK_Gesucheablageort" w:val="﻿"/>
    <w:docVar w:name="VLM:Dokument.Fachdaten.Anrede/Grussformel Person.BFE_WK_investitionskosteninsgesamt" w:val="﻿"/>
    <w:docVar w:name="VLM:Dokument.Fachdaten.Anrede/Grussformel Person.BFE_WK_kanton" w:val="﻿"/>
    <w:docVar w:name="VLM:Dokument.Fachdaten.Anrede/Grussformel Person.BFE_WK_LeistungTurbinenachInvest" w:val="﻿"/>
    <w:docVar w:name="VLM:Dokument.Fachdaten.Anrede/Grussformel Person.BFE_WK_LeistungUmwaelzpumpennachInvest" w:val="﻿"/>
    <w:docVar w:name="VLM:Dokument.Fachdaten.Anrede/Grussformel Person.BFE_WK_LeistungUmwaelzpumpenvorInvest" w:val="﻿"/>
    <w:docVar w:name="VLM:Dokument.Fachdaten.Anrede/Grussformel Person.BFE_WK_LeistungZubringerpumpennachInvest" w:val="﻿"/>
    <w:docVar w:name="VLM:Dokument.Fachdaten.Anrede/Grussformel Person.BFE_WK_LeistungZubringerpumpenvorInvest" w:val="﻿"/>
    <w:docVar w:name="VLM:Dokument.Fachdaten.Anrede/Grussformel Person.BFE_WK_meineEingabebetrifft" w:val="﻿"/>
    <w:docVar w:name="VLM:Dokument.Fachdaten.Anrede/Grussformel Person.BFE_WK_Mitarbeiter" w:val="﻿"/>
    <w:docVar w:name="VLM:Dokument.Fachdaten.Anrede/Grussformel Person.BFE_WK_nachInvest" w:val="﻿"/>
    <w:docVar w:name="VLM:Dokument.Fachdaten.Anrede/Grussformel Person.BFE_WK_nameApAs" w:val="﻿"/>
    <w:docVar w:name="VLM:Dokument.Fachdaten.Anrede/Grussformel Person.BFE_WK_nameAs" w:val="﻿"/>
    <w:docVar w:name="VLM:Dokument.Fachdaten.Anrede/Grussformel Person.BFE_WK_NettofallhoehenachInvest" w:val="﻿"/>
    <w:docVar w:name="VLM:Dokument.Fachdaten.Anrede/Grussformel Person.BFE_WK_NettofallhoehevorInvest" w:val="﻿"/>
    <w:docVar w:name="VLM:Dokument.Fachdaten.Anrede/Grussformel Person.BFE_WK_NettoproduktionnachInvest" w:val="﻿"/>
    <w:docVar w:name="VLM:Dokument.Fachdaten.Anrede/Grussformel Person.BFE_WK_NettoproduktionvorInvest" w:val="﻿"/>
    <w:docVar w:name="VLM:Dokument.Fachdaten.Anrede/Grussformel Person.BFE_WK_nummerApAs" w:val="﻿"/>
    <w:docVar w:name="VLM:Dokument.Fachdaten.Anrede/Grussformel Person.BFE_WK_nummerAs" w:val="﻿"/>
    <w:docVar w:name="VLM:Dokument.Fachdaten.Anrede/Grussformel Person.BFE_WK_NutzwassermengenachInvest" w:val="﻿"/>
    <w:docVar w:name="VLM:Dokument.Fachdaten.Anrede/Grussformel Person.BFE_WK_NutzwassermengevorInvest" w:val="﻿"/>
    <w:docVar w:name="VLM:Dokument.Fachdaten.Anrede/Grussformel Person.BFE_WK_ortApAs" w:val="﻿"/>
    <w:docVar w:name="VLM:Dokument.Fachdaten.Anrede/Grussformel Person.BFE_WK_ortAs" w:val="﻿"/>
    <w:docVar w:name="VLM:Dokument.Fachdaten.Anrede/Grussformel Person.BFE_WK_ortKo" w:val="﻿"/>
    <w:docVar w:name="VLM:Dokument.Fachdaten.Anrede/Grussformel Person.BFE_WK_plzKo" w:val="﻿"/>
    <w:docVar w:name="VLM:Dokument.Fachdaten.Anrede/Grussformel Person.BFE_WK_Projekttitel" w:val="﻿"/>
    <w:docVar w:name="VLM:Dokument.Fachdaten.Anrede/Grussformel Person.BFE_WK_Registratur" w:val="﻿"/>
    <w:docVar w:name="VLM:Dokument.Fachdaten.Anrede/Grussformel Person.BFE_WK_Restwert" w:val="﻿"/>
    <w:docVar w:name="VLM:Dokument.Fachdaten.Anrede/Grussformel Person.BFE_WK_SpeichervolumennachInvest" w:val="﻿"/>
    <w:docVar w:name="VLM:Dokument.Fachdaten.Anrede/Grussformel Person.BFE_WK_SpeichervolumenvorInvest" w:val="﻿"/>
    <w:docVar w:name="VLM:Dokument.Fachdaten.Anrede/Grussformel Person.BFE_WK_StandortAnlage" w:val="﻿"/>
    <w:docVar w:name="VLM:Dokument.Fachdaten.Anrede/Grussformel Person.BFE_WK_StandortderZentrale" w:val="﻿"/>
    <w:docVar w:name="VLM:Dokument.Fachdaten.Anrede/Grussformel Person.BFE_WK_strasseApAs" w:val="﻿"/>
    <w:docVar w:name="VLM:Dokument.Fachdaten.Anrede/Grussformel Person.BFE_WK_strasseKoordinaten" w:val="﻿"/>
    <w:docVar w:name="VLM:Dokument.Fachdaten.Anrede/Grussformel Person.BFE_WK_TechnischeAngaben" w:val="﻿"/>
    <w:docVar w:name="VLM:Dokument.Fachdaten.Anrede/Grussformel Person.BFE_WK_vorInvest" w:val="﻿"/>
    <w:docVar w:name="VLM:Dokument.Fachdaten.Anrede/Grussformel Person.BFE_WK_vornameApAs" w:val="﻿"/>
    <w:docVar w:name="VLM:Dokument.Fachdaten.Anrede/Grussformel Person.BFE_WK_ZustimmungEV" w:val="﻿"/>
    <w:docVar w:name="VLM:Dokument.Fachdaten.Anrede/Grussformel Person.S2G_Deckblatt_Benutzer" w:val="﻿"/>
    <w:docVar w:name="VLM:Dokument.Fachdaten.Anrede/Grussformel Person.S2G_Deckblatt_Gruppe" w:val="﻿"/>
    <w:docVar w:name="VLM:Dokument.Fachdaten.Anrede/Grussformel Person.S2G_Deckblatt_UC" w:val="﻿"/>
    <w:docVar w:name="VLM:Dokument.Fachdaten.Anrede/Grussformel Person.UVEK_briefanredeOrganisation" w:val="﻿"/>
    <w:docVar w:name="VLM:Dokument.Fachdaten.Anrede/Grussformel Person.UVEK_briefanredePerson" w:val="﻿"/>
    <w:docVar w:name="VLM:Dokument.Fachdaten.Anrede/Grussformel Person.UVEK_grussformelOrganisation" w:val="﻿"/>
    <w:docVar w:name="VLM:Dokument.Fachdaten.Anrede/Grussformel Person.UVEK_grussformelPerson" w:val="﻿"/>
    <w:docVar w:name="VLM:Dokument.Fachdaten.Anrede/Grussformel Person.UVEK_organisationZeile2" w:val="﻿"/>
    <w:docVar w:name="VLM:Dokument.Fachdaten.Anrede/Grussformel Person.UVEK_organisationZeile3" w:val="﻿"/>
    <w:docVar w:name="VLM:Dokument.Fachdaten.BFE_HR_Anrede" w:val="﻿"/>
    <w:docVar w:name="VLM:Dokument.Fachdaten.BFE_HR_Datum Gebuehrensatz prüfen" w:val="﻿"/>
    <w:docVar w:name="VLM:Dokument.Fachdaten.BFE_HR_Gebaeude" w:val="﻿"/>
    <w:docVar w:name="VLM:Dokument.Fachdaten.BFE_HR_Kurzzeichen" w:val="﻿"/>
    <w:docVar w:name="VLM:Dokument.Fachdaten.BFE_HR_Name" w:val="﻿"/>
    <w:docVar w:name="VLM:Dokument.Fachdaten.BFE_HR_Vorgesetzter" w:val="﻿"/>
    <w:docVar w:name="VLM:Dokument.Fachdaten.BFE_HR_Vorname" w:val="﻿"/>
    <w:docVar w:name="VLM:Dokument.Fachdaten.BFE_SV_Anrede" w:val="﻿"/>
    <w:docVar w:name="VLM:Dokument.Fachdaten.BFE_SV_BeschrObj" w:val="﻿"/>
    <w:docVar w:name="VLM:Dokument.Fachdaten.BFE_SV_Busse" w:val="﻿"/>
    <w:docVar w:name="VLM:Dokument.Fachdaten.BFE_SV_DatAnzeige" w:val="Fehler: Der Ausdruck verursachte eine Ausnahme: Nullable object must have a value."/>
    <w:docVar w:name="VLM:Dokument.Fachdaten.BFE_SV_DatEsti" w:val="Fehler: Der Ausdruck verursachte eine Ausnahme: Nullable object must have a value."/>
    <w:docVar w:name="VLM:Dokument.Fachdaten.BFE_SV_DatFristVerf" w:val="Fehler: Der Ausdruck verursachte eine Ausnahme: Nullable object must have a value."/>
    <w:docVar w:name="VLM:Dokument.Fachdaten.BFE_SV_DatRechtskraft" w:val="Fehler: Der Ausdruck verursachte eine Ausnahme: Nullable object must have a value."/>
    <w:docVar w:name="VLM:Dokument.Fachdaten.BFE_SV_DatStrb" w:val="Fehler: Der Ausdruck verursachte eine Ausnahme: Nullable object must have a value."/>
    <w:docVar w:name="VLM:Dokument.Fachdaten.BFE_SV_DatVerf" w:val="Fehler: Der Ausdruck verursachte eine Ausnahme: Nullable object must have a value."/>
    <w:docVar w:name="VLM:Dokument.Fachdaten.BFE_SV_Gesamtbetrag" w:val="﻿"/>
    <w:docVar w:name="VLM:Dokument.Fachdaten.BFE_SV_Kuerzel" w:val="﻿"/>
    <w:docVar w:name="VLM:Dokument.Fachdaten.BFE_SV_Land" w:val="﻿"/>
    <w:docVar w:name="VLM:Dokument.Fachdaten.BFE_SV_NamebP" w:val="﻿"/>
    <w:docVar w:name="VLM:Dokument.Fachdaten.BFE_SV_NamebUnt" w:val="﻿"/>
    <w:docVar w:name="VLM:Dokument.Fachdaten.BFE_SV_NameNetzbetr" w:val="﻿"/>
    <w:docVar w:name="VLM:Dokument.Fachdaten.BFE_SV_OrtObj" w:val="﻿"/>
    <w:docVar w:name="VLM:Dokument.Fachdaten.BFE_SV_Parzelle" w:val="﻿"/>
    <w:docVar w:name="VLM:Dokument.Fachdaten.BFE_SV_PlzOrtb" w:val="﻿"/>
    <w:docVar w:name="VLM:Dokument.Fachdaten.BFE_SV_Refnr" w:val="﻿"/>
    <w:docVar w:name="VLM:Dokument.Fachdaten.BFE_SV_Strasseb" w:val="﻿"/>
    <w:docVar w:name="VLM:Dokument.Fachdaten.BFE_SV_StrasseObj" w:val="﻿"/>
    <w:docVar w:name="VLM:Dokument.Fachdaten.BFE_SV_VerfKosten" w:val="﻿"/>
    <w:docVar w:name="VLM:Dokument.Fachdaten.BFE_SV_VornamebP" w:val="﻿"/>
    <w:docVar w:name="VLM:Dokument.Fachdaten.BFE_SV_Zaehlernr" w:val="﻿"/>
    <w:docVar w:name="VLM:Dokument.Fachdaten.Organisationszeile2_MitZeilenumbruch" w:val="﻿"/>
    <w:docVar w:name="VLM:Dokument.Fachdaten.Organisationszeile3_MitZeilenumbruch" w:val="﻿"/>
    <w:docVar w:name="VLM:Dokument.Geschaeftsdetails.Betreff" w:val="Reporting Bildungsprojekt"/>
    <w:docVar w:name="VLM:Dokument.Geschaeftsdetails.Geschaeftsnummer" w:val="BFE-438.0-14/12/6/1"/>
    <w:docVar w:name="VLM:Dokument.Geschaeftsdetails.Geschaeftstitel" w:val="Deutsch"/>
    <w:docVar w:name="VLM:Dokument.Geschaeftsdetails.Referenz" w:val="BFE-D-33DB3401/425"/>
    <w:docVar w:name="VLM:Dokument.ID" w:val="ActaNovaDocument|3a92232e-79e7-4d90-a7b9-b76fdf3a8858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BFE-438.0-14/12/6/1"/>
    <w:docVar w:name="VLM:Dokument.S2G.Dossier GUID" w:val="829ce9fd-f32a-4c7a-b16b-5664fe558e5c"/>
    <w:docVar w:name="VLM:Dokument.S2G.Dossier GUID komplett" w:val="File|829ce9fd-f32a-4c7a-b16b-5664fe558e5c|System.Guid"/>
    <w:docVar w:name="VLM:Dokument.S2G.Dossier Titel" w:val="Deutsch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C578C8"/>
    <w:rsid w:val="00001208"/>
    <w:rsid w:val="00002978"/>
    <w:rsid w:val="0001010F"/>
    <w:rsid w:val="00014D29"/>
    <w:rsid w:val="00025CEC"/>
    <w:rsid w:val="000266B7"/>
    <w:rsid w:val="00032B92"/>
    <w:rsid w:val="000409C8"/>
    <w:rsid w:val="00041700"/>
    <w:rsid w:val="0004254E"/>
    <w:rsid w:val="000601F5"/>
    <w:rsid w:val="00063BC2"/>
    <w:rsid w:val="000701F1"/>
    <w:rsid w:val="00071780"/>
    <w:rsid w:val="000803EB"/>
    <w:rsid w:val="00096E8E"/>
    <w:rsid w:val="000A1884"/>
    <w:rsid w:val="000A24EC"/>
    <w:rsid w:val="000B183F"/>
    <w:rsid w:val="000B356F"/>
    <w:rsid w:val="000B595D"/>
    <w:rsid w:val="000C49C1"/>
    <w:rsid w:val="000C5A20"/>
    <w:rsid w:val="000D1743"/>
    <w:rsid w:val="000D1BB6"/>
    <w:rsid w:val="000E7543"/>
    <w:rsid w:val="000E756F"/>
    <w:rsid w:val="000F1D2B"/>
    <w:rsid w:val="0010021F"/>
    <w:rsid w:val="001006C6"/>
    <w:rsid w:val="00102345"/>
    <w:rsid w:val="00106688"/>
    <w:rsid w:val="00107D79"/>
    <w:rsid w:val="00107F09"/>
    <w:rsid w:val="001134C7"/>
    <w:rsid w:val="00113CB8"/>
    <w:rsid w:val="00114651"/>
    <w:rsid w:val="0012151C"/>
    <w:rsid w:val="001375AB"/>
    <w:rsid w:val="00144122"/>
    <w:rsid w:val="00154677"/>
    <w:rsid w:val="00164E31"/>
    <w:rsid w:val="00167916"/>
    <w:rsid w:val="00171870"/>
    <w:rsid w:val="0019271A"/>
    <w:rsid w:val="001A32B6"/>
    <w:rsid w:val="001A3606"/>
    <w:rsid w:val="001C4F15"/>
    <w:rsid w:val="001E1CC4"/>
    <w:rsid w:val="001E73F4"/>
    <w:rsid w:val="001F4A7E"/>
    <w:rsid w:val="001F4B8C"/>
    <w:rsid w:val="0022685B"/>
    <w:rsid w:val="0023018C"/>
    <w:rsid w:val="0023205B"/>
    <w:rsid w:val="0024461E"/>
    <w:rsid w:val="0025644A"/>
    <w:rsid w:val="00267F71"/>
    <w:rsid w:val="00271584"/>
    <w:rsid w:val="002726D9"/>
    <w:rsid w:val="00290E37"/>
    <w:rsid w:val="00292375"/>
    <w:rsid w:val="002A2D8B"/>
    <w:rsid w:val="002B551B"/>
    <w:rsid w:val="002D272F"/>
    <w:rsid w:val="002D2B4E"/>
    <w:rsid w:val="002D38AE"/>
    <w:rsid w:val="002F06AA"/>
    <w:rsid w:val="002F121D"/>
    <w:rsid w:val="002F68A2"/>
    <w:rsid w:val="0030245A"/>
    <w:rsid w:val="00303B73"/>
    <w:rsid w:val="0032330D"/>
    <w:rsid w:val="00333A1B"/>
    <w:rsid w:val="003514EE"/>
    <w:rsid w:val="00357730"/>
    <w:rsid w:val="00363671"/>
    <w:rsid w:val="00364EE3"/>
    <w:rsid w:val="00366401"/>
    <w:rsid w:val="003757E4"/>
    <w:rsid w:val="00375834"/>
    <w:rsid w:val="0037590A"/>
    <w:rsid w:val="00387BA8"/>
    <w:rsid w:val="0039124E"/>
    <w:rsid w:val="003B06F7"/>
    <w:rsid w:val="003B22DC"/>
    <w:rsid w:val="003C3D32"/>
    <w:rsid w:val="003D0FAA"/>
    <w:rsid w:val="003F1A56"/>
    <w:rsid w:val="003F1E48"/>
    <w:rsid w:val="003F3126"/>
    <w:rsid w:val="00426771"/>
    <w:rsid w:val="00433FB9"/>
    <w:rsid w:val="00447E04"/>
    <w:rsid w:val="00452D49"/>
    <w:rsid w:val="00472A26"/>
    <w:rsid w:val="00486DBB"/>
    <w:rsid w:val="00487496"/>
    <w:rsid w:val="00494FD7"/>
    <w:rsid w:val="00495F83"/>
    <w:rsid w:val="004A039B"/>
    <w:rsid w:val="004A5B66"/>
    <w:rsid w:val="004B0FDB"/>
    <w:rsid w:val="004B1EF8"/>
    <w:rsid w:val="004C1329"/>
    <w:rsid w:val="004C3880"/>
    <w:rsid w:val="004C6881"/>
    <w:rsid w:val="004D0F2F"/>
    <w:rsid w:val="004D179F"/>
    <w:rsid w:val="004D5B31"/>
    <w:rsid w:val="004F2088"/>
    <w:rsid w:val="00500294"/>
    <w:rsid w:val="00526C93"/>
    <w:rsid w:val="005339AE"/>
    <w:rsid w:val="00535EA2"/>
    <w:rsid w:val="00537410"/>
    <w:rsid w:val="00544DBB"/>
    <w:rsid w:val="00550787"/>
    <w:rsid w:val="00562128"/>
    <w:rsid w:val="00580E57"/>
    <w:rsid w:val="005847A3"/>
    <w:rsid w:val="00585A25"/>
    <w:rsid w:val="00591832"/>
    <w:rsid w:val="00592841"/>
    <w:rsid w:val="005A0E05"/>
    <w:rsid w:val="005A357F"/>
    <w:rsid w:val="005A7BE5"/>
    <w:rsid w:val="005B4DEC"/>
    <w:rsid w:val="005B6B5E"/>
    <w:rsid w:val="005B6FD0"/>
    <w:rsid w:val="005C6148"/>
    <w:rsid w:val="005E67F9"/>
    <w:rsid w:val="005F2082"/>
    <w:rsid w:val="006044D5"/>
    <w:rsid w:val="006123A7"/>
    <w:rsid w:val="00621D09"/>
    <w:rsid w:val="00622FDC"/>
    <w:rsid w:val="00625020"/>
    <w:rsid w:val="00637D24"/>
    <w:rsid w:val="00642170"/>
    <w:rsid w:val="00642F26"/>
    <w:rsid w:val="006452DB"/>
    <w:rsid w:val="0065191C"/>
    <w:rsid w:val="0065274C"/>
    <w:rsid w:val="00672A39"/>
    <w:rsid w:val="00686D14"/>
    <w:rsid w:val="00687ED7"/>
    <w:rsid w:val="006A6B00"/>
    <w:rsid w:val="006B3083"/>
    <w:rsid w:val="006C144C"/>
    <w:rsid w:val="006C62E1"/>
    <w:rsid w:val="006E0F4E"/>
    <w:rsid w:val="006E4AF1"/>
    <w:rsid w:val="006F0345"/>
    <w:rsid w:val="006F0469"/>
    <w:rsid w:val="0070218B"/>
    <w:rsid w:val="007040B6"/>
    <w:rsid w:val="00705076"/>
    <w:rsid w:val="00711147"/>
    <w:rsid w:val="0071788B"/>
    <w:rsid w:val="007277E3"/>
    <w:rsid w:val="00731A17"/>
    <w:rsid w:val="00734458"/>
    <w:rsid w:val="007419CF"/>
    <w:rsid w:val="0074241C"/>
    <w:rsid w:val="0074487E"/>
    <w:rsid w:val="00746273"/>
    <w:rsid w:val="0075366F"/>
    <w:rsid w:val="00757ABE"/>
    <w:rsid w:val="007721BF"/>
    <w:rsid w:val="00774E70"/>
    <w:rsid w:val="0078181E"/>
    <w:rsid w:val="00796CEE"/>
    <w:rsid w:val="007A1D3E"/>
    <w:rsid w:val="007A3BB2"/>
    <w:rsid w:val="007C0B2A"/>
    <w:rsid w:val="007D3FD1"/>
    <w:rsid w:val="007E0460"/>
    <w:rsid w:val="00802DD1"/>
    <w:rsid w:val="00822E91"/>
    <w:rsid w:val="00824523"/>
    <w:rsid w:val="0082664C"/>
    <w:rsid w:val="00840EFD"/>
    <w:rsid w:val="00841B44"/>
    <w:rsid w:val="0084300B"/>
    <w:rsid w:val="00843086"/>
    <w:rsid w:val="00853121"/>
    <w:rsid w:val="00854463"/>
    <w:rsid w:val="00857D8A"/>
    <w:rsid w:val="00863938"/>
    <w:rsid w:val="00864855"/>
    <w:rsid w:val="00870017"/>
    <w:rsid w:val="00874E49"/>
    <w:rsid w:val="00876898"/>
    <w:rsid w:val="00877925"/>
    <w:rsid w:val="0088175A"/>
    <w:rsid w:val="00883CC4"/>
    <w:rsid w:val="008A56E1"/>
    <w:rsid w:val="008B48F1"/>
    <w:rsid w:val="009235A2"/>
    <w:rsid w:val="0093619F"/>
    <w:rsid w:val="009427E5"/>
    <w:rsid w:val="009454B7"/>
    <w:rsid w:val="00955E77"/>
    <w:rsid w:val="009613D8"/>
    <w:rsid w:val="00964B08"/>
    <w:rsid w:val="00970948"/>
    <w:rsid w:val="00974275"/>
    <w:rsid w:val="009804FC"/>
    <w:rsid w:val="0098474B"/>
    <w:rsid w:val="00987373"/>
    <w:rsid w:val="00995CBA"/>
    <w:rsid w:val="0099678C"/>
    <w:rsid w:val="009B0C96"/>
    <w:rsid w:val="009C222B"/>
    <w:rsid w:val="009C67A8"/>
    <w:rsid w:val="009D006F"/>
    <w:rsid w:val="009D201B"/>
    <w:rsid w:val="009D5D9C"/>
    <w:rsid w:val="009E2171"/>
    <w:rsid w:val="009F3E6A"/>
    <w:rsid w:val="00A02378"/>
    <w:rsid w:val="00A06F53"/>
    <w:rsid w:val="00A1147F"/>
    <w:rsid w:val="00A17D95"/>
    <w:rsid w:val="00A211F7"/>
    <w:rsid w:val="00A43EDD"/>
    <w:rsid w:val="00A51C7B"/>
    <w:rsid w:val="00A5451D"/>
    <w:rsid w:val="00A55C83"/>
    <w:rsid w:val="00A57815"/>
    <w:rsid w:val="00A62F82"/>
    <w:rsid w:val="00A62FAD"/>
    <w:rsid w:val="00A70CDC"/>
    <w:rsid w:val="00A7133D"/>
    <w:rsid w:val="00A756AF"/>
    <w:rsid w:val="00A7788C"/>
    <w:rsid w:val="00A960B8"/>
    <w:rsid w:val="00AA5DDC"/>
    <w:rsid w:val="00AC2D5B"/>
    <w:rsid w:val="00AC370C"/>
    <w:rsid w:val="00AC3C0A"/>
    <w:rsid w:val="00AC5024"/>
    <w:rsid w:val="00AD36B2"/>
    <w:rsid w:val="00AD5C8F"/>
    <w:rsid w:val="00AF1B1D"/>
    <w:rsid w:val="00AF47AE"/>
    <w:rsid w:val="00AF52CA"/>
    <w:rsid w:val="00AF7CA8"/>
    <w:rsid w:val="00B11A9B"/>
    <w:rsid w:val="00B23FD2"/>
    <w:rsid w:val="00B24B2A"/>
    <w:rsid w:val="00B32ABB"/>
    <w:rsid w:val="00B41FD3"/>
    <w:rsid w:val="00B426D3"/>
    <w:rsid w:val="00B431DE"/>
    <w:rsid w:val="00B452C0"/>
    <w:rsid w:val="00B538E7"/>
    <w:rsid w:val="00B627BF"/>
    <w:rsid w:val="00B70D03"/>
    <w:rsid w:val="00B715EC"/>
    <w:rsid w:val="00B803E7"/>
    <w:rsid w:val="00B82E14"/>
    <w:rsid w:val="00BA4DDE"/>
    <w:rsid w:val="00BB1DA6"/>
    <w:rsid w:val="00BC655F"/>
    <w:rsid w:val="00BD09F9"/>
    <w:rsid w:val="00BE1E62"/>
    <w:rsid w:val="00BF52B2"/>
    <w:rsid w:val="00BF7052"/>
    <w:rsid w:val="00C05FAB"/>
    <w:rsid w:val="00C14647"/>
    <w:rsid w:val="00C25656"/>
    <w:rsid w:val="00C3674D"/>
    <w:rsid w:val="00C4060F"/>
    <w:rsid w:val="00C43EDE"/>
    <w:rsid w:val="00C46AEB"/>
    <w:rsid w:val="00C51D2F"/>
    <w:rsid w:val="00C578C8"/>
    <w:rsid w:val="00C60AC3"/>
    <w:rsid w:val="00CA0280"/>
    <w:rsid w:val="00CA348A"/>
    <w:rsid w:val="00CA5EF8"/>
    <w:rsid w:val="00CB2CE6"/>
    <w:rsid w:val="00CC06EF"/>
    <w:rsid w:val="00CC3234"/>
    <w:rsid w:val="00CC4DAA"/>
    <w:rsid w:val="00CF08BB"/>
    <w:rsid w:val="00CF1E53"/>
    <w:rsid w:val="00CF2C48"/>
    <w:rsid w:val="00D00E26"/>
    <w:rsid w:val="00D06681"/>
    <w:rsid w:val="00D1414D"/>
    <w:rsid w:val="00D160F4"/>
    <w:rsid w:val="00D228DE"/>
    <w:rsid w:val="00D30E68"/>
    <w:rsid w:val="00D31037"/>
    <w:rsid w:val="00D57397"/>
    <w:rsid w:val="00D61996"/>
    <w:rsid w:val="00D62DCE"/>
    <w:rsid w:val="00D654CD"/>
    <w:rsid w:val="00D678C7"/>
    <w:rsid w:val="00D860A9"/>
    <w:rsid w:val="00D87546"/>
    <w:rsid w:val="00D9415C"/>
    <w:rsid w:val="00D974C5"/>
    <w:rsid w:val="00DA469E"/>
    <w:rsid w:val="00DA716B"/>
    <w:rsid w:val="00DB0FA2"/>
    <w:rsid w:val="00DB20B0"/>
    <w:rsid w:val="00DB3542"/>
    <w:rsid w:val="00DB45F8"/>
    <w:rsid w:val="00DB4B98"/>
    <w:rsid w:val="00DB6835"/>
    <w:rsid w:val="00DB7675"/>
    <w:rsid w:val="00DD10C1"/>
    <w:rsid w:val="00DD57A9"/>
    <w:rsid w:val="00DF2E5C"/>
    <w:rsid w:val="00E066AA"/>
    <w:rsid w:val="00E107A3"/>
    <w:rsid w:val="00E24E60"/>
    <w:rsid w:val="00E257C3"/>
    <w:rsid w:val="00E25DCD"/>
    <w:rsid w:val="00E269E1"/>
    <w:rsid w:val="00E326FF"/>
    <w:rsid w:val="00E45F13"/>
    <w:rsid w:val="00E50336"/>
    <w:rsid w:val="00E510BC"/>
    <w:rsid w:val="00E52BA4"/>
    <w:rsid w:val="00E60022"/>
    <w:rsid w:val="00E61256"/>
    <w:rsid w:val="00E73CB2"/>
    <w:rsid w:val="00E7612F"/>
    <w:rsid w:val="00E80FBE"/>
    <w:rsid w:val="00E839BA"/>
    <w:rsid w:val="00E8428A"/>
    <w:rsid w:val="00E97F7D"/>
    <w:rsid w:val="00EA59B8"/>
    <w:rsid w:val="00EA5A01"/>
    <w:rsid w:val="00EB485F"/>
    <w:rsid w:val="00EB771A"/>
    <w:rsid w:val="00EC220B"/>
    <w:rsid w:val="00EC2DF9"/>
    <w:rsid w:val="00ED12BB"/>
    <w:rsid w:val="00EE6E36"/>
    <w:rsid w:val="00F016BC"/>
    <w:rsid w:val="00F0660B"/>
    <w:rsid w:val="00F123AE"/>
    <w:rsid w:val="00F16C91"/>
    <w:rsid w:val="00F170CC"/>
    <w:rsid w:val="00F26721"/>
    <w:rsid w:val="00F32B93"/>
    <w:rsid w:val="00F37D4C"/>
    <w:rsid w:val="00F54537"/>
    <w:rsid w:val="00F5551A"/>
    <w:rsid w:val="00F57FF9"/>
    <w:rsid w:val="00F73331"/>
    <w:rsid w:val="00F87174"/>
    <w:rsid w:val="00F874D9"/>
    <w:rsid w:val="00F91D37"/>
    <w:rsid w:val="00F93538"/>
    <w:rsid w:val="00F9610D"/>
    <w:rsid w:val="00FB1736"/>
    <w:rsid w:val="00FB657F"/>
    <w:rsid w:val="00FE039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84D969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4651"/>
  </w:style>
  <w:style w:type="paragraph" w:styleId="berschrift1">
    <w:name w:val="heading 1"/>
    <w:basedOn w:val="Standard"/>
    <w:next w:val="Standard"/>
    <w:link w:val="berschrift1Zchn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1414D"/>
  </w:style>
  <w:style w:type="paragraph" w:styleId="Fuzeile">
    <w:name w:val="footer"/>
    <w:basedOn w:val="Standard"/>
    <w:link w:val="FuzeileZchn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link w:val="ListenabsatzZchn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Standard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19271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4060F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semiHidden/>
    <w:rsid w:val="00621D09"/>
    <w:pPr>
      <w:spacing w:before="120" w:after="7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14651"/>
  </w:style>
  <w:style w:type="paragraph" w:styleId="Funotentext">
    <w:name w:val="footnote text"/>
    <w:basedOn w:val="Standard"/>
    <w:link w:val="FunotentextZchn"/>
    <w:uiPriority w:val="7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D1414D"/>
    <w:rPr>
      <w:sz w:val="12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822E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Beschriftung">
    <w:name w:val="caption"/>
    <w:basedOn w:val="Standard"/>
    <w:next w:val="Standard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NormaleTabelle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Standard"/>
    <w:uiPriority w:val="15"/>
    <w:rsid w:val="00987373"/>
    <w:pPr>
      <w:spacing w:before="1300"/>
    </w:pPr>
    <w:rPr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paragraph" w:customStyle="1" w:styleId="Formulartext">
    <w:name w:val="Formulartext"/>
    <w:basedOn w:val="Standard"/>
    <w:link w:val="FormulartextZchn"/>
    <w:qFormat/>
    <w:rsid w:val="00E24E60"/>
    <w:pPr>
      <w:spacing w:line="280" w:lineRule="atLeast"/>
    </w:pPr>
    <w:rPr>
      <w:rFonts w:ascii="Arial" w:eastAsia="Times New Roman" w:hAnsi="Arial" w:cs="Times New Roman"/>
      <w:color w:val="0D2946" w:themeColor="accent1" w:themeShade="BF"/>
      <w:sz w:val="22"/>
      <w:szCs w:val="24"/>
      <w:lang w:eastAsia="de-DE"/>
    </w:rPr>
  </w:style>
  <w:style w:type="character" w:customStyle="1" w:styleId="FormulartextZchn">
    <w:name w:val="Formulartext Zchn"/>
    <w:basedOn w:val="Absatz-Standardschriftart"/>
    <w:link w:val="Formulartext"/>
    <w:rsid w:val="00E24E60"/>
    <w:rPr>
      <w:rFonts w:ascii="Arial" w:eastAsia="Times New Roman" w:hAnsi="Arial" w:cs="Times New Roman"/>
      <w:color w:val="0D2946" w:themeColor="accent1" w:themeShade="BF"/>
      <w:sz w:val="22"/>
      <w:szCs w:val="24"/>
      <w:lang w:eastAsia="de-DE"/>
    </w:rPr>
  </w:style>
  <w:style w:type="character" w:styleId="Kommentarzeichen">
    <w:name w:val="annotation reference"/>
    <w:basedOn w:val="Absatz-Standardschriftart"/>
    <w:uiPriority w:val="79"/>
    <w:semiHidden/>
    <w:unhideWhenUsed/>
    <w:rsid w:val="00840E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unhideWhenUsed/>
    <w:rsid w:val="00840EFD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rsid w:val="00840EFD"/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840E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840EFD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40EF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70948"/>
    <w:pPr>
      <w:spacing w:line="240" w:lineRule="auto"/>
    </w:pPr>
  </w:style>
  <w:style w:type="character" w:customStyle="1" w:styleId="ListenabsatzZchn">
    <w:name w:val="Listenabsatz Zchn"/>
    <w:link w:val="Listenabsatz"/>
    <w:uiPriority w:val="34"/>
    <w:rsid w:val="00A51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pubdb.bfe.admin.ch/de/publication/download/9727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pubdb.bfe.admin.ch/de/publication/download/10309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pubdb.bfe.admin.ch/de/publication/download/972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D3966D-C222-435D-A1F0-7209D9A48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Schäfli Barbara BFE</cp:lastModifiedBy>
  <cp:revision>54</cp:revision>
  <cp:lastPrinted>2021-01-27T09:47:00Z</cp:lastPrinted>
  <dcterms:created xsi:type="dcterms:W3CDTF">2021-02-24T14:46:00Z</dcterms:created>
  <dcterms:modified xsi:type="dcterms:W3CDTF">2025-07-02T06:21:00Z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VLM:Dokument.Fachdaten.Anrede/Grussformel Person.BFE_FC_InfoProzessBFE">
    <vt:lpwstr>﻿</vt:lpwstr>
  </property>
  <property fmtid="{D5CDD505-2E9C-101B-9397-08002B2CF9AE}" pid="4" name="VLM:Dokument.Fachdaten.Anrede/Grussformel Organisation.BFE_FC_InfoProzessBFE">
    <vt:lpwstr>﻿</vt:lpwstr>
  </property>
  <property fmtid="{D5CDD505-2E9C-101B-9397-08002B2CF9AE}" pid="5" name="VLM:Dokument.Fachdaten.Anrede/Grussformel Person.BFE_TS_DokumentartHeader">
    <vt:lpwstr>﻿</vt:lpwstr>
  </property>
  <property fmtid="{D5CDD505-2E9C-101B-9397-08002B2CF9AE}" pid="6" name="VLM:Dokument.Fachdaten.Anrede/Grussformel Person.BFE_BP_FederführendeOrganisationseinheitMBV">
    <vt:lpwstr>﻿</vt:lpwstr>
  </property>
  <property fmtid="{D5CDD505-2E9C-101B-9397-08002B2CF9AE}" pid="7" name="VLM:Dokument.Fachdaten.Anrede/Grussformel Person.BFE_BP_EingangsdatumÄK">
    <vt:lpwstr>﻿</vt:lpwstr>
  </property>
  <property fmtid="{D5CDD505-2E9C-101B-9397-08002B2CF9AE}" pid="8" name="VLM:Dokument.Fachdaten.Anrede/Grussformel Person.BFE_WK_ZustaendigerMitarbeiter">
    <vt:lpwstr>﻿</vt:lpwstr>
  </property>
  <property fmtid="{D5CDD505-2E9C-101B-9397-08002B2CF9AE}" pid="9" name="VLM:Dokument.Fachdaten.Anrede/Grussformel Organisation.BFE_TS_DokumentartHeader">
    <vt:lpwstr>﻿</vt:lpwstr>
  </property>
  <property fmtid="{D5CDD505-2E9C-101B-9397-08002B2CF9AE}" pid="10" name="VLM:Dokument.Fachdaten.Anrede/Grussformel Organisation.BFE_BP_FederführendeOrganisationseinheitMBV">
    <vt:lpwstr>﻿</vt:lpwstr>
  </property>
  <property fmtid="{D5CDD505-2E9C-101B-9397-08002B2CF9AE}" pid="11" name="VLM:Dokument.Fachdaten.Anrede/Grussformel Organisation.BFE_BP_EingangsdatumÄK">
    <vt:lpwstr>﻿</vt:lpwstr>
  </property>
  <property fmtid="{D5CDD505-2E9C-101B-9397-08002B2CF9AE}" pid="12" name="VLM:Dokument.Fachdaten.Anrede/Grussformel Organisation.BFE_WK_ZustaendigerMitarbeiter">
    <vt:lpwstr>﻿</vt:lpwstr>
  </property>
  <property fmtid="{D5CDD505-2E9C-101B-9397-08002B2CF9AE}" pid="13" name="MSIP_Label_aa112399-b73b-40c1-8af2-919b124b9d91_Enabled">
    <vt:lpwstr>true</vt:lpwstr>
  </property>
  <property fmtid="{D5CDD505-2E9C-101B-9397-08002B2CF9AE}" pid="14" name="MSIP_Label_aa112399-b73b-40c1-8af2-919b124b9d91_SetDate">
    <vt:lpwstr>2024-12-03T13:12:01Z</vt:lpwstr>
  </property>
  <property fmtid="{D5CDD505-2E9C-101B-9397-08002B2CF9AE}" pid="15" name="MSIP_Label_aa112399-b73b-40c1-8af2-919b124b9d91_Method">
    <vt:lpwstr>Privileged</vt:lpwstr>
  </property>
  <property fmtid="{D5CDD505-2E9C-101B-9397-08002B2CF9AE}" pid="16" name="MSIP_Label_aa112399-b73b-40c1-8af2-919b124b9d91_Name">
    <vt:lpwstr>L2</vt:lpwstr>
  </property>
  <property fmtid="{D5CDD505-2E9C-101B-9397-08002B2CF9AE}" pid="17" name="MSIP_Label_aa112399-b73b-40c1-8af2-919b124b9d91_SiteId">
    <vt:lpwstr>6ae27add-8276-4a38-88c1-3a9c1f973767</vt:lpwstr>
  </property>
  <property fmtid="{D5CDD505-2E9C-101B-9397-08002B2CF9AE}" pid="18" name="MSIP_Label_aa112399-b73b-40c1-8af2-919b124b9d91_ActionId">
    <vt:lpwstr>8435c0eb-c123-4a43-ae7b-08b50e89ac69</vt:lpwstr>
  </property>
  <property fmtid="{D5CDD505-2E9C-101B-9397-08002B2CF9AE}" pid="19" name="MSIP_Label_aa112399-b73b-40c1-8af2-919b124b9d91_ContentBits">
    <vt:lpwstr>0</vt:lpwstr>
  </property>
  <property fmtid="{D5CDD505-2E9C-101B-9397-08002B2CF9AE}" pid="20" name="VLM:Dokument.Fachdaten.Anrede/Grussformel Person.BFE_HR_LOdaten">
    <vt:lpwstr>﻿</vt:lpwstr>
  </property>
  <property fmtid="{D5CDD505-2E9C-101B-9397-08002B2CF9AE}" pid="21" name="VLM:Dokument.Fachdaten.Anrede/Grussformel Organisation.BFE_HR_LOdaten">
    <vt:lpwstr>﻿</vt:lpwstr>
  </property>
  <property fmtid="{D5CDD505-2E9C-101B-9397-08002B2CF9AE}" pid="22" name="VLM:Dokument.Fachdaten.Anrede/Grussformel Person.BFE_HRIT_GewünschterTermin">
    <vt:lpwstr>﻿</vt:lpwstr>
  </property>
  <property fmtid="{D5CDD505-2E9C-101B-9397-08002B2CF9AE}" pid="23" name="VLM:Dokument.Fachdaten.Anrede/Grussformel Person.BFE_HRIT_HyprideSitzung">
    <vt:lpwstr>﻿</vt:lpwstr>
  </property>
  <property fmtid="{D5CDD505-2E9C-101B-9397-08002B2CF9AE}" pid="24" name="VLM:Dokument.Fachdaten.Anrede/Grussformel Person.BFE_HRIT_Gruppentypkat">
    <vt:lpwstr>﻿</vt:lpwstr>
  </property>
  <property fmtid="{D5CDD505-2E9C-101B-9397-08002B2CF9AE}" pid="25" name="VLM:Dokument.Fachdaten.Anrede/Grussformel Person.BFE_HRIT_ArtderAnwendungkat">
    <vt:lpwstr>﻿</vt:lpwstr>
  </property>
  <property fmtid="{D5CDD505-2E9C-101B-9397-08002B2CF9AE}" pid="26" name="VLM:Dokument.Fachdaten.Anrede/Grussformel Person.BFE_HRIT_Sitzungsorganisator">
    <vt:lpwstr>﻿</vt:lpwstr>
  </property>
  <property fmtid="{D5CDD505-2E9C-101B-9397-08002B2CF9AE}" pid="27" name="VLM:Dokument.Fachdaten.Anrede/Grussformel Person.BFE_HRIT_Zeitvon">
    <vt:lpwstr>﻿</vt:lpwstr>
  </property>
  <property fmtid="{D5CDD505-2E9C-101B-9397-08002B2CF9AE}" pid="28" name="VLM:Dokument.Fachdaten.Anrede/Grussformel Person.BFE_HRIT_Zeitbis">
    <vt:lpwstr>﻿</vt:lpwstr>
  </property>
  <property fmtid="{D5CDD505-2E9C-101B-9397-08002B2CF9AE}" pid="29" name="VLM:Dokument.Fachdaten.Anrede/Grussformel Person.BFE_HRIT_Bemerkungen">
    <vt:lpwstr>﻿</vt:lpwstr>
  </property>
  <property fmtid="{D5CDD505-2E9C-101B-9397-08002B2CF9AE}" pid="30" name="VLM:Dokument.Fachdaten.Anrede/Grussformel Person.BFE_HRIT_Teilnehmer">
    <vt:lpwstr>﻿</vt:lpwstr>
  </property>
  <property fmtid="{D5CDD505-2E9C-101B-9397-08002B2CF9AE}" pid="31" name="VLM:Dokument.Fachdaten.Anrede/Grussformel Person.BFE_HRIT_AllgemeinerITAuftrag">
    <vt:lpwstr>﻿</vt:lpwstr>
  </property>
  <property fmtid="{D5CDD505-2E9C-101B-9397-08002B2CF9AE}" pid="32" name="VLM:Dokument.Fachdaten.Anrede/Grussformel Person.BFE_HRIT_AntragZusatzhardware">
    <vt:lpwstr>﻿</vt:lpwstr>
  </property>
  <property fmtid="{D5CDD505-2E9C-101B-9397-08002B2CF9AE}" pid="33" name="VLM:Dokument.Fachdaten.Anrede/Grussformel Person.BFE_HRIT_TiteldesMeetings">
    <vt:lpwstr>﻿</vt:lpwstr>
  </property>
  <property fmtid="{D5CDD505-2E9C-101B-9397-08002B2CF9AE}" pid="34" name="VLM:Dokument.Fachdaten.Anrede/Grussformel Person.BFE_HRIT_wennJaBüronummer">
    <vt:lpwstr>﻿</vt:lpwstr>
  </property>
  <property fmtid="{D5CDD505-2E9C-101B-9397-08002B2CF9AE}" pid="35" name="VLM:Dokument.Fachdaten.Anrede/Grussformel Organisation.BFE_HRIT_GewünschterTermin">
    <vt:lpwstr>﻿</vt:lpwstr>
  </property>
  <property fmtid="{D5CDD505-2E9C-101B-9397-08002B2CF9AE}" pid="36" name="VLM:Dokument.Fachdaten.Anrede/Grussformel Organisation.BFE_HRIT_HyprideSitzung">
    <vt:lpwstr>﻿</vt:lpwstr>
  </property>
  <property fmtid="{D5CDD505-2E9C-101B-9397-08002B2CF9AE}" pid="37" name="VLM:Dokument.Fachdaten.Anrede/Grussformel Organisation.BFE_HRIT_Gruppentypkat">
    <vt:lpwstr>﻿</vt:lpwstr>
  </property>
  <property fmtid="{D5CDD505-2E9C-101B-9397-08002B2CF9AE}" pid="38" name="VLM:Dokument.Fachdaten.Anrede/Grussformel Organisation.BFE_HRIT_ArtderAnwendungkat">
    <vt:lpwstr>﻿</vt:lpwstr>
  </property>
  <property fmtid="{D5CDD505-2E9C-101B-9397-08002B2CF9AE}" pid="39" name="VLM:Dokument.Fachdaten.Anrede/Grussformel Organisation.BFE_HRIT_Sitzungsorganisator">
    <vt:lpwstr>﻿</vt:lpwstr>
  </property>
  <property fmtid="{D5CDD505-2E9C-101B-9397-08002B2CF9AE}" pid="40" name="VLM:Dokument.Fachdaten.Anrede/Grussformel Organisation.BFE_HRIT_Zeitvon">
    <vt:lpwstr>﻿</vt:lpwstr>
  </property>
  <property fmtid="{D5CDD505-2E9C-101B-9397-08002B2CF9AE}" pid="41" name="VLM:Dokument.Fachdaten.Anrede/Grussformel Organisation.BFE_HRIT_Zeitbis">
    <vt:lpwstr>﻿</vt:lpwstr>
  </property>
  <property fmtid="{D5CDD505-2E9C-101B-9397-08002B2CF9AE}" pid="42" name="VLM:Dokument.Fachdaten.Anrede/Grussformel Organisation.BFE_HRIT_Bemerkungen">
    <vt:lpwstr>﻿</vt:lpwstr>
  </property>
  <property fmtid="{D5CDD505-2E9C-101B-9397-08002B2CF9AE}" pid="43" name="VLM:Dokument.Fachdaten.Anrede/Grussformel Organisation.BFE_HRIT_Teilnehmer">
    <vt:lpwstr>﻿</vt:lpwstr>
  </property>
  <property fmtid="{D5CDD505-2E9C-101B-9397-08002B2CF9AE}" pid="44" name="VLM:Dokument.Fachdaten.Anrede/Grussformel Organisation.BFE_HRIT_AllgemeinerITAuftrag">
    <vt:lpwstr>﻿</vt:lpwstr>
  </property>
  <property fmtid="{D5CDD505-2E9C-101B-9397-08002B2CF9AE}" pid="45" name="VLM:Dokument.Fachdaten.Anrede/Grussformel Organisation.BFE_HRIT_AntragZusatzhardware">
    <vt:lpwstr>﻿</vt:lpwstr>
  </property>
  <property fmtid="{D5CDD505-2E9C-101B-9397-08002B2CF9AE}" pid="46" name="VLM:Dokument.Fachdaten.Anrede/Grussformel Organisation.BFE_HRIT_TiteldesMeetings">
    <vt:lpwstr>﻿</vt:lpwstr>
  </property>
  <property fmtid="{D5CDD505-2E9C-101B-9397-08002B2CF9AE}" pid="47" name="VLM:Dokument.Fachdaten.Anrede/Grussformel Organisation.BFE_HRIT_wennJaBüronummer">
    <vt:lpwstr>﻿</vt:lpwstr>
  </property>
</Properties>
</file>