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6DA" w14:textId="1B9D7670" w:rsidR="003D3E44" w:rsidRPr="004E7918" w:rsidRDefault="003D3E44" w:rsidP="00E57518">
      <w:pPr>
        <w:pStyle w:val="Untertitel"/>
        <w:spacing w:before="1200"/>
      </w:pPr>
      <w:r w:rsidRPr="004E7918">
        <w:t xml:space="preserve">Formularversion </w:t>
      </w:r>
      <w:r w:rsidRPr="006E730D">
        <w:t xml:space="preserve">vom </w:t>
      </w:r>
      <w:r w:rsidR="005C263D" w:rsidRPr="006E730D">
        <w:t>April</w:t>
      </w:r>
      <w:r w:rsidR="00ED6013" w:rsidRPr="006E730D">
        <w:t xml:space="preserve"> </w:t>
      </w:r>
      <w:r w:rsidR="00E57518" w:rsidRPr="006E730D">
        <w:t>2025</w:t>
      </w:r>
    </w:p>
    <w:p w14:paraId="6FB458BF" w14:textId="4B0AC03B" w:rsidR="00C4060F" w:rsidRPr="004E7918" w:rsidRDefault="003D3E44" w:rsidP="00271584">
      <w:pPr>
        <w:pStyle w:val="Titel"/>
      </w:pPr>
      <w:r w:rsidRPr="004E7918">
        <w:t>Subventionsantrag</w:t>
      </w:r>
      <w:r w:rsidR="001473F4" w:rsidRPr="004E7918">
        <w:t xml:space="preserve"> Bildungsprojekt</w:t>
      </w:r>
      <w:r w:rsidR="00621354" w:rsidRPr="004E7918">
        <w:t xml:space="preserve"> im Energiebereich</w:t>
      </w:r>
    </w:p>
    <w:p w14:paraId="74BD902B" w14:textId="5A0CD06F" w:rsidR="00C4060F" w:rsidRPr="004E7918" w:rsidRDefault="003D3E44" w:rsidP="003D3E44">
      <w:pPr>
        <w:pStyle w:val="berschrift1nummeriert"/>
      </w:pPr>
      <w:r w:rsidRPr="004E7918">
        <w:t>Eckwerte zum Projekt</w:t>
      </w:r>
    </w:p>
    <w:tbl>
      <w:tblPr>
        <w:tblStyle w:val="Tabellenraster"/>
        <w:tblW w:w="9639" w:type="dxa"/>
        <w:tblLook w:val="04A0" w:firstRow="1" w:lastRow="0" w:firstColumn="1" w:lastColumn="0" w:noHBand="0" w:noVBand="1"/>
      </w:tblPr>
      <w:tblGrid>
        <w:gridCol w:w="2835"/>
        <w:gridCol w:w="3433"/>
        <w:gridCol w:w="3371"/>
      </w:tblGrid>
      <w:tr w:rsidR="003D3E44" w:rsidRPr="004E7918" w14:paraId="3AFE0523" w14:textId="77777777" w:rsidTr="00E57518">
        <w:tc>
          <w:tcPr>
            <w:tcW w:w="2835" w:type="dxa"/>
            <w:tcBorders>
              <w:left w:val="nil"/>
              <w:right w:val="nil"/>
            </w:tcBorders>
            <w:vAlign w:val="center"/>
          </w:tcPr>
          <w:p w14:paraId="15D33AF7" w14:textId="77777777" w:rsidR="003D3E44" w:rsidRPr="004E7918" w:rsidRDefault="003D3E44" w:rsidP="00E21B61">
            <w:pPr>
              <w:rPr>
                <w:b/>
                <w:bCs/>
              </w:rPr>
            </w:pPr>
            <w:r w:rsidRPr="004E7918">
              <w:rPr>
                <w:b/>
                <w:bCs/>
              </w:rPr>
              <w:t>Projekttitel</w:t>
            </w:r>
          </w:p>
        </w:tc>
        <w:tc>
          <w:tcPr>
            <w:tcW w:w="6804" w:type="dxa"/>
            <w:gridSpan w:val="2"/>
            <w:tcBorders>
              <w:left w:val="nil"/>
              <w:right w:val="nil"/>
            </w:tcBorders>
          </w:tcPr>
          <w:p w14:paraId="6389DD5C" w14:textId="6EAD9184" w:rsidR="003D3E44" w:rsidRPr="004E7918" w:rsidRDefault="003D3E44" w:rsidP="00E21B61">
            <w:pPr>
              <w:rPr>
                <w:b/>
                <w:bCs/>
                <w:i/>
                <w:iCs/>
              </w:rPr>
            </w:pPr>
            <w:r w:rsidRPr="004E7918">
              <w:rPr>
                <w:b/>
                <w:bCs/>
                <w:i/>
                <w:iCs/>
                <w:color w:val="12385F" w:themeColor="accent1"/>
              </w:rPr>
              <w:t>Kurzer prägnanter Projekttitel</w:t>
            </w:r>
          </w:p>
        </w:tc>
      </w:tr>
      <w:tr w:rsidR="003D3E44" w:rsidRPr="004E7918" w14:paraId="7119A7F8" w14:textId="77777777" w:rsidTr="00E57518">
        <w:tc>
          <w:tcPr>
            <w:tcW w:w="2835" w:type="dxa"/>
            <w:tcBorders>
              <w:left w:val="nil"/>
              <w:right w:val="nil"/>
            </w:tcBorders>
            <w:vAlign w:val="center"/>
          </w:tcPr>
          <w:p w14:paraId="3E17ED13" w14:textId="77777777" w:rsidR="003D3E44" w:rsidRPr="004E7918" w:rsidRDefault="003D3E44" w:rsidP="00E21B61">
            <w:pPr>
              <w:rPr>
                <w:b/>
                <w:bCs/>
              </w:rPr>
            </w:pPr>
            <w:r w:rsidRPr="004E7918">
              <w:rPr>
                <w:b/>
                <w:bCs/>
              </w:rPr>
              <w:t>Angebot</w:t>
            </w:r>
          </w:p>
        </w:tc>
        <w:tc>
          <w:tcPr>
            <w:tcW w:w="6804" w:type="dxa"/>
            <w:gridSpan w:val="2"/>
            <w:tcBorders>
              <w:left w:val="nil"/>
              <w:right w:val="nil"/>
            </w:tcBorders>
          </w:tcPr>
          <w:p w14:paraId="36EED82E" w14:textId="6663A56A" w:rsidR="003D3E44" w:rsidRPr="004E7918" w:rsidRDefault="00000000" w:rsidP="00E21B61">
            <w:pPr>
              <w:pStyle w:val="Formulartext"/>
              <w:spacing w:line="240" w:lineRule="atLeast"/>
              <w:rPr>
                <w:rFonts w:asciiTheme="minorHAnsi" w:hAnsiTheme="minorHAnsi" w:cstheme="minorHAnsi"/>
                <w:color w:val="auto"/>
                <w:sz w:val="20"/>
                <w:szCs w:val="20"/>
                <w:lang w:eastAsia="de-CH"/>
              </w:rPr>
            </w:pPr>
            <w:sdt>
              <w:sdtPr>
                <w:rPr>
                  <w:rFonts w:asciiTheme="minorHAnsi" w:hAnsiTheme="minorHAnsi" w:cstheme="minorHAnsi"/>
                  <w:color w:val="auto"/>
                  <w:sz w:val="20"/>
                  <w:szCs w:val="20"/>
                  <w:lang w:eastAsia="de-CH"/>
                </w:rPr>
                <w:id w:val="-612746822"/>
                <w14:checkbox>
                  <w14:checked w14:val="0"/>
                  <w14:checkedState w14:val="2612" w14:font="MS Gothic"/>
                  <w14:uncheckedState w14:val="2610" w14:font="MS Gothic"/>
                </w14:checkbox>
              </w:sdtPr>
              <w:sdtContent>
                <w:r w:rsidR="003D3E44" w:rsidRPr="004E7918">
                  <w:rPr>
                    <w:rFonts w:ascii="MS Gothic" w:eastAsia="MS Gothic" w:hAnsi="MS Gothic" w:cstheme="minorHAnsi" w:hint="eastAsia"/>
                    <w:color w:val="auto"/>
                    <w:sz w:val="20"/>
                    <w:szCs w:val="20"/>
                    <w:lang w:eastAsia="de-CH"/>
                  </w:rPr>
                  <w:t>☐</w:t>
                </w:r>
              </w:sdtContent>
            </w:sdt>
            <w:r w:rsidR="003D3E44" w:rsidRPr="004E7918">
              <w:rPr>
                <w:rFonts w:asciiTheme="minorHAnsi" w:hAnsiTheme="minorHAnsi" w:cstheme="minorHAnsi"/>
                <w:color w:val="auto"/>
                <w:sz w:val="20"/>
                <w:szCs w:val="20"/>
                <w:lang w:eastAsia="de-CH"/>
              </w:rPr>
              <w:t xml:space="preserve"> Kurs</w:t>
            </w:r>
            <w:r w:rsidR="006A6335" w:rsidRPr="004E7918">
              <w:rPr>
                <w:rFonts w:asciiTheme="minorHAnsi" w:hAnsiTheme="minorHAnsi" w:cstheme="minorHAnsi"/>
                <w:color w:val="auto"/>
                <w:sz w:val="20"/>
                <w:szCs w:val="20"/>
                <w:lang w:eastAsia="de-CH"/>
              </w:rPr>
              <w:t xml:space="preserve"> (</w:t>
            </w:r>
            <w:r w:rsidR="00BD6E60" w:rsidRPr="004E7918">
              <w:rPr>
                <w:rFonts w:asciiTheme="minorHAnsi" w:hAnsiTheme="minorHAnsi" w:cstheme="minorHAnsi"/>
                <w:color w:val="auto"/>
                <w:sz w:val="20"/>
                <w:szCs w:val="20"/>
                <w:lang w:eastAsia="de-CH"/>
              </w:rPr>
              <w:t xml:space="preserve">Dauer </w:t>
            </w:r>
            <w:r w:rsidR="006A6335" w:rsidRPr="004E7918">
              <w:rPr>
                <w:rFonts w:asciiTheme="minorHAnsi" w:hAnsiTheme="minorHAnsi" w:cstheme="minorHAnsi"/>
                <w:color w:val="auto"/>
                <w:sz w:val="20"/>
                <w:szCs w:val="20"/>
                <w:lang w:eastAsia="de-CH"/>
              </w:rPr>
              <w:t>&lt;10 Tage)</w:t>
            </w:r>
          </w:p>
          <w:p w14:paraId="03E8343B" w14:textId="77777777" w:rsidR="003D3E44" w:rsidRPr="004E7918" w:rsidRDefault="00000000" w:rsidP="00E21B61">
            <w:pPr>
              <w:pStyle w:val="Formulartext"/>
              <w:spacing w:line="240" w:lineRule="atLeast"/>
              <w:rPr>
                <w:rFonts w:asciiTheme="minorHAnsi" w:hAnsiTheme="minorHAnsi" w:cstheme="minorHAnsi"/>
                <w:color w:val="auto"/>
                <w:sz w:val="20"/>
                <w:szCs w:val="20"/>
                <w:lang w:eastAsia="de-CH"/>
              </w:rPr>
            </w:pPr>
            <w:sdt>
              <w:sdtPr>
                <w:rPr>
                  <w:rFonts w:asciiTheme="minorHAnsi" w:hAnsiTheme="minorHAnsi" w:cstheme="minorHAnsi"/>
                  <w:color w:val="auto"/>
                  <w:sz w:val="20"/>
                  <w:szCs w:val="20"/>
                  <w:lang w:eastAsia="de-CH"/>
                </w:rPr>
                <w:id w:val="90525732"/>
                <w14:checkbox>
                  <w14:checked w14:val="0"/>
                  <w14:checkedState w14:val="2612" w14:font="MS Gothic"/>
                  <w14:uncheckedState w14:val="2610" w14:font="MS Gothic"/>
                </w14:checkbox>
              </w:sdtPr>
              <w:sdtContent>
                <w:r w:rsidR="003D3E44" w:rsidRPr="004E7918">
                  <w:rPr>
                    <w:rFonts w:ascii="MS Gothic" w:eastAsia="MS Gothic" w:hAnsi="MS Gothic" w:cstheme="minorHAnsi" w:hint="eastAsia"/>
                    <w:color w:val="auto"/>
                    <w:sz w:val="20"/>
                    <w:szCs w:val="20"/>
                    <w:lang w:eastAsia="de-CH"/>
                  </w:rPr>
                  <w:t>☐</w:t>
                </w:r>
              </w:sdtContent>
            </w:sdt>
            <w:r w:rsidR="003D3E44" w:rsidRPr="004E7918">
              <w:rPr>
                <w:rFonts w:asciiTheme="minorHAnsi" w:hAnsiTheme="minorHAnsi" w:cstheme="minorHAnsi"/>
                <w:color w:val="auto"/>
                <w:sz w:val="20"/>
                <w:szCs w:val="20"/>
                <w:lang w:eastAsia="de-CH"/>
              </w:rPr>
              <w:t xml:space="preserve"> Lehrgang (Dauer ≥10 Tage)</w:t>
            </w:r>
          </w:p>
          <w:p w14:paraId="7E2874E6" w14:textId="229326E5" w:rsidR="003D3E44" w:rsidRPr="004E7918" w:rsidRDefault="00000000" w:rsidP="00E21B61">
            <w:pPr>
              <w:pStyle w:val="Formulartext"/>
              <w:spacing w:line="240" w:lineRule="atLeast"/>
              <w:rPr>
                <w:rFonts w:asciiTheme="minorHAnsi" w:hAnsiTheme="minorHAnsi" w:cstheme="minorHAnsi"/>
                <w:color w:val="auto"/>
                <w:sz w:val="20"/>
                <w:szCs w:val="20"/>
                <w:lang w:eastAsia="de-CH"/>
              </w:rPr>
            </w:pPr>
            <w:sdt>
              <w:sdtPr>
                <w:rPr>
                  <w:rFonts w:asciiTheme="minorHAnsi" w:hAnsiTheme="minorHAnsi" w:cstheme="minorHAnsi"/>
                  <w:color w:val="auto"/>
                  <w:sz w:val="20"/>
                  <w:szCs w:val="20"/>
                  <w:lang w:eastAsia="de-CH"/>
                </w:rPr>
                <w:id w:val="-1183578547"/>
                <w14:checkbox>
                  <w14:checked w14:val="0"/>
                  <w14:checkedState w14:val="2612" w14:font="MS Gothic"/>
                  <w14:uncheckedState w14:val="2610" w14:font="MS Gothic"/>
                </w14:checkbox>
              </w:sdtPr>
              <w:sdtContent>
                <w:r w:rsidR="003D3E44" w:rsidRPr="004E7918">
                  <w:rPr>
                    <w:rFonts w:ascii="Segoe UI Symbol" w:hAnsi="Segoe UI Symbol" w:cs="Segoe UI Symbol"/>
                    <w:color w:val="auto"/>
                    <w:sz w:val="20"/>
                    <w:szCs w:val="20"/>
                    <w:lang w:eastAsia="de-CH"/>
                  </w:rPr>
                  <w:t>☐</w:t>
                </w:r>
              </w:sdtContent>
            </w:sdt>
            <w:r w:rsidR="003D3E44" w:rsidRPr="004E7918">
              <w:rPr>
                <w:rFonts w:asciiTheme="minorHAnsi" w:hAnsiTheme="minorHAnsi" w:cstheme="minorHAnsi"/>
                <w:color w:val="auto"/>
                <w:sz w:val="20"/>
                <w:szCs w:val="20"/>
                <w:lang w:eastAsia="de-CH"/>
              </w:rPr>
              <w:t xml:space="preserve"> </w:t>
            </w:r>
            <w:r w:rsidR="006B001D">
              <w:rPr>
                <w:rFonts w:asciiTheme="minorHAnsi" w:hAnsiTheme="minorHAnsi" w:cstheme="minorHAnsi"/>
                <w:color w:val="auto"/>
                <w:sz w:val="20"/>
                <w:szCs w:val="20"/>
                <w:lang w:eastAsia="de-CH"/>
              </w:rPr>
              <w:t>A</w:t>
            </w:r>
            <w:r w:rsidR="006B001D" w:rsidRPr="004E7918">
              <w:rPr>
                <w:rFonts w:asciiTheme="minorHAnsi" w:hAnsiTheme="minorHAnsi" w:cstheme="minorHAnsi"/>
                <w:color w:val="auto"/>
                <w:sz w:val="20"/>
                <w:szCs w:val="20"/>
                <w:lang w:eastAsia="de-CH"/>
              </w:rPr>
              <w:t xml:space="preserve">nderes </w:t>
            </w:r>
            <w:r w:rsidR="003D3E44" w:rsidRPr="004E7918">
              <w:rPr>
                <w:rFonts w:asciiTheme="minorHAnsi" w:hAnsiTheme="minorHAnsi" w:cstheme="minorHAnsi"/>
                <w:color w:val="auto"/>
                <w:sz w:val="20"/>
                <w:szCs w:val="20"/>
                <w:lang w:eastAsia="de-CH"/>
              </w:rPr>
              <w:t>Bildungsprojekt</w:t>
            </w:r>
          </w:p>
        </w:tc>
      </w:tr>
      <w:tr w:rsidR="003D3E44" w:rsidRPr="004E7918" w14:paraId="7A6FBFE8" w14:textId="77777777" w:rsidTr="00E57518">
        <w:tc>
          <w:tcPr>
            <w:tcW w:w="2835" w:type="dxa"/>
            <w:vMerge w:val="restart"/>
            <w:tcBorders>
              <w:left w:val="nil"/>
              <w:right w:val="nil"/>
            </w:tcBorders>
            <w:vAlign w:val="center"/>
          </w:tcPr>
          <w:p w14:paraId="004DBE39" w14:textId="77777777" w:rsidR="003D3E44" w:rsidRPr="004E7918" w:rsidRDefault="003D3E44" w:rsidP="00E21B61">
            <w:pPr>
              <w:rPr>
                <w:b/>
                <w:bCs/>
              </w:rPr>
            </w:pPr>
            <w:r w:rsidRPr="004E7918">
              <w:rPr>
                <w:b/>
                <w:bCs/>
              </w:rPr>
              <w:t>Subventionsantrag</w:t>
            </w:r>
          </w:p>
        </w:tc>
        <w:tc>
          <w:tcPr>
            <w:tcW w:w="3433" w:type="dxa"/>
            <w:tcBorders>
              <w:left w:val="nil"/>
              <w:right w:val="nil"/>
            </w:tcBorders>
            <w:shd w:val="clear" w:color="auto" w:fill="E0EEF8" w:themeFill="accent2" w:themeFillTint="33"/>
          </w:tcPr>
          <w:p w14:paraId="41873E30" w14:textId="77777777" w:rsidR="003D3E44" w:rsidRPr="004E7918" w:rsidRDefault="003D3E44" w:rsidP="00E21B61">
            <w:r w:rsidRPr="004E7918">
              <w:t>Gesamtkosten Projekt</w:t>
            </w:r>
          </w:p>
        </w:tc>
        <w:tc>
          <w:tcPr>
            <w:tcW w:w="3371" w:type="dxa"/>
            <w:tcBorders>
              <w:left w:val="nil"/>
              <w:right w:val="nil"/>
            </w:tcBorders>
          </w:tcPr>
          <w:p w14:paraId="7C699B17" w14:textId="77777777" w:rsidR="003D3E44" w:rsidRPr="004E7918" w:rsidRDefault="003D3E44" w:rsidP="00E21B61">
            <w:r w:rsidRPr="004E7918">
              <w:t xml:space="preserve">CHF </w:t>
            </w:r>
          </w:p>
        </w:tc>
      </w:tr>
      <w:tr w:rsidR="003D3E44" w:rsidRPr="004E7918" w14:paraId="4D92156B" w14:textId="77777777" w:rsidTr="00E57518">
        <w:tc>
          <w:tcPr>
            <w:tcW w:w="2835" w:type="dxa"/>
            <w:vMerge/>
            <w:tcBorders>
              <w:left w:val="nil"/>
              <w:right w:val="nil"/>
            </w:tcBorders>
            <w:vAlign w:val="center"/>
          </w:tcPr>
          <w:p w14:paraId="2C221F8B"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3420DF81" w14:textId="77777777" w:rsidR="003D3E44" w:rsidRPr="004E7918" w:rsidRDefault="003D3E44" w:rsidP="00E21B61">
            <w:r w:rsidRPr="004E7918">
              <w:t>Beantragter Förderbeitrag</w:t>
            </w:r>
          </w:p>
        </w:tc>
        <w:tc>
          <w:tcPr>
            <w:tcW w:w="3371" w:type="dxa"/>
            <w:tcBorders>
              <w:left w:val="nil"/>
              <w:right w:val="nil"/>
            </w:tcBorders>
          </w:tcPr>
          <w:p w14:paraId="6C2B20B1" w14:textId="77777777" w:rsidR="003D3E44" w:rsidRPr="004E7918" w:rsidRDefault="003D3E44" w:rsidP="00E21B61">
            <w:r w:rsidRPr="004E7918">
              <w:t xml:space="preserve">CHF </w:t>
            </w:r>
          </w:p>
        </w:tc>
      </w:tr>
      <w:tr w:rsidR="003D3E44" w:rsidRPr="004E7918" w14:paraId="06D5E4D5" w14:textId="77777777" w:rsidTr="00E57518">
        <w:tc>
          <w:tcPr>
            <w:tcW w:w="2835" w:type="dxa"/>
            <w:vMerge/>
            <w:tcBorders>
              <w:left w:val="nil"/>
              <w:right w:val="nil"/>
            </w:tcBorders>
            <w:vAlign w:val="center"/>
          </w:tcPr>
          <w:p w14:paraId="784C9218"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2C8D95F6" w14:textId="77777777" w:rsidR="003D3E44" w:rsidRPr="004E7918" w:rsidRDefault="003D3E44" w:rsidP="00E21B61">
            <w:r w:rsidRPr="004E7918">
              <w:t>Anteil Subvention an Gesamtkosten</w:t>
            </w:r>
          </w:p>
        </w:tc>
        <w:tc>
          <w:tcPr>
            <w:tcW w:w="3371" w:type="dxa"/>
            <w:tcBorders>
              <w:left w:val="nil"/>
              <w:right w:val="nil"/>
            </w:tcBorders>
          </w:tcPr>
          <w:p w14:paraId="4EBEBFEE" w14:textId="77777777" w:rsidR="003D3E44" w:rsidRPr="004E7918" w:rsidRDefault="003D3E44" w:rsidP="00E21B61">
            <w:r w:rsidRPr="004E7918">
              <w:t>%</w:t>
            </w:r>
          </w:p>
        </w:tc>
      </w:tr>
      <w:tr w:rsidR="003D3E44" w:rsidRPr="004E7918" w14:paraId="68AF9169" w14:textId="77777777" w:rsidTr="00E57518">
        <w:tc>
          <w:tcPr>
            <w:tcW w:w="2835" w:type="dxa"/>
            <w:tcBorders>
              <w:left w:val="nil"/>
              <w:right w:val="nil"/>
            </w:tcBorders>
            <w:vAlign w:val="center"/>
          </w:tcPr>
          <w:p w14:paraId="56B86AE9" w14:textId="77777777" w:rsidR="003D3E44" w:rsidRPr="004E7918" w:rsidRDefault="003D3E44" w:rsidP="00E21B61">
            <w:pPr>
              <w:rPr>
                <w:b/>
                <w:bCs/>
              </w:rPr>
            </w:pPr>
            <w:r w:rsidRPr="004E7918">
              <w:rPr>
                <w:b/>
                <w:bCs/>
              </w:rPr>
              <w:t>Datum des Gesuchs</w:t>
            </w:r>
          </w:p>
        </w:tc>
        <w:tc>
          <w:tcPr>
            <w:tcW w:w="6804" w:type="dxa"/>
            <w:gridSpan w:val="2"/>
            <w:tcBorders>
              <w:left w:val="nil"/>
              <w:right w:val="nil"/>
            </w:tcBorders>
          </w:tcPr>
          <w:p w14:paraId="7BEA5AF0" w14:textId="77777777" w:rsidR="003D3E44" w:rsidRPr="004E7918" w:rsidRDefault="003D3E44" w:rsidP="00E21B61">
            <w:r w:rsidRPr="004E7918">
              <w:t>DD.MM.YYYY</w:t>
            </w:r>
          </w:p>
        </w:tc>
      </w:tr>
      <w:tr w:rsidR="003D3E44" w:rsidRPr="004E7918" w14:paraId="3DA3EF77" w14:textId="77777777" w:rsidTr="00E57518">
        <w:tc>
          <w:tcPr>
            <w:tcW w:w="2835" w:type="dxa"/>
            <w:vMerge w:val="restart"/>
            <w:tcBorders>
              <w:left w:val="nil"/>
              <w:right w:val="nil"/>
            </w:tcBorders>
            <w:vAlign w:val="center"/>
          </w:tcPr>
          <w:p w14:paraId="326A5C76" w14:textId="77777777" w:rsidR="003D3E44" w:rsidRPr="004E7918" w:rsidRDefault="003D3E44" w:rsidP="00E21B61">
            <w:pPr>
              <w:rPr>
                <w:b/>
                <w:bCs/>
              </w:rPr>
            </w:pPr>
            <w:r w:rsidRPr="004E7918">
              <w:rPr>
                <w:b/>
                <w:bCs/>
              </w:rPr>
              <w:t>Projektdauer</w:t>
            </w:r>
          </w:p>
        </w:tc>
        <w:tc>
          <w:tcPr>
            <w:tcW w:w="3433" w:type="dxa"/>
            <w:tcBorders>
              <w:left w:val="nil"/>
              <w:right w:val="nil"/>
            </w:tcBorders>
            <w:shd w:val="clear" w:color="auto" w:fill="E0EEF8" w:themeFill="accent2" w:themeFillTint="33"/>
          </w:tcPr>
          <w:p w14:paraId="3569E340" w14:textId="77777777" w:rsidR="003D3E44" w:rsidRPr="004E7918" w:rsidRDefault="003D3E44" w:rsidP="00E21B61">
            <w:r w:rsidRPr="004E7918">
              <w:t>Beginn</w:t>
            </w:r>
          </w:p>
        </w:tc>
        <w:tc>
          <w:tcPr>
            <w:tcW w:w="3371" w:type="dxa"/>
            <w:tcBorders>
              <w:left w:val="nil"/>
              <w:right w:val="nil"/>
            </w:tcBorders>
          </w:tcPr>
          <w:p w14:paraId="3A3FD38F" w14:textId="77777777" w:rsidR="003D3E44" w:rsidRPr="004E7918" w:rsidRDefault="003D3E44" w:rsidP="00E21B61">
            <w:r w:rsidRPr="004E7918">
              <w:t>DD.MM.YYYY</w:t>
            </w:r>
          </w:p>
        </w:tc>
      </w:tr>
      <w:tr w:rsidR="003D3E44" w:rsidRPr="004E7918" w14:paraId="522519EF" w14:textId="77777777" w:rsidTr="00E57518">
        <w:tc>
          <w:tcPr>
            <w:tcW w:w="2835" w:type="dxa"/>
            <w:vMerge/>
            <w:tcBorders>
              <w:left w:val="nil"/>
              <w:right w:val="nil"/>
            </w:tcBorders>
            <w:vAlign w:val="center"/>
          </w:tcPr>
          <w:p w14:paraId="55266BE4"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3E05E47E" w14:textId="77777777" w:rsidR="003D3E44" w:rsidRPr="004E7918" w:rsidRDefault="003D3E44" w:rsidP="00E21B61">
            <w:r w:rsidRPr="004E7918">
              <w:t>Ende</w:t>
            </w:r>
          </w:p>
        </w:tc>
        <w:tc>
          <w:tcPr>
            <w:tcW w:w="3371" w:type="dxa"/>
            <w:tcBorders>
              <w:left w:val="nil"/>
              <w:right w:val="nil"/>
            </w:tcBorders>
          </w:tcPr>
          <w:p w14:paraId="031B8760" w14:textId="77777777" w:rsidR="003D3E44" w:rsidRPr="004E7918" w:rsidRDefault="003D3E44" w:rsidP="00E21B61">
            <w:r w:rsidRPr="004E7918">
              <w:t>DD.MM.YYYY</w:t>
            </w:r>
          </w:p>
        </w:tc>
      </w:tr>
      <w:tr w:rsidR="003D3E44" w:rsidRPr="004E7918" w14:paraId="179051F3" w14:textId="77777777" w:rsidTr="00E57518">
        <w:tc>
          <w:tcPr>
            <w:tcW w:w="2835" w:type="dxa"/>
            <w:vMerge w:val="restart"/>
            <w:tcBorders>
              <w:left w:val="nil"/>
              <w:right w:val="nil"/>
            </w:tcBorders>
            <w:vAlign w:val="center"/>
          </w:tcPr>
          <w:p w14:paraId="7460B82B" w14:textId="77777777" w:rsidR="003D3E44" w:rsidRPr="004E7918" w:rsidRDefault="003D3E44" w:rsidP="00E21B61">
            <w:pPr>
              <w:rPr>
                <w:b/>
                <w:bCs/>
              </w:rPr>
            </w:pPr>
            <w:r w:rsidRPr="004E7918">
              <w:rPr>
                <w:b/>
                <w:bCs/>
              </w:rPr>
              <w:t xml:space="preserve">Gesuchsteller/in </w:t>
            </w:r>
          </w:p>
        </w:tc>
        <w:tc>
          <w:tcPr>
            <w:tcW w:w="3433" w:type="dxa"/>
            <w:tcBorders>
              <w:left w:val="nil"/>
              <w:right w:val="nil"/>
            </w:tcBorders>
            <w:shd w:val="clear" w:color="auto" w:fill="E0EEF8" w:themeFill="accent2" w:themeFillTint="33"/>
          </w:tcPr>
          <w:p w14:paraId="3D86525E" w14:textId="77777777" w:rsidR="003D3E44" w:rsidRPr="004E7918" w:rsidRDefault="003D3E44" w:rsidP="00E21B61">
            <w:r w:rsidRPr="004E7918">
              <w:t>Organisation</w:t>
            </w:r>
          </w:p>
        </w:tc>
        <w:tc>
          <w:tcPr>
            <w:tcW w:w="3371" w:type="dxa"/>
            <w:tcBorders>
              <w:left w:val="nil"/>
              <w:right w:val="nil"/>
            </w:tcBorders>
          </w:tcPr>
          <w:p w14:paraId="6512A6A7" w14:textId="77777777" w:rsidR="003D3E44" w:rsidRPr="004E7918" w:rsidRDefault="003D3E44" w:rsidP="00E21B61"/>
        </w:tc>
      </w:tr>
      <w:tr w:rsidR="003D3E44" w:rsidRPr="004E7918" w14:paraId="602E825D" w14:textId="77777777" w:rsidTr="00E57518">
        <w:tc>
          <w:tcPr>
            <w:tcW w:w="2835" w:type="dxa"/>
            <w:vMerge/>
            <w:tcBorders>
              <w:left w:val="nil"/>
              <w:right w:val="nil"/>
            </w:tcBorders>
            <w:vAlign w:val="center"/>
          </w:tcPr>
          <w:p w14:paraId="16A4A5BB"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4576B13A" w14:textId="77777777" w:rsidR="003D3E44" w:rsidRPr="004E7918" w:rsidRDefault="003D3E44" w:rsidP="00E21B61">
            <w:r w:rsidRPr="004E7918">
              <w:t>Strasse, Nr.</w:t>
            </w:r>
          </w:p>
        </w:tc>
        <w:tc>
          <w:tcPr>
            <w:tcW w:w="3371" w:type="dxa"/>
            <w:tcBorders>
              <w:left w:val="nil"/>
              <w:right w:val="nil"/>
            </w:tcBorders>
          </w:tcPr>
          <w:p w14:paraId="7579E40B" w14:textId="77777777" w:rsidR="003D3E44" w:rsidRPr="004E7918" w:rsidRDefault="003D3E44" w:rsidP="00E21B61"/>
        </w:tc>
      </w:tr>
      <w:tr w:rsidR="003D3E44" w:rsidRPr="004E7918" w14:paraId="53D20A4C" w14:textId="77777777" w:rsidTr="00E57518">
        <w:tc>
          <w:tcPr>
            <w:tcW w:w="2835" w:type="dxa"/>
            <w:vMerge/>
            <w:tcBorders>
              <w:left w:val="nil"/>
              <w:right w:val="nil"/>
            </w:tcBorders>
            <w:vAlign w:val="center"/>
          </w:tcPr>
          <w:p w14:paraId="734C1A1A"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49923C00" w14:textId="77777777" w:rsidR="003D3E44" w:rsidRPr="004E7918" w:rsidRDefault="003D3E44" w:rsidP="00E21B61">
            <w:r w:rsidRPr="004E7918">
              <w:t>PLZ, Ort</w:t>
            </w:r>
          </w:p>
        </w:tc>
        <w:tc>
          <w:tcPr>
            <w:tcW w:w="3371" w:type="dxa"/>
            <w:tcBorders>
              <w:left w:val="nil"/>
              <w:right w:val="nil"/>
            </w:tcBorders>
          </w:tcPr>
          <w:p w14:paraId="0A149CDA" w14:textId="77777777" w:rsidR="003D3E44" w:rsidRPr="004E7918" w:rsidRDefault="003D3E44" w:rsidP="00E21B61"/>
        </w:tc>
      </w:tr>
      <w:tr w:rsidR="003D3E44" w:rsidRPr="004E7918" w14:paraId="3B760446" w14:textId="77777777" w:rsidTr="00E57518">
        <w:tc>
          <w:tcPr>
            <w:tcW w:w="2835" w:type="dxa"/>
            <w:vMerge/>
            <w:tcBorders>
              <w:left w:val="nil"/>
              <w:right w:val="nil"/>
            </w:tcBorders>
            <w:vAlign w:val="center"/>
          </w:tcPr>
          <w:p w14:paraId="3BE1DACE"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6293D877" w14:textId="77777777" w:rsidR="003D3E44" w:rsidRPr="004E7918" w:rsidRDefault="003D3E44" w:rsidP="00E21B61">
            <w:r w:rsidRPr="004E7918">
              <w:t>Gesamtverantwortliche/r Projekt</w:t>
            </w:r>
          </w:p>
        </w:tc>
        <w:tc>
          <w:tcPr>
            <w:tcW w:w="3371" w:type="dxa"/>
            <w:tcBorders>
              <w:left w:val="nil"/>
              <w:right w:val="nil"/>
            </w:tcBorders>
          </w:tcPr>
          <w:p w14:paraId="5CE43FF2" w14:textId="77777777" w:rsidR="003D3E44" w:rsidRPr="004E7918" w:rsidRDefault="003D3E44" w:rsidP="00E21B61"/>
        </w:tc>
      </w:tr>
      <w:tr w:rsidR="003D3E44" w:rsidRPr="004E7918" w14:paraId="6E201D9B" w14:textId="77777777" w:rsidTr="00E57518">
        <w:tc>
          <w:tcPr>
            <w:tcW w:w="2835" w:type="dxa"/>
            <w:vMerge/>
            <w:tcBorders>
              <w:left w:val="nil"/>
              <w:right w:val="nil"/>
            </w:tcBorders>
            <w:vAlign w:val="center"/>
          </w:tcPr>
          <w:p w14:paraId="398ED7B5" w14:textId="77777777" w:rsidR="003D3E44" w:rsidRPr="004E7918" w:rsidRDefault="003D3E44" w:rsidP="00E21B61">
            <w:pPr>
              <w:rPr>
                <w:b/>
                <w:bCs/>
              </w:rPr>
            </w:pPr>
          </w:p>
        </w:tc>
        <w:tc>
          <w:tcPr>
            <w:tcW w:w="3433" w:type="dxa"/>
            <w:tcBorders>
              <w:left w:val="nil"/>
              <w:right w:val="nil"/>
            </w:tcBorders>
            <w:shd w:val="clear" w:color="auto" w:fill="E0EEF8" w:themeFill="accent2" w:themeFillTint="33"/>
          </w:tcPr>
          <w:p w14:paraId="37F61245" w14:textId="77777777" w:rsidR="003D3E44" w:rsidRPr="004E7918" w:rsidRDefault="003D3E44" w:rsidP="00E21B61">
            <w:r w:rsidRPr="004E7918">
              <w:t>E-Mail</w:t>
            </w:r>
          </w:p>
        </w:tc>
        <w:tc>
          <w:tcPr>
            <w:tcW w:w="3371" w:type="dxa"/>
            <w:tcBorders>
              <w:left w:val="nil"/>
              <w:right w:val="nil"/>
            </w:tcBorders>
          </w:tcPr>
          <w:p w14:paraId="7627C0E6" w14:textId="77777777" w:rsidR="003D3E44" w:rsidRPr="004E7918" w:rsidRDefault="003D3E44" w:rsidP="00E21B61"/>
        </w:tc>
      </w:tr>
      <w:tr w:rsidR="003D3E44" w:rsidRPr="004E7918" w14:paraId="73EA5098" w14:textId="77777777" w:rsidTr="00E57518">
        <w:tc>
          <w:tcPr>
            <w:tcW w:w="2835" w:type="dxa"/>
            <w:vMerge/>
            <w:tcBorders>
              <w:left w:val="nil"/>
              <w:right w:val="nil"/>
            </w:tcBorders>
            <w:vAlign w:val="center"/>
          </w:tcPr>
          <w:p w14:paraId="611CAC6E" w14:textId="77777777" w:rsidR="003D3E44" w:rsidRPr="004E7918" w:rsidRDefault="003D3E44" w:rsidP="00E21B61">
            <w:pPr>
              <w:rPr>
                <w:b/>
                <w:bCs/>
              </w:rPr>
            </w:pPr>
          </w:p>
        </w:tc>
        <w:tc>
          <w:tcPr>
            <w:tcW w:w="3433" w:type="dxa"/>
            <w:tcBorders>
              <w:left w:val="nil"/>
              <w:bottom w:val="single" w:sz="4" w:space="0" w:color="auto"/>
              <w:right w:val="nil"/>
            </w:tcBorders>
            <w:shd w:val="clear" w:color="auto" w:fill="E0EEF8" w:themeFill="accent2" w:themeFillTint="33"/>
          </w:tcPr>
          <w:p w14:paraId="240FF22C" w14:textId="77777777" w:rsidR="003D3E44" w:rsidRPr="004E7918" w:rsidRDefault="003D3E44" w:rsidP="00E21B61">
            <w:r w:rsidRPr="004E7918">
              <w:t>Telefon</w:t>
            </w:r>
          </w:p>
        </w:tc>
        <w:tc>
          <w:tcPr>
            <w:tcW w:w="3371" w:type="dxa"/>
            <w:tcBorders>
              <w:left w:val="nil"/>
              <w:bottom w:val="single" w:sz="4" w:space="0" w:color="auto"/>
              <w:right w:val="nil"/>
            </w:tcBorders>
          </w:tcPr>
          <w:p w14:paraId="12CA3F47" w14:textId="77777777" w:rsidR="003D3E44" w:rsidRPr="004E7918" w:rsidRDefault="003D3E44" w:rsidP="00E21B61"/>
        </w:tc>
      </w:tr>
      <w:tr w:rsidR="003D3E44" w:rsidRPr="004E7918" w14:paraId="1A5D37F0" w14:textId="77777777" w:rsidTr="00E57518">
        <w:trPr>
          <w:trHeight w:val="796"/>
        </w:trPr>
        <w:tc>
          <w:tcPr>
            <w:tcW w:w="2835" w:type="dxa"/>
            <w:tcBorders>
              <w:left w:val="nil"/>
              <w:bottom w:val="single" w:sz="4" w:space="0" w:color="auto"/>
              <w:right w:val="nil"/>
            </w:tcBorders>
            <w:vAlign w:val="center"/>
          </w:tcPr>
          <w:p w14:paraId="7F22D432" w14:textId="74B4C5A8" w:rsidR="003D3E44" w:rsidRPr="004E7918" w:rsidRDefault="003D3E44" w:rsidP="00E21B61">
            <w:pPr>
              <w:rPr>
                <w:b/>
                <w:bCs/>
              </w:rPr>
            </w:pPr>
            <w:r w:rsidRPr="004E7918">
              <w:rPr>
                <w:b/>
                <w:bCs/>
              </w:rPr>
              <w:t xml:space="preserve">Das Projekt </w:t>
            </w:r>
            <w:r w:rsidR="00862733" w:rsidRPr="004E7918">
              <w:rPr>
                <w:b/>
                <w:bCs/>
              </w:rPr>
              <w:t xml:space="preserve">wird </w:t>
            </w:r>
            <w:r w:rsidRPr="004E7918">
              <w:rPr>
                <w:b/>
                <w:bCs/>
              </w:rPr>
              <w:t xml:space="preserve">in Kooperation entwickelt </w:t>
            </w:r>
            <w:r w:rsidR="00862733" w:rsidRPr="004E7918">
              <w:rPr>
                <w:b/>
                <w:bCs/>
              </w:rPr>
              <w:t>und/</w:t>
            </w:r>
            <w:r w:rsidRPr="004E7918">
              <w:rPr>
                <w:b/>
                <w:bCs/>
              </w:rPr>
              <w:t xml:space="preserve">oder durchgeführt: </w:t>
            </w:r>
          </w:p>
        </w:tc>
        <w:tc>
          <w:tcPr>
            <w:tcW w:w="6804" w:type="dxa"/>
            <w:gridSpan w:val="2"/>
            <w:tcBorders>
              <w:left w:val="nil"/>
              <w:bottom w:val="single" w:sz="4" w:space="0" w:color="auto"/>
              <w:right w:val="nil"/>
            </w:tcBorders>
            <w:vAlign w:val="center"/>
          </w:tcPr>
          <w:p w14:paraId="76338177" w14:textId="189BB97C" w:rsidR="003D3E44" w:rsidRPr="004E7918" w:rsidRDefault="00000000" w:rsidP="00E21B61">
            <w:pPr>
              <w:pStyle w:val="Formulartext"/>
              <w:spacing w:line="240" w:lineRule="atLeast"/>
              <w:rPr>
                <w:rFonts w:asciiTheme="minorHAnsi" w:hAnsiTheme="minorHAnsi" w:cstheme="minorHAnsi"/>
                <w:color w:val="auto"/>
                <w:sz w:val="20"/>
                <w:szCs w:val="20"/>
                <w:lang w:eastAsia="de-CH"/>
              </w:rPr>
            </w:pPr>
            <w:sdt>
              <w:sdtPr>
                <w:rPr>
                  <w:rFonts w:asciiTheme="minorHAnsi" w:hAnsiTheme="minorHAnsi" w:cstheme="minorHAnsi"/>
                  <w:color w:val="auto"/>
                  <w:sz w:val="20"/>
                  <w:szCs w:val="20"/>
                  <w:lang w:eastAsia="de-CH"/>
                </w:rPr>
                <w:id w:val="2092039882"/>
                <w14:checkbox>
                  <w14:checked w14:val="0"/>
                  <w14:checkedState w14:val="2612" w14:font="MS Gothic"/>
                  <w14:uncheckedState w14:val="2610" w14:font="MS Gothic"/>
                </w14:checkbox>
              </w:sdtPr>
              <w:sdtContent>
                <w:r w:rsidR="001751F1" w:rsidRPr="004E7918">
                  <w:rPr>
                    <w:rFonts w:ascii="MS Gothic" w:eastAsia="MS Gothic" w:hAnsi="MS Gothic" w:cstheme="minorHAnsi" w:hint="eastAsia"/>
                    <w:color w:val="auto"/>
                    <w:sz w:val="20"/>
                    <w:szCs w:val="20"/>
                    <w:lang w:eastAsia="de-CH"/>
                  </w:rPr>
                  <w:t>☐</w:t>
                </w:r>
              </w:sdtContent>
            </w:sdt>
            <w:r w:rsidR="003D3E44" w:rsidRPr="004E7918">
              <w:rPr>
                <w:rFonts w:asciiTheme="minorHAnsi" w:hAnsiTheme="minorHAnsi" w:cstheme="minorHAnsi"/>
                <w:color w:val="auto"/>
                <w:sz w:val="20"/>
                <w:szCs w:val="20"/>
                <w:lang w:eastAsia="de-CH"/>
              </w:rPr>
              <w:t xml:space="preserve"> Ja, mit: </w:t>
            </w:r>
          </w:p>
          <w:p w14:paraId="30FAA373" w14:textId="77777777" w:rsidR="003D3E44" w:rsidRPr="004E7918" w:rsidRDefault="00000000" w:rsidP="00E21B61">
            <w:sdt>
              <w:sdtPr>
                <w:rPr>
                  <w:rFonts w:cstheme="minorHAnsi"/>
                </w:rPr>
                <w:id w:val="73322723"/>
                <w14:checkbox>
                  <w14:checked w14:val="0"/>
                  <w14:checkedState w14:val="2612" w14:font="MS Gothic"/>
                  <w14:uncheckedState w14:val="2610" w14:font="MS Gothic"/>
                </w14:checkbox>
              </w:sdtPr>
              <w:sdtContent>
                <w:r w:rsidR="003D3E44" w:rsidRPr="004E7918">
                  <w:rPr>
                    <w:rFonts w:ascii="MS Gothic" w:eastAsia="MS Gothic" w:hAnsi="MS Gothic" w:cstheme="minorHAnsi" w:hint="eastAsia"/>
                  </w:rPr>
                  <w:t>☐</w:t>
                </w:r>
              </w:sdtContent>
            </w:sdt>
            <w:r w:rsidR="003D3E44" w:rsidRPr="004E7918">
              <w:rPr>
                <w:rFonts w:cstheme="minorHAnsi"/>
              </w:rPr>
              <w:t xml:space="preserve"> Nein</w:t>
            </w:r>
            <w:r w:rsidR="003D3E44" w:rsidRPr="004E7918">
              <w:t xml:space="preserve"> </w:t>
            </w:r>
          </w:p>
        </w:tc>
      </w:tr>
      <w:tr w:rsidR="003D3E44" w:rsidRPr="004E7918" w14:paraId="6D23C919" w14:textId="77777777" w:rsidTr="00E57518">
        <w:trPr>
          <w:trHeight w:val="423"/>
        </w:trPr>
        <w:tc>
          <w:tcPr>
            <w:tcW w:w="2835" w:type="dxa"/>
            <w:tcBorders>
              <w:left w:val="nil"/>
              <w:bottom w:val="single" w:sz="4" w:space="0" w:color="auto"/>
              <w:right w:val="nil"/>
            </w:tcBorders>
            <w:vAlign w:val="center"/>
          </w:tcPr>
          <w:p w14:paraId="0537BEC5" w14:textId="77777777" w:rsidR="003D3E44" w:rsidRPr="004E7918" w:rsidRDefault="003D3E44" w:rsidP="00E21B61">
            <w:pPr>
              <w:rPr>
                <w:b/>
                <w:bCs/>
              </w:rPr>
            </w:pPr>
            <w:r w:rsidRPr="004E7918">
              <w:rPr>
                <w:b/>
                <w:bCs/>
              </w:rPr>
              <w:t>Regionale Abdeckung</w:t>
            </w:r>
          </w:p>
        </w:tc>
        <w:tc>
          <w:tcPr>
            <w:tcW w:w="6804" w:type="dxa"/>
            <w:gridSpan w:val="2"/>
            <w:tcBorders>
              <w:left w:val="nil"/>
              <w:bottom w:val="single" w:sz="4" w:space="0" w:color="auto"/>
              <w:right w:val="nil"/>
            </w:tcBorders>
            <w:vAlign w:val="center"/>
          </w:tcPr>
          <w:p w14:paraId="3DAB3BD9" w14:textId="7FF57FD4" w:rsidR="003D3E44" w:rsidRPr="004E7918" w:rsidRDefault="003D3E44" w:rsidP="00E21B61">
            <w:pPr>
              <w:pStyle w:val="Formulartext"/>
              <w:spacing w:line="240" w:lineRule="atLeast"/>
              <w:rPr>
                <w:rFonts w:asciiTheme="minorHAnsi" w:hAnsiTheme="minorHAnsi" w:cstheme="minorHAnsi"/>
                <w:color w:val="auto"/>
                <w:sz w:val="20"/>
                <w:szCs w:val="22"/>
              </w:rPr>
            </w:pPr>
            <w:r w:rsidRPr="004E7918">
              <w:rPr>
                <w:rFonts w:ascii="Segoe UI Symbol" w:hAnsi="Segoe UI Symbol" w:cs="Segoe UI Symbol"/>
                <w:color w:val="auto"/>
                <w:sz w:val="20"/>
                <w:szCs w:val="22"/>
              </w:rPr>
              <w:t>☐</w:t>
            </w:r>
            <w:r w:rsidRPr="004E7918">
              <w:rPr>
                <w:rFonts w:asciiTheme="minorHAnsi" w:hAnsiTheme="minorHAnsi" w:cstheme="minorHAnsi"/>
                <w:color w:val="auto"/>
                <w:sz w:val="20"/>
                <w:szCs w:val="22"/>
              </w:rPr>
              <w:t xml:space="preserve"> Deutschschweiz</w:t>
            </w:r>
            <w:r w:rsidR="00E57518" w:rsidRPr="004E7918">
              <w:rPr>
                <w:rFonts w:asciiTheme="minorHAnsi" w:hAnsiTheme="minorHAnsi" w:cstheme="minorHAnsi"/>
                <w:color w:val="auto"/>
                <w:sz w:val="20"/>
                <w:szCs w:val="22"/>
              </w:rPr>
              <w:t xml:space="preserve"> </w:t>
            </w:r>
            <w:r w:rsidR="00E57518" w:rsidRPr="004E7918">
              <w:rPr>
                <w:rFonts w:asciiTheme="minorHAnsi" w:hAnsiTheme="minorHAnsi" w:cstheme="minorHAnsi"/>
                <w:color w:val="auto"/>
                <w:sz w:val="20"/>
                <w:szCs w:val="22"/>
              </w:rPr>
              <w:tab/>
            </w:r>
            <w:r w:rsidR="00E57518" w:rsidRPr="004E7918">
              <w:rPr>
                <w:rFonts w:ascii="Segoe UI Symbol" w:hAnsi="Segoe UI Symbol" w:cs="Segoe UI Symbol"/>
                <w:color w:val="auto"/>
                <w:sz w:val="20"/>
                <w:szCs w:val="22"/>
              </w:rPr>
              <w:t>☐</w:t>
            </w:r>
            <w:r w:rsidR="00E57518" w:rsidRPr="004E7918">
              <w:rPr>
                <w:rFonts w:asciiTheme="minorHAnsi" w:hAnsiTheme="minorHAnsi" w:cstheme="minorHAnsi"/>
                <w:color w:val="auto"/>
                <w:sz w:val="20"/>
                <w:szCs w:val="22"/>
              </w:rPr>
              <w:t xml:space="preserve"> </w:t>
            </w:r>
            <w:proofErr w:type="spellStart"/>
            <w:r w:rsidR="00E57518" w:rsidRPr="004E7918">
              <w:rPr>
                <w:rFonts w:asciiTheme="minorHAnsi" w:hAnsiTheme="minorHAnsi" w:cstheme="minorHAnsi"/>
                <w:color w:val="auto"/>
                <w:sz w:val="20"/>
                <w:szCs w:val="22"/>
              </w:rPr>
              <w:t>Romandie</w:t>
            </w:r>
            <w:proofErr w:type="spellEnd"/>
            <w:r w:rsidR="00E57518" w:rsidRPr="004E7918">
              <w:rPr>
                <w:rFonts w:asciiTheme="minorHAnsi" w:hAnsiTheme="minorHAnsi" w:cstheme="minorHAnsi"/>
                <w:color w:val="auto"/>
                <w:sz w:val="20"/>
                <w:szCs w:val="22"/>
              </w:rPr>
              <w:t xml:space="preserve"> </w:t>
            </w:r>
            <w:r w:rsidR="00E57518" w:rsidRPr="004E7918">
              <w:rPr>
                <w:rFonts w:asciiTheme="minorHAnsi" w:hAnsiTheme="minorHAnsi" w:cstheme="minorHAnsi"/>
                <w:color w:val="auto"/>
                <w:sz w:val="20"/>
                <w:szCs w:val="22"/>
              </w:rPr>
              <w:tab/>
            </w:r>
            <w:r w:rsidR="00E57518" w:rsidRPr="004E7918">
              <w:rPr>
                <w:rFonts w:asciiTheme="minorHAnsi" w:hAnsiTheme="minorHAnsi" w:cstheme="minorHAnsi"/>
                <w:color w:val="auto"/>
                <w:sz w:val="20"/>
                <w:szCs w:val="22"/>
              </w:rPr>
              <w:tab/>
            </w:r>
            <w:r w:rsidR="00E57518" w:rsidRPr="004E7918">
              <w:rPr>
                <w:rFonts w:ascii="Segoe UI Symbol" w:hAnsi="Segoe UI Symbol" w:cs="Segoe UI Symbol"/>
                <w:color w:val="auto"/>
                <w:sz w:val="20"/>
                <w:szCs w:val="22"/>
              </w:rPr>
              <w:t>☐</w:t>
            </w:r>
            <w:r w:rsidR="00E57518" w:rsidRPr="004E7918">
              <w:rPr>
                <w:rFonts w:asciiTheme="minorHAnsi" w:hAnsiTheme="minorHAnsi" w:cstheme="minorHAnsi"/>
                <w:color w:val="auto"/>
                <w:sz w:val="20"/>
                <w:szCs w:val="22"/>
              </w:rPr>
              <w:t xml:space="preserve"> Tessin</w:t>
            </w:r>
          </w:p>
        </w:tc>
      </w:tr>
      <w:tr w:rsidR="003D3E44" w:rsidRPr="004E7918" w14:paraId="0878EBFE" w14:textId="77777777" w:rsidTr="00E57518">
        <w:trPr>
          <w:trHeight w:val="796"/>
        </w:trPr>
        <w:tc>
          <w:tcPr>
            <w:tcW w:w="2835" w:type="dxa"/>
            <w:tcBorders>
              <w:left w:val="nil"/>
              <w:right w:val="nil"/>
            </w:tcBorders>
            <w:vAlign w:val="center"/>
          </w:tcPr>
          <w:p w14:paraId="10E6B90C" w14:textId="77777777" w:rsidR="003D3E44" w:rsidRPr="004E7918" w:rsidRDefault="003D3E44" w:rsidP="00E21B61">
            <w:pPr>
              <w:rPr>
                <w:b/>
                <w:bCs/>
              </w:rPr>
            </w:pPr>
            <w:r w:rsidRPr="004E7918">
              <w:rPr>
                <w:b/>
                <w:bCs/>
              </w:rPr>
              <w:t xml:space="preserve">Förderung / </w:t>
            </w:r>
          </w:p>
          <w:p w14:paraId="7E55C9A9" w14:textId="77777777" w:rsidR="003D3E44" w:rsidRPr="004E7918" w:rsidRDefault="003D3E44" w:rsidP="00E21B61">
            <w:pPr>
              <w:rPr>
                <w:b/>
                <w:bCs/>
              </w:rPr>
            </w:pPr>
            <w:r w:rsidRPr="004E7918">
              <w:rPr>
                <w:b/>
                <w:bCs/>
              </w:rPr>
              <w:t>Subventionierung</w:t>
            </w:r>
          </w:p>
        </w:tc>
        <w:tc>
          <w:tcPr>
            <w:tcW w:w="6804" w:type="dxa"/>
            <w:gridSpan w:val="2"/>
            <w:tcBorders>
              <w:left w:val="nil"/>
              <w:right w:val="nil"/>
            </w:tcBorders>
          </w:tcPr>
          <w:p w14:paraId="3C266376" w14:textId="77777777" w:rsidR="003D3E44" w:rsidRPr="004E7918" w:rsidRDefault="003D3E44" w:rsidP="00E21B61">
            <w:pPr>
              <w:tabs>
                <w:tab w:val="left" w:pos="1110"/>
              </w:tabs>
              <w:rPr>
                <w:lang w:eastAsia="de-CH"/>
              </w:rPr>
            </w:pPr>
            <w:r w:rsidRPr="004E7918">
              <w:rPr>
                <w:lang w:eastAsia="de-CH"/>
              </w:rPr>
              <w:t>Werden Sie für Ihr Projekt durch staatliche Beiträge finanziell unterstützt bzw. erhalten Sie finanzielle Beiträge aus anderen Quellen?</w:t>
            </w:r>
          </w:p>
          <w:p w14:paraId="27C28481" w14:textId="77777777" w:rsidR="003D3E44" w:rsidRPr="004E7918" w:rsidRDefault="00000000" w:rsidP="00E21B61">
            <w:pPr>
              <w:tabs>
                <w:tab w:val="left" w:pos="1110"/>
              </w:tabs>
              <w:rPr>
                <w:lang w:eastAsia="de-CH"/>
              </w:rPr>
            </w:pPr>
            <w:sdt>
              <w:sdtPr>
                <w:rPr>
                  <w:rFonts w:cstheme="minorHAnsi"/>
                </w:rPr>
                <w:id w:val="1086499227"/>
                <w14:checkbox>
                  <w14:checked w14:val="0"/>
                  <w14:checkedState w14:val="2612" w14:font="MS Gothic"/>
                  <w14:uncheckedState w14:val="2610" w14:font="MS Gothic"/>
                </w14:checkbox>
              </w:sdtPr>
              <w:sdtContent>
                <w:r w:rsidR="003D3E44" w:rsidRPr="004E7918">
                  <w:rPr>
                    <w:rFonts w:ascii="MS Gothic" w:eastAsia="MS Gothic" w:hAnsi="MS Gothic" w:cstheme="minorHAnsi" w:hint="eastAsia"/>
                  </w:rPr>
                  <w:t>☐</w:t>
                </w:r>
              </w:sdtContent>
            </w:sdt>
            <w:r w:rsidR="003D3E44" w:rsidRPr="004E7918">
              <w:rPr>
                <w:lang w:eastAsia="de-CH"/>
              </w:rPr>
              <w:t xml:space="preserve"> Nein, wir erhalten keine weiteren staatlichen Beiträge. </w:t>
            </w:r>
          </w:p>
          <w:p w14:paraId="6C620C26" w14:textId="716DDC29" w:rsidR="003D3E44" w:rsidRPr="004E7918" w:rsidRDefault="00000000" w:rsidP="00E21B61">
            <w:pPr>
              <w:tabs>
                <w:tab w:val="left" w:pos="1110"/>
              </w:tabs>
              <w:rPr>
                <w:lang w:eastAsia="de-CH"/>
              </w:rPr>
            </w:pPr>
            <w:sdt>
              <w:sdtPr>
                <w:rPr>
                  <w:rFonts w:cstheme="minorHAnsi"/>
                </w:rPr>
                <w:id w:val="-1233465456"/>
                <w14:checkbox>
                  <w14:checked w14:val="0"/>
                  <w14:checkedState w14:val="2612" w14:font="MS Gothic"/>
                  <w14:uncheckedState w14:val="2610" w14:font="MS Gothic"/>
                </w14:checkbox>
              </w:sdtPr>
              <w:sdtContent>
                <w:r w:rsidR="003D3E44" w:rsidRPr="004E7918">
                  <w:rPr>
                    <w:rFonts w:ascii="MS Gothic" w:eastAsia="MS Gothic" w:hAnsi="MS Gothic" w:cstheme="minorHAnsi" w:hint="eastAsia"/>
                  </w:rPr>
                  <w:t>☐</w:t>
                </w:r>
              </w:sdtContent>
            </w:sdt>
            <w:r w:rsidR="003D3E44" w:rsidRPr="004E7918">
              <w:rPr>
                <w:lang w:eastAsia="de-CH"/>
              </w:rPr>
              <w:t xml:space="preserve"> Ja, nämlich: </w:t>
            </w:r>
            <w:r w:rsidR="003D3E44" w:rsidRPr="004E7918">
              <w:rPr>
                <w:i/>
                <w:iCs/>
                <w:color w:val="12385F" w:themeColor="accent1"/>
                <w:lang w:eastAsia="de-CH"/>
              </w:rPr>
              <w:t xml:space="preserve">Bund, Kanton, Gemeinden </w:t>
            </w:r>
            <w:r w:rsidR="005F3383">
              <w:rPr>
                <w:i/>
                <w:iCs/>
                <w:color w:val="12385F" w:themeColor="accent1"/>
                <w:lang w:eastAsia="de-CH"/>
              </w:rPr>
              <w:t>usw</w:t>
            </w:r>
            <w:r w:rsidR="003D3E44" w:rsidRPr="004E7918">
              <w:rPr>
                <w:i/>
                <w:iCs/>
                <w:color w:val="12385F" w:themeColor="accent1"/>
                <w:lang w:eastAsia="de-CH"/>
              </w:rPr>
              <w:t>.</w:t>
            </w:r>
          </w:p>
        </w:tc>
      </w:tr>
    </w:tbl>
    <w:p w14:paraId="38A52710" w14:textId="77777777" w:rsidR="003D3E44" w:rsidRPr="004E7918" w:rsidRDefault="003D3E44" w:rsidP="003D3E4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3D3E44" w:rsidRPr="004E7918" w14:paraId="54620101" w14:textId="77777777" w:rsidTr="00E21B61">
        <w:trPr>
          <w:trHeight w:val="268"/>
        </w:trPr>
        <w:tc>
          <w:tcPr>
            <w:tcW w:w="5000" w:type="pct"/>
            <w:gridSpan w:val="3"/>
          </w:tcPr>
          <w:p w14:paraId="08698D65" w14:textId="77777777" w:rsidR="003D3E44" w:rsidRPr="004E7918" w:rsidRDefault="003D3E44" w:rsidP="00E21B61">
            <w:pPr>
              <w:spacing w:line="240" w:lineRule="auto"/>
              <w:ind w:left="-105"/>
              <w:rPr>
                <w:rFonts w:cs="Arial"/>
                <w:i/>
              </w:rPr>
            </w:pPr>
            <w:r w:rsidRPr="004E7918">
              <w:rPr>
                <w:rFonts w:cs="Arial"/>
                <w:i/>
              </w:rPr>
              <w:t>Ort, Datum</w:t>
            </w:r>
          </w:p>
        </w:tc>
      </w:tr>
      <w:tr w:rsidR="003D3E44" w:rsidRPr="004E7918" w14:paraId="3A1E074D" w14:textId="77777777" w:rsidTr="00E21B61">
        <w:trPr>
          <w:trHeight w:val="262"/>
        </w:trPr>
        <w:tc>
          <w:tcPr>
            <w:tcW w:w="5000" w:type="pct"/>
            <w:gridSpan w:val="3"/>
          </w:tcPr>
          <w:p w14:paraId="4ECD6EBC" w14:textId="77777777" w:rsidR="003D3E44" w:rsidRPr="004E7918" w:rsidRDefault="003D3E44" w:rsidP="00E21B61">
            <w:pPr>
              <w:spacing w:line="240" w:lineRule="auto"/>
              <w:ind w:left="-113"/>
              <w:rPr>
                <w:rFonts w:cs="Arial"/>
                <w:i/>
              </w:rPr>
            </w:pPr>
            <w:r w:rsidRPr="004E7918">
              <w:rPr>
                <w:rFonts w:cs="Arial"/>
                <w:i/>
                <w:color w:val="0D2946" w:themeColor="accent1" w:themeShade="BF"/>
              </w:rPr>
              <w:t>Institution</w:t>
            </w:r>
          </w:p>
        </w:tc>
      </w:tr>
      <w:tr w:rsidR="003D3E44" w:rsidRPr="004E7918" w14:paraId="5CBE9640" w14:textId="77777777" w:rsidTr="00E21B61">
        <w:trPr>
          <w:trHeight w:val="667"/>
        </w:trPr>
        <w:tc>
          <w:tcPr>
            <w:tcW w:w="2414" w:type="pct"/>
          </w:tcPr>
          <w:p w14:paraId="2D0AE91E" w14:textId="77777777" w:rsidR="003D3E44" w:rsidRPr="004E7918" w:rsidRDefault="003D3E44" w:rsidP="00E21B61">
            <w:pPr>
              <w:spacing w:line="240" w:lineRule="auto"/>
              <w:rPr>
                <w:rFonts w:cs="Arial"/>
              </w:rPr>
            </w:pPr>
          </w:p>
        </w:tc>
        <w:tc>
          <w:tcPr>
            <w:tcW w:w="259" w:type="pct"/>
          </w:tcPr>
          <w:p w14:paraId="169DFD11" w14:textId="77777777" w:rsidR="003D3E44" w:rsidRPr="004E7918" w:rsidRDefault="003D3E44" w:rsidP="00E21B61">
            <w:pPr>
              <w:spacing w:line="240" w:lineRule="auto"/>
              <w:rPr>
                <w:rFonts w:cs="Arial"/>
              </w:rPr>
            </w:pPr>
          </w:p>
        </w:tc>
        <w:tc>
          <w:tcPr>
            <w:tcW w:w="2327" w:type="pct"/>
          </w:tcPr>
          <w:p w14:paraId="46022E7F" w14:textId="77777777" w:rsidR="003D3E44" w:rsidRPr="004E7918" w:rsidRDefault="003D3E44" w:rsidP="00E21B61">
            <w:pPr>
              <w:tabs>
                <w:tab w:val="left" w:pos="5103"/>
              </w:tabs>
              <w:spacing w:line="240" w:lineRule="auto"/>
              <w:rPr>
                <w:rFonts w:cs="Arial"/>
              </w:rPr>
            </w:pPr>
          </w:p>
        </w:tc>
      </w:tr>
      <w:tr w:rsidR="003D3E44" w:rsidRPr="004E7918" w14:paraId="7DBA630A" w14:textId="77777777" w:rsidTr="00E21B61">
        <w:tc>
          <w:tcPr>
            <w:tcW w:w="2414" w:type="pct"/>
          </w:tcPr>
          <w:p w14:paraId="16970678" w14:textId="77777777" w:rsidR="003D3E44" w:rsidRPr="004E7918" w:rsidRDefault="003D3E44" w:rsidP="00E21B61">
            <w:pPr>
              <w:spacing w:line="240" w:lineRule="auto"/>
              <w:rPr>
                <w:rFonts w:cs="Arial"/>
                <w:color w:val="0D2946" w:themeColor="accent1" w:themeShade="BF"/>
              </w:rPr>
            </w:pPr>
          </w:p>
          <w:p w14:paraId="3ADFEEAE" w14:textId="77777777" w:rsidR="003D3E44" w:rsidRPr="004E7918" w:rsidRDefault="003D3E44" w:rsidP="00E21B61">
            <w:pPr>
              <w:spacing w:line="240" w:lineRule="auto"/>
              <w:ind w:left="-113"/>
              <w:rPr>
                <w:rFonts w:cs="Arial"/>
                <w:i/>
                <w:color w:val="0D2946" w:themeColor="accent1" w:themeShade="BF"/>
              </w:rPr>
            </w:pPr>
            <w:r w:rsidRPr="004E7918">
              <w:rPr>
                <w:rFonts w:cs="Arial"/>
                <w:i/>
                <w:color w:val="0D2946" w:themeColor="accent1" w:themeShade="BF"/>
              </w:rPr>
              <w:t>Vorname, Name</w:t>
            </w:r>
          </w:p>
          <w:p w14:paraId="3BD44ED2" w14:textId="77777777" w:rsidR="003D3E44" w:rsidRPr="004E7918" w:rsidRDefault="003D3E44" w:rsidP="00E21B61">
            <w:pPr>
              <w:spacing w:line="240" w:lineRule="auto"/>
              <w:ind w:left="-113"/>
              <w:rPr>
                <w:rFonts w:cs="Arial"/>
                <w:color w:val="0D2946" w:themeColor="accent1" w:themeShade="BF"/>
              </w:rPr>
            </w:pPr>
            <w:r w:rsidRPr="004E7918">
              <w:rPr>
                <w:rFonts w:cs="Arial"/>
                <w:i/>
                <w:color w:val="0D2946" w:themeColor="accent1" w:themeShade="BF"/>
              </w:rPr>
              <w:t>Funktion</w:t>
            </w:r>
          </w:p>
        </w:tc>
        <w:tc>
          <w:tcPr>
            <w:tcW w:w="259" w:type="pct"/>
          </w:tcPr>
          <w:p w14:paraId="5AE09E50" w14:textId="77777777" w:rsidR="003D3E44" w:rsidRPr="004E7918" w:rsidRDefault="003D3E44" w:rsidP="00E21B61">
            <w:pPr>
              <w:spacing w:line="240" w:lineRule="auto"/>
              <w:rPr>
                <w:rFonts w:cs="Arial"/>
                <w:color w:val="0D2946" w:themeColor="accent1" w:themeShade="BF"/>
              </w:rPr>
            </w:pPr>
          </w:p>
        </w:tc>
        <w:tc>
          <w:tcPr>
            <w:tcW w:w="2327" w:type="pct"/>
          </w:tcPr>
          <w:p w14:paraId="76263C99" w14:textId="77777777" w:rsidR="003D3E44" w:rsidRPr="004E7918" w:rsidRDefault="003D3E44" w:rsidP="00E21B61">
            <w:pPr>
              <w:tabs>
                <w:tab w:val="left" w:pos="5103"/>
              </w:tabs>
              <w:spacing w:line="240" w:lineRule="auto"/>
              <w:rPr>
                <w:rFonts w:cs="Arial"/>
                <w:i/>
                <w:color w:val="0D2946" w:themeColor="accent1" w:themeShade="BF"/>
              </w:rPr>
            </w:pPr>
          </w:p>
          <w:p w14:paraId="33EFBC1C" w14:textId="77777777" w:rsidR="003D3E44" w:rsidRPr="004E7918" w:rsidRDefault="003D3E44" w:rsidP="00E21B61">
            <w:pPr>
              <w:tabs>
                <w:tab w:val="left" w:pos="5103"/>
              </w:tabs>
              <w:spacing w:line="240" w:lineRule="auto"/>
              <w:rPr>
                <w:rFonts w:cs="Arial"/>
                <w:i/>
                <w:color w:val="0D2946" w:themeColor="accent1" w:themeShade="BF"/>
              </w:rPr>
            </w:pPr>
            <w:r w:rsidRPr="004E7918">
              <w:rPr>
                <w:rFonts w:cs="Arial"/>
                <w:i/>
                <w:color w:val="0D2946" w:themeColor="accent1" w:themeShade="BF"/>
              </w:rPr>
              <w:t>Vorname, Name</w:t>
            </w:r>
          </w:p>
          <w:p w14:paraId="0F1041D6" w14:textId="77777777" w:rsidR="003D3E44" w:rsidRPr="004E7918" w:rsidRDefault="003D3E44" w:rsidP="00E21B61">
            <w:pPr>
              <w:tabs>
                <w:tab w:val="left" w:pos="5103"/>
              </w:tabs>
              <w:spacing w:line="240" w:lineRule="auto"/>
              <w:rPr>
                <w:rFonts w:cs="Arial"/>
                <w:i/>
                <w:color w:val="0D2946" w:themeColor="accent1" w:themeShade="BF"/>
              </w:rPr>
            </w:pPr>
            <w:r w:rsidRPr="004E7918">
              <w:rPr>
                <w:rFonts w:cs="Arial"/>
                <w:i/>
                <w:color w:val="0D2946" w:themeColor="accent1" w:themeShade="BF"/>
              </w:rPr>
              <w:t>Funktion</w:t>
            </w:r>
          </w:p>
        </w:tc>
      </w:tr>
    </w:tbl>
    <w:p w14:paraId="35BBE69F" w14:textId="4A314A98" w:rsidR="006F3355" w:rsidRPr="004E7918" w:rsidRDefault="006F3355" w:rsidP="004E7918">
      <w:pPr>
        <w:pStyle w:val="berschrift1nummeriert"/>
        <w:numPr>
          <w:ilvl w:val="0"/>
          <w:numId w:val="0"/>
        </w:numPr>
        <w:pBdr>
          <w:top w:val="single" w:sz="4" w:space="1" w:color="auto"/>
          <w:left w:val="single" w:sz="4" w:space="4" w:color="auto"/>
          <w:bottom w:val="single" w:sz="4" w:space="1" w:color="auto"/>
          <w:right w:val="single" w:sz="4" w:space="4" w:color="auto"/>
        </w:pBdr>
        <w:rPr>
          <w:i/>
          <w:iCs/>
          <w:color w:val="12385F" w:themeColor="accent1"/>
        </w:rPr>
      </w:pPr>
      <w:r w:rsidRPr="004E7918">
        <w:rPr>
          <w:i/>
          <w:iCs/>
          <w:color w:val="12385F" w:themeColor="accent1"/>
        </w:rPr>
        <w:lastRenderedPageBreak/>
        <w:t xml:space="preserve">Bitte löschen Sie nach dem Ausfüllen </w:t>
      </w:r>
      <w:r w:rsidR="00D754D9" w:rsidRPr="004E7918">
        <w:rPr>
          <w:i/>
          <w:iCs/>
          <w:color w:val="12385F" w:themeColor="accent1"/>
        </w:rPr>
        <w:t xml:space="preserve">des Antrags </w:t>
      </w:r>
      <w:r w:rsidRPr="004E7918">
        <w:rPr>
          <w:i/>
          <w:iCs/>
          <w:color w:val="12385F" w:themeColor="accent1"/>
        </w:rPr>
        <w:t xml:space="preserve">alle kursiven </w:t>
      </w:r>
      <w:proofErr w:type="spellStart"/>
      <w:r w:rsidRPr="004E7918">
        <w:rPr>
          <w:i/>
          <w:iCs/>
          <w:color w:val="12385F" w:themeColor="accent1"/>
        </w:rPr>
        <w:t>Erklärtexte</w:t>
      </w:r>
      <w:proofErr w:type="spellEnd"/>
      <w:r w:rsidRPr="004E7918">
        <w:rPr>
          <w:i/>
          <w:iCs/>
          <w:color w:val="12385F" w:themeColor="accent1"/>
        </w:rPr>
        <w:t xml:space="preserve"> und </w:t>
      </w:r>
      <w:r w:rsidR="00BD1C32">
        <w:rPr>
          <w:i/>
          <w:iCs/>
          <w:color w:val="12385F" w:themeColor="accent1"/>
        </w:rPr>
        <w:t xml:space="preserve">die </w:t>
      </w:r>
      <w:r w:rsidRPr="004E7918">
        <w:rPr>
          <w:i/>
          <w:iCs/>
          <w:color w:val="12385F" w:themeColor="accent1"/>
        </w:rPr>
        <w:t>für Ihr Projekt nicht relevanten Kapitel!</w:t>
      </w:r>
    </w:p>
    <w:p w14:paraId="101E7AD7" w14:textId="76F525E6" w:rsidR="0019271A" w:rsidRPr="004E7918" w:rsidRDefault="006E6852" w:rsidP="00BD1C32">
      <w:pPr>
        <w:pStyle w:val="berschrift1nummeriert"/>
        <w:spacing w:before="400"/>
      </w:pPr>
      <w:r w:rsidRPr="004E7918">
        <w:t>Kurzbeschreibung des Projekts</w:t>
      </w:r>
    </w:p>
    <w:p w14:paraId="098D37B6" w14:textId="169B5768" w:rsidR="006E6852" w:rsidRDefault="006E6852" w:rsidP="006E6852">
      <w:pPr>
        <w:rPr>
          <w:i/>
          <w:iCs/>
          <w:color w:val="12385F" w:themeColor="accent1"/>
        </w:rPr>
      </w:pPr>
      <w:r w:rsidRPr="004E7918">
        <w:rPr>
          <w:i/>
          <w:iCs/>
          <w:color w:val="12385F" w:themeColor="accent1"/>
        </w:rPr>
        <w:t xml:space="preserve">Geben Sie in </w:t>
      </w:r>
      <w:r w:rsidR="00BD1C32">
        <w:rPr>
          <w:i/>
          <w:iCs/>
          <w:color w:val="12385F" w:themeColor="accent1"/>
        </w:rPr>
        <w:t>2-3</w:t>
      </w:r>
      <w:r w:rsidR="00BD1C32" w:rsidRPr="004E7918">
        <w:rPr>
          <w:i/>
          <w:iCs/>
          <w:color w:val="12385F" w:themeColor="accent1"/>
        </w:rPr>
        <w:t xml:space="preserve"> </w:t>
      </w:r>
      <w:r w:rsidRPr="004E7918">
        <w:rPr>
          <w:i/>
          <w:iCs/>
          <w:color w:val="12385F" w:themeColor="accent1"/>
        </w:rPr>
        <w:t xml:space="preserve">Sätzen </w:t>
      </w:r>
      <w:r w:rsidR="00BD1C32">
        <w:rPr>
          <w:i/>
          <w:iCs/>
          <w:color w:val="12385F" w:themeColor="accent1"/>
        </w:rPr>
        <w:t xml:space="preserve">eine kurze Zusammenfassung Ihres </w:t>
      </w:r>
      <w:r w:rsidRPr="004E7918">
        <w:rPr>
          <w:i/>
          <w:iCs/>
          <w:color w:val="12385F" w:themeColor="accent1"/>
        </w:rPr>
        <w:t>Projekt</w:t>
      </w:r>
      <w:r w:rsidR="00BD1C32">
        <w:rPr>
          <w:i/>
          <w:iCs/>
          <w:color w:val="12385F" w:themeColor="accent1"/>
        </w:rPr>
        <w:t>s</w:t>
      </w:r>
      <w:r w:rsidRPr="004E7918">
        <w:rPr>
          <w:i/>
          <w:iCs/>
          <w:color w:val="12385F" w:themeColor="accent1"/>
        </w:rPr>
        <w:t>.</w:t>
      </w:r>
      <w:r w:rsidR="00C47D06" w:rsidRPr="004E7918">
        <w:rPr>
          <w:i/>
          <w:iCs/>
          <w:color w:val="12385F" w:themeColor="accent1"/>
        </w:rPr>
        <w:t xml:space="preserve"> </w:t>
      </w:r>
    </w:p>
    <w:p w14:paraId="1B9385CC" w14:textId="77777777" w:rsidR="00623DA4" w:rsidRPr="00623DA4" w:rsidRDefault="00623DA4" w:rsidP="00623DA4"/>
    <w:p w14:paraId="13DB6FA0" w14:textId="3F30C3B1" w:rsidR="006E6852" w:rsidRPr="004E7918" w:rsidRDefault="006E6852" w:rsidP="006E6852">
      <w:pPr>
        <w:pStyle w:val="berschrift1nummeriert"/>
      </w:pPr>
      <w:r w:rsidRPr="004E7918">
        <w:t>Ausgangslage</w:t>
      </w:r>
    </w:p>
    <w:p w14:paraId="4CD04287" w14:textId="5675A06D" w:rsidR="006E6852" w:rsidRDefault="006E6852" w:rsidP="006E6852">
      <w:pPr>
        <w:rPr>
          <w:i/>
          <w:iCs/>
          <w:color w:val="12385F" w:themeColor="accent1"/>
        </w:rPr>
      </w:pPr>
      <w:r w:rsidRPr="004E7918">
        <w:rPr>
          <w:i/>
          <w:iCs/>
          <w:color w:val="12385F" w:themeColor="accent1"/>
        </w:rPr>
        <w:t xml:space="preserve">Beschreiben Sie in prägnanten Sätzen die Ausgangslage bzw. die Problemstellung. Es soll klar ersichtlich </w:t>
      </w:r>
      <w:r w:rsidRPr="002D2507">
        <w:rPr>
          <w:i/>
          <w:iCs/>
          <w:color w:val="12385F" w:themeColor="accent1"/>
        </w:rPr>
        <w:t>sein, wo das Subventionsprojekt anknüpft, auf welchen Arbeiten/Projekten es aufbaut</w:t>
      </w:r>
      <w:r w:rsidR="00866B99">
        <w:rPr>
          <w:i/>
          <w:iCs/>
          <w:color w:val="12385F" w:themeColor="accent1"/>
        </w:rPr>
        <w:t xml:space="preserve">. Legen Sie den </w:t>
      </w:r>
      <w:r w:rsidR="00B107E2" w:rsidRPr="002D2507">
        <w:rPr>
          <w:i/>
          <w:iCs/>
          <w:color w:val="12385F" w:themeColor="accent1"/>
        </w:rPr>
        <w:t xml:space="preserve">Bezug </w:t>
      </w:r>
      <w:r w:rsidRPr="002D2507">
        <w:rPr>
          <w:i/>
          <w:iCs/>
          <w:color w:val="12385F" w:themeColor="accent1"/>
        </w:rPr>
        <w:t>zu den Zielen von EnergieSchweiz</w:t>
      </w:r>
      <w:r w:rsidR="00866B99">
        <w:rPr>
          <w:i/>
          <w:iCs/>
          <w:color w:val="12385F" w:themeColor="accent1"/>
        </w:rPr>
        <w:t xml:space="preserve"> dar</w:t>
      </w:r>
      <w:r w:rsidRPr="004E7918">
        <w:rPr>
          <w:i/>
          <w:iCs/>
          <w:color w:val="12385F" w:themeColor="accent1"/>
        </w:rPr>
        <w:t>.</w:t>
      </w:r>
    </w:p>
    <w:p w14:paraId="33E6AA18" w14:textId="77777777" w:rsidR="00623DA4" w:rsidRPr="004E7918" w:rsidRDefault="00623DA4" w:rsidP="00623DA4"/>
    <w:p w14:paraId="5571F401" w14:textId="67BDAAD4" w:rsidR="006E6852" w:rsidRDefault="00901B44" w:rsidP="006E6852">
      <w:pPr>
        <w:pStyle w:val="berschrift1nummeriert"/>
      </w:pPr>
      <w:r>
        <w:t xml:space="preserve">Beschreibung und Vorgehen </w:t>
      </w:r>
    </w:p>
    <w:p w14:paraId="7AE1E689" w14:textId="4000EAB2" w:rsidR="00F77E82" w:rsidRDefault="00CD7902" w:rsidP="00F77E82">
      <w:pPr>
        <w:rPr>
          <w:i/>
          <w:iCs/>
          <w:color w:val="12385F" w:themeColor="accent1"/>
        </w:rPr>
      </w:pPr>
      <w:r>
        <w:rPr>
          <w:i/>
          <w:iCs/>
          <w:color w:val="12385F" w:themeColor="accent1"/>
        </w:rPr>
        <w:t xml:space="preserve">Detaillierte </w:t>
      </w:r>
      <w:r w:rsidR="00F77E82" w:rsidRPr="00F77E82">
        <w:rPr>
          <w:i/>
          <w:iCs/>
          <w:color w:val="12385F" w:themeColor="accent1"/>
        </w:rPr>
        <w:t xml:space="preserve">Beschreibung des Projekts und geplante </w:t>
      </w:r>
      <w:r w:rsidR="00F77E82">
        <w:rPr>
          <w:i/>
          <w:iCs/>
          <w:color w:val="12385F" w:themeColor="accent1"/>
        </w:rPr>
        <w:t>Arbeits</w:t>
      </w:r>
      <w:r w:rsidR="00F77E82" w:rsidRPr="00F77E82">
        <w:rPr>
          <w:i/>
          <w:iCs/>
          <w:color w:val="12385F" w:themeColor="accent1"/>
        </w:rPr>
        <w:t>schritte</w:t>
      </w:r>
    </w:p>
    <w:p w14:paraId="1031F4FB" w14:textId="77777777" w:rsidR="00623DA4" w:rsidRPr="004E7918" w:rsidRDefault="00623DA4" w:rsidP="00623DA4"/>
    <w:p w14:paraId="407D4912" w14:textId="2D70B868" w:rsidR="006E6852" w:rsidRPr="004E7918" w:rsidRDefault="00901B44" w:rsidP="006E6852">
      <w:pPr>
        <w:pStyle w:val="berschrift1nummeriert"/>
      </w:pPr>
      <w:proofErr w:type="gramStart"/>
      <w:r>
        <w:t>Bedarf</w:t>
      </w:r>
      <w:proofErr w:type="gramEnd"/>
      <w:r w:rsidR="00086243">
        <w:t xml:space="preserve"> </w:t>
      </w:r>
      <w:r w:rsidR="00866B99">
        <w:t>/</w:t>
      </w:r>
      <w:r w:rsidR="00086243">
        <w:t xml:space="preserve"> </w:t>
      </w:r>
      <w:r w:rsidR="00866B99">
        <w:t>Begründung</w:t>
      </w:r>
    </w:p>
    <w:p w14:paraId="07EC5B76" w14:textId="7B2C6A81" w:rsidR="00254A53" w:rsidRDefault="00254A53" w:rsidP="00901B44">
      <w:pPr>
        <w:spacing w:line="276" w:lineRule="auto"/>
        <w:rPr>
          <w:i/>
          <w:iCs/>
          <w:color w:val="12385F" w:themeColor="accent1"/>
        </w:rPr>
      </w:pPr>
      <w:r>
        <w:rPr>
          <w:i/>
          <w:iCs/>
          <w:color w:val="12385F" w:themeColor="accent1"/>
        </w:rPr>
        <w:t>Beschreiben</w:t>
      </w:r>
      <w:r w:rsidR="00BD1C32">
        <w:rPr>
          <w:i/>
          <w:iCs/>
          <w:color w:val="12385F" w:themeColor="accent1"/>
        </w:rPr>
        <w:t xml:space="preserve"> und begründen</w:t>
      </w:r>
      <w:r>
        <w:rPr>
          <w:i/>
          <w:iCs/>
          <w:color w:val="12385F" w:themeColor="accent1"/>
        </w:rPr>
        <w:t xml:space="preserve"> Sie, weshalb es </w:t>
      </w:r>
      <w:r w:rsidR="00BD1C32">
        <w:rPr>
          <w:i/>
          <w:iCs/>
          <w:color w:val="12385F" w:themeColor="accent1"/>
        </w:rPr>
        <w:t>Ihr</w:t>
      </w:r>
      <w:r>
        <w:rPr>
          <w:i/>
          <w:iCs/>
          <w:color w:val="12385F" w:themeColor="accent1"/>
        </w:rPr>
        <w:t xml:space="preserve"> Projekt </w:t>
      </w:r>
      <w:r w:rsidR="00BD1C32">
        <w:rPr>
          <w:i/>
          <w:iCs/>
          <w:color w:val="12385F" w:themeColor="accent1"/>
        </w:rPr>
        <w:t>braucht,</w:t>
      </w:r>
      <w:r>
        <w:rPr>
          <w:i/>
          <w:iCs/>
          <w:color w:val="12385F" w:themeColor="accent1"/>
        </w:rPr>
        <w:t xml:space="preserve"> und geben Sie an, wie Sie zu Ihren Informationen gelangt sind. </w:t>
      </w:r>
    </w:p>
    <w:p w14:paraId="70E11AF0" w14:textId="50FA3CF0" w:rsidR="00901B44" w:rsidRPr="004E7918" w:rsidRDefault="00901B44" w:rsidP="00901B44">
      <w:pPr>
        <w:pStyle w:val="Listenabsatz"/>
        <w:numPr>
          <w:ilvl w:val="0"/>
          <w:numId w:val="38"/>
        </w:numPr>
        <w:spacing w:line="276" w:lineRule="auto"/>
        <w:rPr>
          <w:i/>
          <w:iCs/>
          <w:color w:val="12385F" w:themeColor="accent1"/>
        </w:rPr>
      </w:pPr>
      <w:r>
        <w:rPr>
          <w:i/>
          <w:iCs/>
          <w:color w:val="12385F" w:themeColor="accent1"/>
        </w:rPr>
        <w:t>Bei</w:t>
      </w:r>
      <w:r w:rsidRPr="004E7918">
        <w:rPr>
          <w:i/>
          <w:iCs/>
          <w:color w:val="12385F" w:themeColor="accent1"/>
        </w:rPr>
        <w:t xml:space="preserve"> </w:t>
      </w:r>
      <w:r w:rsidR="005656D2">
        <w:rPr>
          <w:i/>
          <w:iCs/>
          <w:color w:val="12385F" w:themeColor="accent1"/>
        </w:rPr>
        <w:t xml:space="preserve">neuen </w:t>
      </w:r>
      <w:r w:rsidRPr="004E7918">
        <w:rPr>
          <w:i/>
          <w:iCs/>
          <w:color w:val="12385F" w:themeColor="accent1"/>
        </w:rPr>
        <w:t>Kurse</w:t>
      </w:r>
      <w:r>
        <w:rPr>
          <w:i/>
          <w:iCs/>
          <w:color w:val="12385F" w:themeColor="accent1"/>
        </w:rPr>
        <w:t>n</w:t>
      </w:r>
      <w:r w:rsidR="00BD1C32">
        <w:rPr>
          <w:i/>
          <w:iCs/>
          <w:color w:val="12385F" w:themeColor="accent1"/>
        </w:rPr>
        <w:t>/kleinen Bildungsprojekten</w:t>
      </w:r>
      <w:r>
        <w:rPr>
          <w:i/>
          <w:iCs/>
          <w:color w:val="12385F" w:themeColor="accent1"/>
        </w:rPr>
        <w:t>:</w:t>
      </w:r>
      <w:r w:rsidRPr="004E7918">
        <w:rPr>
          <w:i/>
          <w:iCs/>
          <w:color w:val="12385F" w:themeColor="accent1"/>
        </w:rPr>
        <w:t xml:space="preserve"> </w:t>
      </w:r>
      <w:r>
        <w:rPr>
          <w:i/>
          <w:iCs/>
          <w:color w:val="12385F" w:themeColor="accent1"/>
        </w:rPr>
        <w:t>B</w:t>
      </w:r>
      <w:r w:rsidRPr="004E7918">
        <w:rPr>
          <w:i/>
          <w:iCs/>
          <w:color w:val="12385F" w:themeColor="accent1"/>
        </w:rPr>
        <w:t>egründen Sie kurz, weshalb es d</w:t>
      </w:r>
      <w:r>
        <w:rPr>
          <w:i/>
          <w:iCs/>
          <w:color w:val="12385F" w:themeColor="accent1"/>
        </w:rPr>
        <w:t>en</w:t>
      </w:r>
      <w:r w:rsidRPr="004E7918">
        <w:rPr>
          <w:i/>
          <w:iCs/>
          <w:color w:val="12385F" w:themeColor="accent1"/>
        </w:rPr>
        <w:t xml:space="preserve"> neuen Kurs/das </w:t>
      </w:r>
      <w:r w:rsidR="00BD1C32">
        <w:rPr>
          <w:i/>
          <w:iCs/>
          <w:color w:val="12385F" w:themeColor="accent1"/>
        </w:rPr>
        <w:t>Bildungsprojekt</w:t>
      </w:r>
      <w:r w:rsidRPr="004E7918">
        <w:rPr>
          <w:i/>
          <w:iCs/>
          <w:color w:val="12385F" w:themeColor="accent1"/>
        </w:rPr>
        <w:t xml:space="preserve"> braucht. </w:t>
      </w:r>
      <w:r w:rsidRPr="00011E86">
        <w:rPr>
          <w:i/>
          <w:iCs/>
          <w:color w:val="12385F" w:themeColor="accent1"/>
        </w:rPr>
        <w:t xml:space="preserve">Enthält das Angebot mehrere </w:t>
      </w:r>
      <w:r>
        <w:rPr>
          <w:i/>
          <w:iCs/>
          <w:color w:val="12385F" w:themeColor="accent1"/>
        </w:rPr>
        <w:t xml:space="preserve">neue </w:t>
      </w:r>
      <w:r w:rsidRPr="00011E86">
        <w:rPr>
          <w:i/>
          <w:iCs/>
          <w:color w:val="12385F" w:themeColor="accent1"/>
        </w:rPr>
        <w:t>Kurse, ist für jeden Kurs eine separate Begründung einzureichen</w:t>
      </w:r>
      <w:r>
        <w:rPr>
          <w:i/>
          <w:iCs/>
          <w:color w:val="12385F" w:themeColor="accent1"/>
        </w:rPr>
        <w:t>.</w:t>
      </w:r>
    </w:p>
    <w:p w14:paraId="06D3547D" w14:textId="77777777" w:rsidR="00901B44" w:rsidRDefault="00901B44" w:rsidP="00901B44">
      <w:pPr>
        <w:pStyle w:val="Listenabsatz"/>
        <w:numPr>
          <w:ilvl w:val="0"/>
          <w:numId w:val="38"/>
        </w:numPr>
        <w:spacing w:line="276" w:lineRule="auto"/>
        <w:rPr>
          <w:i/>
          <w:iCs/>
          <w:color w:val="12385F" w:themeColor="accent1"/>
        </w:rPr>
      </w:pPr>
      <w:r w:rsidRPr="004E7918">
        <w:rPr>
          <w:i/>
          <w:iCs/>
          <w:color w:val="12385F" w:themeColor="accent1"/>
        </w:rPr>
        <w:t xml:space="preserve">Für Lehrgänge und grössere Bildungsprojekte ist eine detaillierte Markt- und Bedarfsabklärung </w:t>
      </w:r>
      <w:r>
        <w:rPr>
          <w:i/>
          <w:iCs/>
          <w:color w:val="12385F" w:themeColor="accent1"/>
        </w:rPr>
        <w:t>erforderlich</w:t>
      </w:r>
      <w:r w:rsidRPr="004E7918">
        <w:rPr>
          <w:i/>
          <w:iCs/>
          <w:color w:val="12385F" w:themeColor="accent1"/>
        </w:rPr>
        <w:t xml:space="preserve">. Bitte fassen Sie </w:t>
      </w:r>
      <w:r>
        <w:rPr>
          <w:i/>
          <w:iCs/>
          <w:color w:val="12385F" w:themeColor="accent1"/>
        </w:rPr>
        <w:t xml:space="preserve">die Ergebnisse hier </w:t>
      </w:r>
      <w:r w:rsidRPr="004E7918">
        <w:rPr>
          <w:i/>
          <w:iCs/>
          <w:color w:val="12385F" w:themeColor="accent1"/>
        </w:rPr>
        <w:t xml:space="preserve">zusammen und legen </w:t>
      </w:r>
      <w:r>
        <w:rPr>
          <w:i/>
          <w:iCs/>
          <w:color w:val="12385F" w:themeColor="accent1"/>
        </w:rPr>
        <w:t xml:space="preserve">Sie </w:t>
      </w:r>
      <w:r w:rsidRPr="004E7918">
        <w:rPr>
          <w:i/>
          <w:iCs/>
          <w:color w:val="12385F" w:themeColor="accent1"/>
        </w:rPr>
        <w:t xml:space="preserve">die </w:t>
      </w:r>
      <w:r>
        <w:rPr>
          <w:i/>
          <w:iCs/>
          <w:color w:val="12385F" w:themeColor="accent1"/>
        </w:rPr>
        <w:t xml:space="preserve">detaillierten </w:t>
      </w:r>
      <w:r w:rsidRPr="004E7918">
        <w:rPr>
          <w:i/>
          <w:iCs/>
          <w:color w:val="12385F" w:themeColor="accent1"/>
        </w:rPr>
        <w:t xml:space="preserve">Ergebnisse </w:t>
      </w:r>
      <w:r>
        <w:rPr>
          <w:i/>
          <w:iCs/>
          <w:color w:val="12385F" w:themeColor="accent1"/>
        </w:rPr>
        <w:t>Ihrer A</w:t>
      </w:r>
      <w:r w:rsidRPr="004E7918">
        <w:rPr>
          <w:i/>
          <w:iCs/>
          <w:color w:val="12385F" w:themeColor="accent1"/>
        </w:rPr>
        <w:t>bklärung</w:t>
      </w:r>
      <w:r>
        <w:rPr>
          <w:i/>
          <w:iCs/>
          <w:color w:val="12385F" w:themeColor="accent1"/>
        </w:rPr>
        <w:t>en</w:t>
      </w:r>
      <w:r w:rsidRPr="004E7918">
        <w:rPr>
          <w:i/>
          <w:iCs/>
          <w:color w:val="12385F" w:themeColor="accent1"/>
        </w:rPr>
        <w:t xml:space="preserve"> (Rückmeldungen, Marktbefragung, Kundengespräche, Anfragen usw.) als Anhang bei. </w:t>
      </w:r>
    </w:p>
    <w:p w14:paraId="33F15937" w14:textId="77777777" w:rsidR="00623DA4" w:rsidRPr="004E7918" w:rsidRDefault="00623DA4" w:rsidP="00623DA4"/>
    <w:p w14:paraId="4B0CF7C9" w14:textId="197C95FF" w:rsidR="004B0F28" w:rsidRDefault="004B0F28" w:rsidP="004B0F28">
      <w:pPr>
        <w:pStyle w:val="berschrift1nummeriert"/>
      </w:pPr>
      <w:r w:rsidRPr="004E7918">
        <w:t>Zielgruppe(n)</w:t>
      </w:r>
    </w:p>
    <w:p w14:paraId="4385F2B8" w14:textId="26DF7F95" w:rsidR="00B107E2" w:rsidRPr="00B107E2" w:rsidRDefault="00B107E2" w:rsidP="00866B99">
      <w:pPr>
        <w:spacing w:after="120"/>
        <w:rPr>
          <w:i/>
          <w:iCs/>
          <w:color w:val="12385F" w:themeColor="accent1"/>
        </w:rPr>
      </w:pPr>
      <w:r w:rsidRPr="00B107E2">
        <w:rPr>
          <w:i/>
          <w:iCs/>
          <w:color w:val="12385F" w:themeColor="accent1"/>
        </w:rPr>
        <w:t>Welche Zielgruppe(n) werden mit dem Projekt hauptsächlich angesprochen?</w:t>
      </w:r>
    </w:p>
    <w:tbl>
      <w:tblPr>
        <w:tblStyle w:val="Tabellenraster"/>
        <w:tblW w:w="0" w:type="auto"/>
        <w:tblLook w:val="04A0" w:firstRow="1" w:lastRow="0" w:firstColumn="1" w:lastColumn="0" w:noHBand="0" w:noVBand="1"/>
      </w:tblPr>
      <w:tblGrid>
        <w:gridCol w:w="1838"/>
        <w:gridCol w:w="7564"/>
      </w:tblGrid>
      <w:tr w:rsidR="004B0F28" w:rsidRPr="004E7918" w14:paraId="298E96EF" w14:textId="77777777" w:rsidTr="00290FB8">
        <w:tc>
          <w:tcPr>
            <w:tcW w:w="1838" w:type="dxa"/>
            <w:tcBorders>
              <w:top w:val="nil"/>
              <w:left w:val="nil"/>
              <w:right w:val="nil"/>
            </w:tcBorders>
            <w:vAlign w:val="center"/>
          </w:tcPr>
          <w:p w14:paraId="4E2CA3AC" w14:textId="5EA711F1" w:rsidR="004B0F28" w:rsidRPr="004E7918" w:rsidRDefault="004B0F28" w:rsidP="00290FB8">
            <w:pPr>
              <w:spacing w:line="360" w:lineRule="auto"/>
            </w:pPr>
            <w:r w:rsidRPr="004E7918">
              <w:t>Zielgruppe 1</w:t>
            </w:r>
          </w:p>
        </w:tc>
        <w:tc>
          <w:tcPr>
            <w:tcW w:w="7564" w:type="dxa"/>
            <w:tcBorders>
              <w:top w:val="nil"/>
              <w:left w:val="nil"/>
              <w:right w:val="nil"/>
            </w:tcBorders>
            <w:shd w:val="clear" w:color="auto" w:fill="E0EEF8" w:themeFill="accent2" w:themeFillTint="33"/>
          </w:tcPr>
          <w:p w14:paraId="218FED48" w14:textId="77777777" w:rsidR="004B0F28" w:rsidRPr="004E7918" w:rsidRDefault="004B0F28" w:rsidP="00623DA4"/>
        </w:tc>
      </w:tr>
      <w:tr w:rsidR="004B0F28" w:rsidRPr="004E7918" w14:paraId="585BFD93" w14:textId="77777777" w:rsidTr="00290FB8">
        <w:tc>
          <w:tcPr>
            <w:tcW w:w="1838" w:type="dxa"/>
            <w:tcBorders>
              <w:left w:val="nil"/>
              <w:right w:val="nil"/>
            </w:tcBorders>
            <w:vAlign w:val="center"/>
          </w:tcPr>
          <w:p w14:paraId="5E411601" w14:textId="346B83BE" w:rsidR="004B0F28" w:rsidRPr="004E7918" w:rsidRDefault="004B0F28" w:rsidP="00290FB8">
            <w:pPr>
              <w:spacing w:line="360" w:lineRule="auto"/>
            </w:pPr>
            <w:r w:rsidRPr="004E7918">
              <w:t>Zielgruppe 2</w:t>
            </w:r>
          </w:p>
        </w:tc>
        <w:tc>
          <w:tcPr>
            <w:tcW w:w="7564" w:type="dxa"/>
            <w:tcBorders>
              <w:left w:val="nil"/>
              <w:right w:val="nil"/>
            </w:tcBorders>
            <w:shd w:val="clear" w:color="auto" w:fill="E0EEF8" w:themeFill="accent2" w:themeFillTint="33"/>
          </w:tcPr>
          <w:p w14:paraId="01F613A3" w14:textId="77777777" w:rsidR="004B0F28" w:rsidRPr="004E7918" w:rsidRDefault="004B0F28" w:rsidP="00623DA4"/>
        </w:tc>
      </w:tr>
      <w:tr w:rsidR="004B0F28" w:rsidRPr="004E7918" w14:paraId="5F12D6FB" w14:textId="77777777" w:rsidTr="00290FB8">
        <w:tc>
          <w:tcPr>
            <w:tcW w:w="1838" w:type="dxa"/>
            <w:tcBorders>
              <w:left w:val="nil"/>
              <w:right w:val="nil"/>
            </w:tcBorders>
            <w:vAlign w:val="center"/>
          </w:tcPr>
          <w:p w14:paraId="5C1BD46F" w14:textId="17904996" w:rsidR="004B0F28" w:rsidRPr="004E7918" w:rsidRDefault="004B0F28" w:rsidP="00290FB8">
            <w:pPr>
              <w:spacing w:line="360" w:lineRule="auto"/>
            </w:pPr>
            <w:r w:rsidRPr="004E7918">
              <w:t>Zielgruppe 3</w:t>
            </w:r>
          </w:p>
        </w:tc>
        <w:tc>
          <w:tcPr>
            <w:tcW w:w="7564" w:type="dxa"/>
            <w:tcBorders>
              <w:left w:val="nil"/>
              <w:right w:val="nil"/>
            </w:tcBorders>
            <w:shd w:val="clear" w:color="auto" w:fill="E0EEF8" w:themeFill="accent2" w:themeFillTint="33"/>
          </w:tcPr>
          <w:p w14:paraId="32B1839C" w14:textId="77777777" w:rsidR="004B0F28" w:rsidRPr="004E7918" w:rsidRDefault="004B0F28" w:rsidP="00623DA4"/>
        </w:tc>
      </w:tr>
      <w:tr w:rsidR="00402757" w:rsidRPr="004E7918" w14:paraId="5893AFE4" w14:textId="77777777" w:rsidTr="00290FB8">
        <w:tc>
          <w:tcPr>
            <w:tcW w:w="1838" w:type="dxa"/>
            <w:tcBorders>
              <w:left w:val="nil"/>
              <w:right w:val="nil"/>
            </w:tcBorders>
            <w:vAlign w:val="center"/>
          </w:tcPr>
          <w:p w14:paraId="27F7E0C9" w14:textId="7DF4BE6E" w:rsidR="00402757" w:rsidRPr="004E7918" w:rsidRDefault="00402757" w:rsidP="00290FB8">
            <w:pPr>
              <w:spacing w:line="360" w:lineRule="auto"/>
            </w:pPr>
            <w:r w:rsidRPr="004E7918">
              <w:t>…</w:t>
            </w:r>
          </w:p>
        </w:tc>
        <w:tc>
          <w:tcPr>
            <w:tcW w:w="7564" w:type="dxa"/>
            <w:tcBorders>
              <w:left w:val="nil"/>
              <w:right w:val="nil"/>
            </w:tcBorders>
            <w:shd w:val="clear" w:color="auto" w:fill="E0EEF8" w:themeFill="accent2" w:themeFillTint="33"/>
          </w:tcPr>
          <w:p w14:paraId="6B773E08" w14:textId="77777777" w:rsidR="00402757" w:rsidRPr="004E7918" w:rsidRDefault="00402757" w:rsidP="00623DA4"/>
        </w:tc>
      </w:tr>
    </w:tbl>
    <w:p w14:paraId="40E24215" w14:textId="77777777" w:rsidR="00BD1C32" w:rsidRDefault="00BD1C32">
      <w:pPr>
        <w:rPr>
          <w:rFonts w:asciiTheme="majorHAnsi" w:eastAsiaTheme="majorEastAsia" w:hAnsiTheme="majorHAnsi" w:cstheme="majorBidi"/>
          <w:bCs/>
          <w:sz w:val="32"/>
          <w:szCs w:val="28"/>
        </w:rPr>
      </w:pPr>
      <w:r>
        <w:br w:type="page"/>
      </w:r>
    </w:p>
    <w:p w14:paraId="5E74C3ED" w14:textId="2193DF17" w:rsidR="006E6852" w:rsidRPr="004E7918" w:rsidRDefault="00290FB8" w:rsidP="00623DA4">
      <w:pPr>
        <w:pStyle w:val="berschrift1nummeriert"/>
        <w:spacing w:after="240"/>
      </w:pPr>
      <w:r w:rsidRPr="004E7918">
        <w:lastRenderedPageBreak/>
        <w:t>Projekt</w:t>
      </w:r>
      <w:r w:rsidR="00BD1C32">
        <w:t>- und Wirkungs</w:t>
      </w:r>
      <w:r w:rsidRPr="004E7918">
        <w:t>ziele</w:t>
      </w:r>
      <w:bookmarkStart w:id="0" w:name="_Hlk188520361"/>
    </w:p>
    <w:bookmarkEnd w:id="0"/>
    <w:p w14:paraId="352B69B0" w14:textId="77777777" w:rsidR="00290FB8" w:rsidRPr="004E7918" w:rsidRDefault="00290FB8" w:rsidP="00623DA4">
      <w:pPr>
        <w:pStyle w:val="berschrift2nummeriert"/>
        <w:spacing w:before="240"/>
      </w:pPr>
      <w:r w:rsidRPr="004E7918">
        <w:t>Projektziele und Messung (Output)</w:t>
      </w:r>
    </w:p>
    <w:p w14:paraId="326C1A71" w14:textId="783F2109" w:rsidR="00290FB8" w:rsidRPr="004E7918" w:rsidRDefault="00290FB8" w:rsidP="00290FB8"/>
    <w:tbl>
      <w:tblPr>
        <w:tblStyle w:val="Tabellenraster"/>
        <w:tblW w:w="5000" w:type="pct"/>
        <w:tblBorders>
          <w:right w:val="none" w:sz="0" w:space="0" w:color="auto"/>
        </w:tblBorders>
        <w:tblLook w:val="04A0" w:firstRow="1" w:lastRow="0" w:firstColumn="1" w:lastColumn="0" w:noHBand="0" w:noVBand="1"/>
      </w:tblPr>
      <w:tblGrid>
        <w:gridCol w:w="4691"/>
        <w:gridCol w:w="4721"/>
      </w:tblGrid>
      <w:tr w:rsidR="00290FB8" w:rsidRPr="004E7918" w14:paraId="1BE48C5D" w14:textId="77777777" w:rsidTr="00290FB8">
        <w:tc>
          <w:tcPr>
            <w:tcW w:w="2492" w:type="pct"/>
            <w:tcBorders>
              <w:top w:val="nil"/>
              <w:left w:val="nil"/>
              <w:right w:val="nil"/>
            </w:tcBorders>
          </w:tcPr>
          <w:p w14:paraId="1F0A6D8B" w14:textId="77777777" w:rsidR="00290FB8" w:rsidRPr="004E7918" w:rsidRDefault="00290FB8" w:rsidP="00E21B61">
            <w:pPr>
              <w:rPr>
                <w:b/>
                <w:bCs/>
              </w:rPr>
            </w:pPr>
            <w:r w:rsidRPr="004E7918">
              <w:rPr>
                <w:b/>
                <w:bCs/>
              </w:rPr>
              <w:t>Projektziele</w:t>
            </w:r>
          </w:p>
          <w:p w14:paraId="6E1936C6" w14:textId="53123ABE" w:rsidR="00290FB8" w:rsidRPr="004E7918" w:rsidRDefault="00290FB8" w:rsidP="00E21B61">
            <w:pPr>
              <w:rPr>
                <w:i/>
                <w:iCs/>
              </w:rPr>
            </w:pPr>
            <w:r w:rsidRPr="004E7918">
              <w:rPr>
                <w:i/>
                <w:iCs/>
                <w:color w:val="12385F" w:themeColor="accent1"/>
                <w:sz w:val="18"/>
                <w:szCs w:val="18"/>
              </w:rPr>
              <w:t>Was leisten Sie in welcher Anzah</w:t>
            </w:r>
            <w:r w:rsidR="00011E86">
              <w:rPr>
                <w:i/>
                <w:iCs/>
                <w:color w:val="12385F" w:themeColor="accent1"/>
                <w:sz w:val="18"/>
                <w:szCs w:val="18"/>
              </w:rPr>
              <w:t xml:space="preserve">l, </w:t>
            </w:r>
            <w:r w:rsidRPr="004E7918">
              <w:rPr>
                <w:i/>
                <w:iCs/>
                <w:color w:val="12385F" w:themeColor="accent1"/>
                <w:sz w:val="18"/>
                <w:szCs w:val="18"/>
              </w:rPr>
              <w:t>für wen und bis wann (konkrete Produkte</w:t>
            </w:r>
            <w:r w:rsidR="00011E86">
              <w:rPr>
                <w:i/>
                <w:iCs/>
                <w:color w:val="12385F" w:themeColor="accent1"/>
                <w:sz w:val="18"/>
                <w:szCs w:val="18"/>
              </w:rPr>
              <w:t>,</w:t>
            </w:r>
            <w:r w:rsidRPr="004E7918">
              <w:rPr>
                <w:i/>
                <w:iCs/>
                <w:color w:val="12385F" w:themeColor="accent1"/>
                <w:sz w:val="18"/>
                <w:szCs w:val="18"/>
              </w:rPr>
              <w:t xml:space="preserve"> Leistungen</w:t>
            </w:r>
            <w:r w:rsidR="00011E86">
              <w:rPr>
                <w:i/>
                <w:iCs/>
                <w:color w:val="12385F" w:themeColor="accent1"/>
                <w:sz w:val="18"/>
                <w:szCs w:val="18"/>
              </w:rPr>
              <w:t>,</w:t>
            </w:r>
            <w:r w:rsidRPr="004E7918">
              <w:rPr>
                <w:i/>
                <w:iCs/>
                <w:color w:val="12385F" w:themeColor="accent1"/>
                <w:sz w:val="18"/>
                <w:szCs w:val="18"/>
              </w:rPr>
              <w:t xml:space="preserve"> Resultate)?</w:t>
            </w:r>
          </w:p>
        </w:tc>
        <w:tc>
          <w:tcPr>
            <w:tcW w:w="2508" w:type="pct"/>
            <w:tcBorders>
              <w:top w:val="nil"/>
              <w:left w:val="nil"/>
              <w:right w:val="nil"/>
            </w:tcBorders>
            <w:shd w:val="clear" w:color="auto" w:fill="E0EEF8" w:themeFill="accent2" w:themeFillTint="33"/>
          </w:tcPr>
          <w:p w14:paraId="58573C7E" w14:textId="77777777" w:rsidR="00290FB8" w:rsidRPr="004E7918" w:rsidRDefault="00290FB8" w:rsidP="00E21B61">
            <w:pPr>
              <w:rPr>
                <w:b/>
                <w:bCs/>
              </w:rPr>
            </w:pPr>
            <w:r w:rsidRPr="004E7918">
              <w:rPr>
                <w:b/>
                <w:bCs/>
              </w:rPr>
              <w:t>Messung</w:t>
            </w:r>
          </w:p>
          <w:p w14:paraId="25B8A3A3" w14:textId="77777777" w:rsidR="00290FB8" w:rsidRPr="004E7918" w:rsidRDefault="00290FB8" w:rsidP="00E21B61">
            <w:pPr>
              <w:rPr>
                <w:i/>
                <w:iCs/>
              </w:rPr>
            </w:pPr>
            <w:r w:rsidRPr="004E7918">
              <w:rPr>
                <w:i/>
                <w:iCs/>
                <w:color w:val="12385F" w:themeColor="accent1"/>
                <w:sz w:val="18"/>
                <w:szCs w:val="18"/>
              </w:rPr>
              <w:t>Wie messen und überprüfen Sie die Erreichung der Projektziele?</w:t>
            </w:r>
          </w:p>
        </w:tc>
      </w:tr>
      <w:tr w:rsidR="00290FB8" w:rsidRPr="004E7918" w14:paraId="034907E6" w14:textId="77777777" w:rsidTr="00290FB8">
        <w:tc>
          <w:tcPr>
            <w:tcW w:w="2492" w:type="pct"/>
            <w:tcBorders>
              <w:left w:val="nil"/>
              <w:right w:val="nil"/>
            </w:tcBorders>
          </w:tcPr>
          <w:p w14:paraId="29E99059" w14:textId="77777777" w:rsidR="00290FB8" w:rsidRPr="004E7918" w:rsidRDefault="00290FB8" w:rsidP="00623DA4"/>
        </w:tc>
        <w:tc>
          <w:tcPr>
            <w:tcW w:w="2508" w:type="pct"/>
            <w:tcBorders>
              <w:left w:val="nil"/>
              <w:right w:val="nil"/>
            </w:tcBorders>
            <w:shd w:val="clear" w:color="auto" w:fill="E0EEF8" w:themeFill="accent2" w:themeFillTint="33"/>
          </w:tcPr>
          <w:p w14:paraId="00536188" w14:textId="77777777" w:rsidR="00290FB8" w:rsidRPr="004E7918" w:rsidRDefault="00290FB8" w:rsidP="00623DA4"/>
        </w:tc>
      </w:tr>
      <w:tr w:rsidR="00290FB8" w:rsidRPr="004E7918" w14:paraId="2B0C5C18" w14:textId="77777777" w:rsidTr="00290FB8">
        <w:tc>
          <w:tcPr>
            <w:tcW w:w="2492" w:type="pct"/>
            <w:tcBorders>
              <w:left w:val="nil"/>
              <w:right w:val="nil"/>
            </w:tcBorders>
          </w:tcPr>
          <w:p w14:paraId="23C0BFE7" w14:textId="77777777" w:rsidR="00290FB8" w:rsidRPr="004E7918" w:rsidRDefault="00290FB8" w:rsidP="00623DA4"/>
        </w:tc>
        <w:tc>
          <w:tcPr>
            <w:tcW w:w="2508" w:type="pct"/>
            <w:tcBorders>
              <w:left w:val="nil"/>
              <w:right w:val="nil"/>
            </w:tcBorders>
            <w:shd w:val="clear" w:color="auto" w:fill="E0EEF8" w:themeFill="accent2" w:themeFillTint="33"/>
          </w:tcPr>
          <w:p w14:paraId="348ED98B" w14:textId="77777777" w:rsidR="00290FB8" w:rsidRPr="004E7918" w:rsidRDefault="00290FB8" w:rsidP="00623DA4"/>
        </w:tc>
      </w:tr>
      <w:tr w:rsidR="00290FB8" w:rsidRPr="004E7918" w14:paraId="7940E7B3" w14:textId="77777777" w:rsidTr="00290FB8">
        <w:tc>
          <w:tcPr>
            <w:tcW w:w="2492" w:type="pct"/>
            <w:tcBorders>
              <w:left w:val="nil"/>
              <w:right w:val="nil"/>
            </w:tcBorders>
          </w:tcPr>
          <w:p w14:paraId="1435D379" w14:textId="77777777" w:rsidR="00290FB8" w:rsidRPr="004E7918" w:rsidRDefault="00290FB8" w:rsidP="00623DA4"/>
        </w:tc>
        <w:tc>
          <w:tcPr>
            <w:tcW w:w="2508" w:type="pct"/>
            <w:tcBorders>
              <w:left w:val="nil"/>
              <w:right w:val="nil"/>
            </w:tcBorders>
            <w:shd w:val="clear" w:color="auto" w:fill="E0EEF8" w:themeFill="accent2" w:themeFillTint="33"/>
          </w:tcPr>
          <w:p w14:paraId="6FFE78C2" w14:textId="77777777" w:rsidR="00290FB8" w:rsidRPr="004E7918" w:rsidRDefault="00290FB8" w:rsidP="00623DA4"/>
        </w:tc>
      </w:tr>
      <w:tr w:rsidR="00BD1C32" w:rsidRPr="004E7918" w14:paraId="1A824105" w14:textId="77777777" w:rsidTr="00290FB8">
        <w:tc>
          <w:tcPr>
            <w:tcW w:w="2492" w:type="pct"/>
            <w:tcBorders>
              <w:left w:val="nil"/>
              <w:right w:val="nil"/>
            </w:tcBorders>
          </w:tcPr>
          <w:p w14:paraId="6A0AAD2E" w14:textId="77777777" w:rsidR="00BD1C32" w:rsidRPr="004E7918" w:rsidRDefault="00BD1C32" w:rsidP="00623DA4"/>
        </w:tc>
        <w:tc>
          <w:tcPr>
            <w:tcW w:w="2508" w:type="pct"/>
            <w:tcBorders>
              <w:left w:val="nil"/>
              <w:right w:val="nil"/>
            </w:tcBorders>
            <w:shd w:val="clear" w:color="auto" w:fill="E0EEF8" w:themeFill="accent2" w:themeFillTint="33"/>
          </w:tcPr>
          <w:p w14:paraId="36A2B18D" w14:textId="77777777" w:rsidR="00BD1C32" w:rsidRPr="004E7918" w:rsidRDefault="00BD1C32" w:rsidP="00623DA4"/>
        </w:tc>
      </w:tr>
    </w:tbl>
    <w:p w14:paraId="5A7BBD08" w14:textId="77777777" w:rsidR="00BD1C32" w:rsidRPr="004E7918" w:rsidRDefault="00BD1C32" w:rsidP="00BD1C32">
      <w:pPr>
        <w:pStyle w:val="berschrift2nummeriert"/>
      </w:pPr>
      <w:r w:rsidRPr="004E7918">
        <w:t>Wirkungsziele und Messung (Outcome)</w:t>
      </w:r>
    </w:p>
    <w:p w14:paraId="580FD357" w14:textId="77777777" w:rsidR="00BD1C32" w:rsidRPr="004E7918" w:rsidRDefault="00BD1C32" w:rsidP="00BD1C32"/>
    <w:tbl>
      <w:tblPr>
        <w:tblStyle w:val="Tabellenraster"/>
        <w:tblW w:w="5000" w:type="pct"/>
        <w:tblBorders>
          <w:right w:val="none" w:sz="0" w:space="0" w:color="auto"/>
        </w:tblBorders>
        <w:tblLook w:val="04A0" w:firstRow="1" w:lastRow="0" w:firstColumn="1" w:lastColumn="0" w:noHBand="0" w:noVBand="1"/>
      </w:tblPr>
      <w:tblGrid>
        <w:gridCol w:w="4730"/>
        <w:gridCol w:w="4682"/>
      </w:tblGrid>
      <w:tr w:rsidR="00BD1C32" w:rsidRPr="004E7918" w14:paraId="29FAB6E0" w14:textId="77777777" w:rsidTr="00E40060">
        <w:tc>
          <w:tcPr>
            <w:tcW w:w="2513" w:type="pct"/>
            <w:tcBorders>
              <w:top w:val="nil"/>
              <w:left w:val="nil"/>
              <w:right w:val="nil"/>
            </w:tcBorders>
          </w:tcPr>
          <w:p w14:paraId="722B9EF9" w14:textId="77777777" w:rsidR="00BD1C32" w:rsidRPr="004E7918" w:rsidRDefault="00BD1C32" w:rsidP="00E40060">
            <w:pPr>
              <w:rPr>
                <w:b/>
                <w:bCs/>
              </w:rPr>
            </w:pPr>
            <w:r w:rsidRPr="004E7918">
              <w:rPr>
                <w:b/>
                <w:bCs/>
              </w:rPr>
              <w:t>Wirkungsziele</w:t>
            </w:r>
          </w:p>
          <w:p w14:paraId="0E7EA5A7" w14:textId="52AFF964" w:rsidR="00BD1C32" w:rsidRPr="004E7918" w:rsidRDefault="00BD1C32" w:rsidP="00E40060">
            <w:pPr>
              <w:rPr>
                <w:i/>
                <w:iCs/>
              </w:rPr>
            </w:pPr>
            <w:r w:rsidRPr="004E7918">
              <w:rPr>
                <w:i/>
                <w:iCs/>
                <w:color w:val="12385F" w:themeColor="accent1"/>
                <w:sz w:val="18"/>
                <w:szCs w:val="18"/>
              </w:rPr>
              <w:t>Was wollen Sie bei wem, in welchem Umfang und bis wann bewirken (z.B. Wirkungen auf Ebene Wissen</w:t>
            </w:r>
            <w:r>
              <w:rPr>
                <w:i/>
                <w:iCs/>
                <w:color w:val="12385F" w:themeColor="accent1"/>
                <w:sz w:val="18"/>
                <w:szCs w:val="18"/>
              </w:rPr>
              <w:t>,</w:t>
            </w:r>
            <w:r w:rsidRPr="004E7918">
              <w:rPr>
                <w:i/>
                <w:iCs/>
                <w:color w:val="12385F" w:themeColor="accent1"/>
                <w:sz w:val="18"/>
                <w:szCs w:val="18"/>
              </w:rPr>
              <w:t xml:space="preserve"> Kompetenzen, Einstellung</w:t>
            </w:r>
            <w:r>
              <w:rPr>
                <w:i/>
                <w:iCs/>
                <w:color w:val="12385F" w:themeColor="accent1"/>
                <w:sz w:val="18"/>
                <w:szCs w:val="18"/>
              </w:rPr>
              <w:t>,</w:t>
            </w:r>
            <w:r w:rsidRPr="004E7918">
              <w:rPr>
                <w:i/>
                <w:iCs/>
                <w:color w:val="12385F" w:themeColor="accent1"/>
                <w:sz w:val="18"/>
                <w:szCs w:val="18"/>
              </w:rPr>
              <w:t xml:space="preserve"> Verhalten, Struktur)?</w:t>
            </w:r>
          </w:p>
        </w:tc>
        <w:tc>
          <w:tcPr>
            <w:tcW w:w="2487" w:type="pct"/>
            <w:tcBorders>
              <w:top w:val="nil"/>
              <w:left w:val="nil"/>
              <w:right w:val="nil"/>
            </w:tcBorders>
            <w:shd w:val="clear" w:color="auto" w:fill="E0EEF8" w:themeFill="accent2" w:themeFillTint="33"/>
          </w:tcPr>
          <w:p w14:paraId="2BA5C06D" w14:textId="77777777" w:rsidR="00BD1C32" w:rsidRPr="004E7918" w:rsidRDefault="00BD1C32" w:rsidP="00E40060">
            <w:pPr>
              <w:rPr>
                <w:b/>
                <w:bCs/>
              </w:rPr>
            </w:pPr>
            <w:r w:rsidRPr="004E7918">
              <w:rPr>
                <w:b/>
                <w:bCs/>
              </w:rPr>
              <w:t>Messung</w:t>
            </w:r>
          </w:p>
          <w:p w14:paraId="10D3D763" w14:textId="77777777" w:rsidR="00BD1C32" w:rsidRPr="004E7918" w:rsidRDefault="00BD1C32" w:rsidP="00E40060">
            <w:pPr>
              <w:rPr>
                <w:i/>
                <w:iCs/>
              </w:rPr>
            </w:pPr>
            <w:r w:rsidRPr="004E7918">
              <w:rPr>
                <w:i/>
                <w:iCs/>
                <w:color w:val="12385F" w:themeColor="accent1"/>
                <w:sz w:val="18"/>
                <w:szCs w:val="18"/>
              </w:rPr>
              <w:t>Wie/mit welchen Methoden/Instrumenten messen und überprüfen Sie die Erreichung der Wirkungsziele?</w:t>
            </w:r>
          </w:p>
        </w:tc>
      </w:tr>
      <w:tr w:rsidR="00BD1C32" w:rsidRPr="004E7918" w14:paraId="7902CBAF" w14:textId="77777777" w:rsidTr="00E40060">
        <w:tc>
          <w:tcPr>
            <w:tcW w:w="2513" w:type="pct"/>
            <w:tcBorders>
              <w:left w:val="nil"/>
              <w:right w:val="nil"/>
            </w:tcBorders>
          </w:tcPr>
          <w:p w14:paraId="124674E9" w14:textId="77777777" w:rsidR="00BD1C32" w:rsidRPr="004E7918" w:rsidRDefault="00BD1C32" w:rsidP="00623DA4"/>
        </w:tc>
        <w:tc>
          <w:tcPr>
            <w:tcW w:w="2487" w:type="pct"/>
            <w:tcBorders>
              <w:left w:val="nil"/>
              <w:right w:val="nil"/>
            </w:tcBorders>
            <w:shd w:val="clear" w:color="auto" w:fill="E0EEF8" w:themeFill="accent2" w:themeFillTint="33"/>
          </w:tcPr>
          <w:p w14:paraId="33FFD7B3" w14:textId="77777777" w:rsidR="00BD1C32" w:rsidRPr="004E7918" w:rsidRDefault="00BD1C32" w:rsidP="00623DA4"/>
        </w:tc>
      </w:tr>
      <w:tr w:rsidR="00BD1C32" w:rsidRPr="004E7918" w14:paraId="2B916D39" w14:textId="77777777" w:rsidTr="00E40060">
        <w:tc>
          <w:tcPr>
            <w:tcW w:w="2513" w:type="pct"/>
            <w:tcBorders>
              <w:left w:val="nil"/>
              <w:right w:val="nil"/>
            </w:tcBorders>
          </w:tcPr>
          <w:p w14:paraId="7B4CFAB9" w14:textId="77777777" w:rsidR="00BD1C32" w:rsidRPr="004E7918" w:rsidRDefault="00BD1C32" w:rsidP="00623DA4"/>
        </w:tc>
        <w:tc>
          <w:tcPr>
            <w:tcW w:w="2487" w:type="pct"/>
            <w:tcBorders>
              <w:left w:val="nil"/>
              <w:right w:val="nil"/>
            </w:tcBorders>
            <w:shd w:val="clear" w:color="auto" w:fill="E0EEF8" w:themeFill="accent2" w:themeFillTint="33"/>
          </w:tcPr>
          <w:p w14:paraId="533B78AD" w14:textId="77777777" w:rsidR="00BD1C32" w:rsidRPr="004E7918" w:rsidRDefault="00BD1C32" w:rsidP="00623DA4"/>
        </w:tc>
      </w:tr>
      <w:tr w:rsidR="00BD1C32" w:rsidRPr="004E7918" w14:paraId="0CE25C61" w14:textId="77777777" w:rsidTr="00E40060">
        <w:tc>
          <w:tcPr>
            <w:tcW w:w="2513" w:type="pct"/>
            <w:tcBorders>
              <w:left w:val="nil"/>
              <w:right w:val="nil"/>
            </w:tcBorders>
          </w:tcPr>
          <w:p w14:paraId="0517FE86" w14:textId="77777777" w:rsidR="00BD1C32" w:rsidRPr="004E7918" w:rsidRDefault="00BD1C32" w:rsidP="00623DA4"/>
        </w:tc>
        <w:tc>
          <w:tcPr>
            <w:tcW w:w="2487" w:type="pct"/>
            <w:tcBorders>
              <w:left w:val="nil"/>
              <w:right w:val="nil"/>
            </w:tcBorders>
            <w:shd w:val="clear" w:color="auto" w:fill="E0EEF8" w:themeFill="accent2" w:themeFillTint="33"/>
          </w:tcPr>
          <w:p w14:paraId="048C13DB" w14:textId="77777777" w:rsidR="00BD1C32" w:rsidRPr="004E7918" w:rsidRDefault="00BD1C32" w:rsidP="00623DA4"/>
        </w:tc>
      </w:tr>
    </w:tbl>
    <w:p w14:paraId="6426E906" w14:textId="3CCBF3B7" w:rsidR="004624CD" w:rsidRPr="004E7918" w:rsidRDefault="004624CD" w:rsidP="00BD1C32">
      <w:pPr>
        <w:pStyle w:val="berschrift1nummeriert"/>
      </w:pPr>
      <w:r w:rsidRPr="004E7918">
        <w:t xml:space="preserve">Übersicht </w:t>
      </w:r>
      <w:r w:rsidR="00FC16F9" w:rsidRPr="004E7918">
        <w:t>Kurs</w:t>
      </w:r>
      <w:r w:rsidR="005656D2">
        <w:t>e</w:t>
      </w:r>
      <w:r w:rsidR="00FC16F9" w:rsidRPr="004E7918">
        <w:t xml:space="preserve"> / Lehrg</w:t>
      </w:r>
      <w:r w:rsidR="005656D2">
        <w:t>änge</w:t>
      </w:r>
      <w:r w:rsidR="00F4290A" w:rsidRPr="004E7918">
        <w:t xml:space="preserve"> </w:t>
      </w:r>
    </w:p>
    <w:p w14:paraId="2AEDD817" w14:textId="4128F1FC" w:rsidR="00BA0B28" w:rsidRPr="004E7918" w:rsidRDefault="00AD5BB0" w:rsidP="00BA0B28">
      <w:pPr>
        <w:pStyle w:val="Formulartext"/>
        <w:rPr>
          <w:rFonts w:asciiTheme="minorHAnsi" w:eastAsiaTheme="minorHAnsi" w:hAnsiTheme="minorHAnsi" w:cstheme="minorBidi"/>
          <w:i/>
          <w:iCs/>
          <w:color w:val="12385F" w:themeColor="accent1"/>
          <w:sz w:val="20"/>
          <w:szCs w:val="20"/>
          <w:lang w:eastAsia="en-US"/>
        </w:rPr>
      </w:pPr>
      <w:r w:rsidRPr="004E7918">
        <w:rPr>
          <w:rFonts w:asciiTheme="minorHAnsi" w:eastAsiaTheme="minorHAnsi" w:hAnsiTheme="minorHAnsi" w:cstheme="minorBidi"/>
          <w:i/>
          <w:iCs/>
          <w:color w:val="12385F" w:themeColor="accent1"/>
          <w:sz w:val="20"/>
          <w:szCs w:val="20"/>
          <w:lang w:eastAsia="en-US"/>
        </w:rPr>
        <w:t xml:space="preserve">Diese </w:t>
      </w:r>
      <w:r w:rsidR="00FC16F9" w:rsidRPr="004E7918">
        <w:rPr>
          <w:rFonts w:asciiTheme="minorHAnsi" w:eastAsiaTheme="minorHAnsi" w:hAnsiTheme="minorHAnsi" w:cstheme="minorBidi"/>
          <w:i/>
          <w:iCs/>
          <w:color w:val="12385F" w:themeColor="accent1"/>
          <w:sz w:val="20"/>
          <w:szCs w:val="20"/>
          <w:lang w:eastAsia="en-US"/>
        </w:rPr>
        <w:t xml:space="preserve">Tabelle </w:t>
      </w:r>
      <w:r w:rsidR="00FC16F9" w:rsidRPr="004E7918">
        <w:rPr>
          <w:rFonts w:asciiTheme="minorHAnsi" w:eastAsiaTheme="minorHAnsi" w:hAnsiTheme="minorHAnsi" w:cstheme="minorBidi"/>
          <w:i/>
          <w:iCs/>
          <w:color w:val="12385F" w:themeColor="accent1"/>
          <w:sz w:val="20"/>
          <w:szCs w:val="20"/>
          <w:u w:val="single"/>
          <w:lang w:eastAsia="en-US"/>
        </w:rPr>
        <w:t>nur</w:t>
      </w:r>
      <w:r w:rsidR="00FC16F9" w:rsidRPr="004E7918">
        <w:rPr>
          <w:rFonts w:asciiTheme="minorHAnsi" w:eastAsiaTheme="minorHAnsi" w:hAnsiTheme="minorHAnsi" w:cstheme="minorBidi"/>
          <w:i/>
          <w:iCs/>
          <w:color w:val="12385F" w:themeColor="accent1"/>
          <w:sz w:val="20"/>
          <w:szCs w:val="20"/>
          <w:lang w:eastAsia="en-US"/>
        </w:rPr>
        <w:t xml:space="preserve"> auszufüllen bei Subventionsgesuchen </w:t>
      </w:r>
      <w:r w:rsidR="00866B99">
        <w:rPr>
          <w:rFonts w:asciiTheme="minorHAnsi" w:eastAsiaTheme="minorHAnsi" w:hAnsiTheme="minorHAnsi" w:cstheme="minorBidi"/>
          <w:i/>
          <w:iCs/>
          <w:color w:val="12385F" w:themeColor="accent1"/>
          <w:sz w:val="20"/>
          <w:szCs w:val="20"/>
          <w:lang w:eastAsia="en-US"/>
        </w:rPr>
        <w:t xml:space="preserve">für </w:t>
      </w:r>
      <w:r w:rsidR="00FC16F9" w:rsidRPr="004E7918">
        <w:rPr>
          <w:rFonts w:asciiTheme="minorHAnsi" w:eastAsiaTheme="minorHAnsi" w:hAnsiTheme="minorHAnsi" w:cstheme="minorBidi"/>
          <w:i/>
          <w:iCs/>
          <w:color w:val="12385F" w:themeColor="accent1"/>
          <w:sz w:val="20"/>
          <w:szCs w:val="20"/>
          <w:u w:val="single"/>
          <w:lang w:eastAsia="en-US"/>
        </w:rPr>
        <w:t>Kurs</w:t>
      </w:r>
      <w:r w:rsidR="00866B99">
        <w:rPr>
          <w:rFonts w:asciiTheme="minorHAnsi" w:eastAsiaTheme="minorHAnsi" w:hAnsiTheme="minorHAnsi" w:cstheme="minorBidi"/>
          <w:i/>
          <w:iCs/>
          <w:color w:val="12385F" w:themeColor="accent1"/>
          <w:sz w:val="20"/>
          <w:szCs w:val="20"/>
          <w:u w:val="single"/>
          <w:lang w:eastAsia="en-US"/>
        </w:rPr>
        <w:t>e</w:t>
      </w:r>
      <w:r w:rsidR="00FC16F9" w:rsidRPr="004E7918">
        <w:rPr>
          <w:rFonts w:asciiTheme="minorHAnsi" w:eastAsiaTheme="minorHAnsi" w:hAnsiTheme="minorHAnsi" w:cstheme="minorBidi"/>
          <w:i/>
          <w:iCs/>
          <w:color w:val="12385F" w:themeColor="accent1"/>
          <w:sz w:val="20"/>
          <w:szCs w:val="20"/>
          <w:u w:val="single"/>
          <w:lang w:eastAsia="en-US"/>
        </w:rPr>
        <w:t xml:space="preserve"> </w:t>
      </w:r>
      <w:r w:rsidR="00866B99">
        <w:rPr>
          <w:rFonts w:asciiTheme="minorHAnsi" w:eastAsiaTheme="minorHAnsi" w:hAnsiTheme="minorHAnsi" w:cstheme="minorBidi"/>
          <w:i/>
          <w:iCs/>
          <w:color w:val="12385F" w:themeColor="accent1"/>
          <w:sz w:val="20"/>
          <w:szCs w:val="20"/>
          <w:u w:val="single"/>
          <w:lang w:eastAsia="en-US"/>
        </w:rPr>
        <w:t>oder</w:t>
      </w:r>
      <w:r w:rsidR="00FC16F9" w:rsidRPr="004E7918">
        <w:rPr>
          <w:rFonts w:asciiTheme="minorHAnsi" w:eastAsiaTheme="minorHAnsi" w:hAnsiTheme="minorHAnsi" w:cstheme="minorBidi"/>
          <w:i/>
          <w:iCs/>
          <w:color w:val="12385F" w:themeColor="accent1"/>
          <w:sz w:val="20"/>
          <w:szCs w:val="20"/>
          <w:u w:val="single"/>
          <w:lang w:eastAsia="en-US"/>
        </w:rPr>
        <w:t xml:space="preserve"> Lehrg</w:t>
      </w:r>
      <w:r w:rsidR="00866B99">
        <w:rPr>
          <w:rFonts w:asciiTheme="minorHAnsi" w:eastAsiaTheme="minorHAnsi" w:hAnsiTheme="minorHAnsi" w:cstheme="minorBidi"/>
          <w:i/>
          <w:iCs/>
          <w:color w:val="12385F" w:themeColor="accent1"/>
          <w:sz w:val="20"/>
          <w:szCs w:val="20"/>
          <w:u w:val="single"/>
          <w:lang w:eastAsia="en-US"/>
        </w:rPr>
        <w:t>änge</w:t>
      </w:r>
      <w:r w:rsidR="00E1063F" w:rsidRPr="004E7918">
        <w:rPr>
          <w:rFonts w:asciiTheme="minorHAnsi" w:eastAsiaTheme="minorHAnsi" w:hAnsiTheme="minorHAnsi" w:cstheme="minorBidi"/>
          <w:i/>
          <w:iCs/>
          <w:color w:val="12385F" w:themeColor="accent1"/>
          <w:sz w:val="20"/>
          <w:szCs w:val="20"/>
          <w:lang w:eastAsia="en-US"/>
        </w:rPr>
        <w:t xml:space="preserve">, ansonsten dieses Kapitel löschen. </w:t>
      </w:r>
      <w:r w:rsidR="00BA0B28" w:rsidRPr="004E7918">
        <w:rPr>
          <w:rFonts w:asciiTheme="minorHAnsi" w:eastAsiaTheme="minorHAnsi" w:hAnsiTheme="minorHAnsi" w:cstheme="minorBidi"/>
          <w:i/>
          <w:iCs/>
          <w:color w:val="12385F" w:themeColor="accent1"/>
          <w:sz w:val="20"/>
          <w:szCs w:val="20"/>
          <w:lang w:eastAsia="en-US"/>
        </w:rPr>
        <w:t xml:space="preserve">Bitte legen Sie </w:t>
      </w:r>
      <w:proofErr w:type="spellStart"/>
      <w:r w:rsidR="00BA0B28" w:rsidRPr="004E7918">
        <w:rPr>
          <w:rFonts w:asciiTheme="minorHAnsi" w:eastAsiaTheme="minorHAnsi" w:hAnsiTheme="minorHAnsi" w:cstheme="minorBidi"/>
          <w:i/>
          <w:iCs/>
          <w:color w:val="12385F" w:themeColor="accent1"/>
          <w:sz w:val="20"/>
          <w:szCs w:val="20"/>
          <w:lang w:eastAsia="en-US"/>
        </w:rPr>
        <w:t>vorhandenen</w:t>
      </w:r>
      <w:r w:rsidR="00866B99">
        <w:rPr>
          <w:rFonts w:asciiTheme="minorHAnsi" w:eastAsiaTheme="minorHAnsi" w:hAnsiTheme="minorHAnsi" w:cstheme="minorBidi"/>
          <w:i/>
          <w:iCs/>
          <w:color w:val="12385F" w:themeColor="accent1"/>
          <w:sz w:val="20"/>
          <w:szCs w:val="20"/>
          <w:lang w:eastAsia="en-US"/>
        </w:rPr>
        <w:t>e</w:t>
      </w:r>
      <w:proofErr w:type="spellEnd"/>
      <w:r w:rsidR="00BA0B28" w:rsidRPr="004E7918">
        <w:rPr>
          <w:rFonts w:asciiTheme="minorHAnsi" w:eastAsiaTheme="minorHAnsi" w:hAnsiTheme="minorHAnsi" w:cstheme="minorBidi"/>
          <w:i/>
          <w:iCs/>
          <w:color w:val="12385F" w:themeColor="accent1"/>
          <w:sz w:val="20"/>
          <w:szCs w:val="20"/>
          <w:lang w:eastAsia="en-US"/>
        </w:rPr>
        <w:t xml:space="preserve"> Ausschreibungsunterlagen als Beilage zum Antrag bei. </w:t>
      </w:r>
    </w:p>
    <w:p w14:paraId="5D7BCDF5" w14:textId="77777777" w:rsidR="00DD4CBD" w:rsidRPr="004E7918" w:rsidRDefault="00DD4CBD" w:rsidP="00505315">
      <w:pPr>
        <w:pStyle w:val="Formulartext"/>
      </w:pPr>
    </w:p>
    <w:tbl>
      <w:tblPr>
        <w:tblStyle w:val="Listentabelle1hellAkzent6"/>
        <w:tblW w:w="5000" w:type="pct"/>
        <w:tblLook w:val="0420" w:firstRow="1" w:lastRow="0" w:firstColumn="0" w:lastColumn="0" w:noHBand="0" w:noVBand="1"/>
      </w:tblPr>
      <w:tblGrid>
        <w:gridCol w:w="2057"/>
        <w:gridCol w:w="7355"/>
      </w:tblGrid>
      <w:tr w:rsidR="00DD4CBD" w:rsidRPr="004E7918" w14:paraId="7B4010EB" w14:textId="77777777" w:rsidTr="00A50800">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36D22D7F" w14:textId="60E2F554" w:rsidR="00DD4CBD" w:rsidRPr="004E7918" w:rsidRDefault="00DD4CBD" w:rsidP="00A50800">
            <w:pPr>
              <w:spacing w:line="276" w:lineRule="auto"/>
              <w:rPr>
                <w:rFonts w:asciiTheme="minorHAnsi" w:hAnsiTheme="minorHAnsi" w:cstheme="minorHAnsi"/>
              </w:rPr>
            </w:pPr>
            <w:r w:rsidRPr="004E7918">
              <w:rPr>
                <w:rFonts w:asciiTheme="minorHAnsi" w:hAnsiTheme="minorHAnsi" w:cstheme="minorHAnsi"/>
              </w:rPr>
              <w:t>Titel</w:t>
            </w:r>
            <w:r w:rsidR="00AD5BB0" w:rsidRPr="004E7918">
              <w:rPr>
                <w:rFonts w:asciiTheme="minorHAnsi" w:hAnsiTheme="minorHAnsi" w:cstheme="minorHAnsi"/>
              </w:rPr>
              <w:t xml:space="preserve"> 1</w:t>
            </w:r>
          </w:p>
        </w:tc>
        <w:tc>
          <w:tcPr>
            <w:tcW w:w="3907" w:type="pct"/>
            <w:tcBorders>
              <w:bottom w:val="single" w:sz="4" w:space="0" w:color="auto"/>
            </w:tcBorders>
            <w:shd w:val="clear" w:color="auto" w:fill="E0EEF8" w:themeFill="accent2" w:themeFillTint="33"/>
          </w:tcPr>
          <w:p w14:paraId="38284085" w14:textId="77777777" w:rsidR="00DD4CBD" w:rsidRPr="004E7918" w:rsidRDefault="00DD4CBD" w:rsidP="00A50800">
            <w:pPr>
              <w:spacing w:line="276" w:lineRule="auto"/>
              <w:rPr>
                <w:rFonts w:asciiTheme="minorHAnsi" w:hAnsiTheme="minorHAnsi" w:cstheme="minorHAnsi"/>
              </w:rPr>
            </w:pPr>
          </w:p>
        </w:tc>
      </w:tr>
      <w:tr w:rsidR="00DD4CBD" w:rsidRPr="004E7918" w14:paraId="5FA82BF9" w14:textId="77777777" w:rsidTr="00A50800">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63D60912" w14:textId="77777777" w:rsidR="00DD4CBD" w:rsidRPr="004E7918" w:rsidRDefault="00DD4CBD" w:rsidP="00A50800">
            <w:pPr>
              <w:spacing w:line="276" w:lineRule="auto"/>
              <w:rPr>
                <w:rFonts w:asciiTheme="minorHAnsi" w:hAnsiTheme="minorHAnsi" w:cstheme="minorHAnsi"/>
                <w:b/>
              </w:rPr>
            </w:pPr>
            <w:r w:rsidRPr="004E7918">
              <w:rPr>
                <w:rFonts w:asciiTheme="minorHAnsi" w:hAnsiTheme="minorHAnsi" w:cstheme="minorHAnsi"/>
                <w:b/>
              </w:rPr>
              <w:t>Beschreibung</w:t>
            </w:r>
          </w:p>
        </w:tc>
        <w:tc>
          <w:tcPr>
            <w:tcW w:w="3907" w:type="pct"/>
            <w:tcBorders>
              <w:top w:val="single" w:sz="4" w:space="0" w:color="auto"/>
              <w:bottom w:val="single" w:sz="4" w:space="0" w:color="auto"/>
            </w:tcBorders>
            <w:shd w:val="clear" w:color="auto" w:fill="E0EEF8" w:themeFill="accent2" w:themeFillTint="33"/>
          </w:tcPr>
          <w:p w14:paraId="2526E191" w14:textId="77777777" w:rsidR="00DD4CBD" w:rsidRPr="004E7918" w:rsidRDefault="00DD4CBD" w:rsidP="00A50800">
            <w:pPr>
              <w:spacing w:line="276" w:lineRule="auto"/>
              <w:rPr>
                <w:rFonts w:asciiTheme="minorHAnsi" w:hAnsiTheme="minorHAnsi" w:cstheme="minorHAnsi"/>
              </w:rPr>
            </w:pPr>
          </w:p>
        </w:tc>
      </w:tr>
      <w:tr w:rsidR="00DD4CBD" w:rsidRPr="004E7918" w14:paraId="4B457B99" w14:textId="77777777" w:rsidTr="00A50800">
        <w:trPr>
          <w:trHeight w:val="358"/>
        </w:trPr>
        <w:tc>
          <w:tcPr>
            <w:tcW w:w="1093" w:type="pct"/>
            <w:tcBorders>
              <w:top w:val="single" w:sz="4" w:space="0" w:color="auto"/>
              <w:bottom w:val="single" w:sz="4" w:space="0" w:color="auto"/>
            </w:tcBorders>
            <w:shd w:val="clear" w:color="auto" w:fill="auto"/>
            <w:vAlign w:val="center"/>
          </w:tcPr>
          <w:p w14:paraId="51ABE76B" w14:textId="77777777" w:rsidR="00DD4CBD" w:rsidRPr="004E7918" w:rsidRDefault="00DD4CBD" w:rsidP="00A50800">
            <w:pPr>
              <w:spacing w:line="276" w:lineRule="auto"/>
              <w:rPr>
                <w:rFonts w:asciiTheme="minorHAnsi" w:hAnsiTheme="minorHAnsi" w:cstheme="minorHAnsi"/>
                <w:b/>
              </w:rPr>
            </w:pPr>
            <w:r w:rsidRPr="004E7918">
              <w:rPr>
                <w:rFonts w:asciiTheme="minorHAnsi" w:hAnsiTheme="minorHAnsi" w:cstheme="minorHAnsi"/>
                <w:b/>
              </w:rPr>
              <w:t>Lernziele/</w:t>
            </w:r>
          </w:p>
          <w:p w14:paraId="4AD9C64B" w14:textId="77777777" w:rsidR="00DD4CBD" w:rsidRPr="004E7918" w:rsidRDefault="00DD4CBD" w:rsidP="00A50800">
            <w:pPr>
              <w:spacing w:line="276" w:lineRule="auto"/>
              <w:rPr>
                <w:rFonts w:asciiTheme="minorHAnsi" w:hAnsiTheme="minorHAnsi" w:cstheme="minorHAnsi"/>
                <w:b/>
              </w:rPr>
            </w:pPr>
            <w:r w:rsidRPr="004E7918">
              <w:rPr>
                <w:rFonts w:asciiTheme="minorHAnsi" w:hAnsiTheme="minorHAnsi" w:cstheme="minorHAnsi"/>
                <w:b/>
              </w:rPr>
              <w:t>Kompetenzerwerb</w:t>
            </w:r>
          </w:p>
        </w:tc>
        <w:tc>
          <w:tcPr>
            <w:tcW w:w="3907" w:type="pct"/>
            <w:tcBorders>
              <w:top w:val="single" w:sz="4" w:space="0" w:color="auto"/>
              <w:bottom w:val="single" w:sz="4" w:space="0" w:color="auto"/>
            </w:tcBorders>
            <w:shd w:val="clear" w:color="auto" w:fill="E0EEF8" w:themeFill="accent2" w:themeFillTint="33"/>
          </w:tcPr>
          <w:p w14:paraId="1F98FD98" w14:textId="77777777" w:rsidR="00DD4CBD" w:rsidRPr="004E7918" w:rsidRDefault="00DD4CBD" w:rsidP="00A50800">
            <w:pPr>
              <w:spacing w:line="276" w:lineRule="auto"/>
              <w:rPr>
                <w:rFonts w:asciiTheme="minorHAnsi" w:hAnsiTheme="minorHAnsi" w:cstheme="minorHAnsi"/>
              </w:rPr>
            </w:pPr>
          </w:p>
        </w:tc>
      </w:tr>
    </w:tbl>
    <w:p w14:paraId="3812F68E" w14:textId="77777777" w:rsidR="00E1063F" w:rsidRPr="004E7918" w:rsidRDefault="00E1063F" w:rsidP="00AD5BB0">
      <w:pPr>
        <w:pStyle w:val="Formulartext"/>
      </w:pPr>
    </w:p>
    <w:tbl>
      <w:tblPr>
        <w:tblStyle w:val="Listentabelle1hellAkzent6"/>
        <w:tblW w:w="5000" w:type="pct"/>
        <w:tblLook w:val="0420" w:firstRow="1" w:lastRow="0" w:firstColumn="0" w:lastColumn="0" w:noHBand="0" w:noVBand="1"/>
      </w:tblPr>
      <w:tblGrid>
        <w:gridCol w:w="2057"/>
        <w:gridCol w:w="7355"/>
      </w:tblGrid>
      <w:tr w:rsidR="00AD5BB0" w:rsidRPr="004E7918" w14:paraId="6646628B" w14:textId="77777777" w:rsidTr="00DF26E1">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6DD12967" w14:textId="27D76D0A" w:rsidR="00AD5BB0" w:rsidRPr="004E7918" w:rsidRDefault="00AD5BB0" w:rsidP="00DF26E1">
            <w:pPr>
              <w:spacing w:line="276" w:lineRule="auto"/>
              <w:rPr>
                <w:rFonts w:asciiTheme="minorHAnsi" w:hAnsiTheme="minorHAnsi" w:cstheme="minorHAnsi"/>
              </w:rPr>
            </w:pPr>
            <w:r w:rsidRPr="004E7918">
              <w:rPr>
                <w:rFonts w:asciiTheme="minorHAnsi" w:hAnsiTheme="minorHAnsi" w:cstheme="minorHAnsi"/>
              </w:rPr>
              <w:t>Titel 2</w:t>
            </w:r>
          </w:p>
        </w:tc>
        <w:tc>
          <w:tcPr>
            <w:tcW w:w="3907" w:type="pct"/>
            <w:tcBorders>
              <w:bottom w:val="single" w:sz="4" w:space="0" w:color="auto"/>
            </w:tcBorders>
            <w:shd w:val="clear" w:color="auto" w:fill="E0EEF8" w:themeFill="accent2" w:themeFillTint="33"/>
          </w:tcPr>
          <w:p w14:paraId="0C2E462A" w14:textId="77777777" w:rsidR="00AD5BB0" w:rsidRPr="004E7918" w:rsidRDefault="00AD5BB0" w:rsidP="00DF26E1">
            <w:pPr>
              <w:spacing w:line="276" w:lineRule="auto"/>
              <w:rPr>
                <w:rFonts w:asciiTheme="minorHAnsi" w:hAnsiTheme="minorHAnsi" w:cstheme="minorHAnsi"/>
              </w:rPr>
            </w:pPr>
          </w:p>
        </w:tc>
      </w:tr>
      <w:tr w:rsidR="00AD5BB0" w:rsidRPr="004E7918" w14:paraId="08E99FB3" w14:textId="77777777" w:rsidTr="00DF26E1">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353F4B8F" w14:textId="77777777" w:rsidR="00AD5BB0" w:rsidRPr="004E7918" w:rsidRDefault="00AD5BB0" w:rsidP="00DF26E1">
            <w:pPr>
              <w:spacing w:line="276" w:lineRule="auto"/>
              <w:rPr>
                <w:rFonts w:asciiTheme="minorHAnsi" w:hAnsiTheme="minorHAnsi" w:cstheme="minorHAnsi"/>
                <w:b/>
              </w:rPr>
            </w:pPr>
            <w:r w:rsidRPr="004E7918">
              <w:rPr>
                <w:rFonts w:asciiTheme="minorHAnsi" w:hAnsiTheme="minorHAnsi" w:cstheme="minorHAnsi"/>
                <w:b/>
              </w:rPr>
              <w:t>Beschreibung</w:t>
            </w:r>
          </w:p>
        </w:tc>
        <w:tc>
          <w:tcPr>
            <w:tcW w:w="3907" w:type="pct"/>
            <w:tcBorders>
              <w:top w:val="single" w:sz="4" w:space="0" w:color="auto"/>
              <w:bottom w:val="single" w:sz="4" w:space="0" w:color="auto"/>
            </w:tcBorders>
            <w:shd w:val="clear" w:color="auto" w:fill="E0EEF8" w:themeFill="accent2" w:themeFillTint="33"/>
          </w:tcPr>
          <w:p w14:paraId="5842775A" w14:textId="77777777" w:rsidR="00AD5BB0" w:rsidRPr="004E7918" w:rsidRDefault="00AD5BB0" w:rsidP="00DF26E1">
            <w:pPr>
              <w:spacing w:line="276" w:lineRule="auto"/>
              <w:rPr>
                <w:rFonts w:asciiTheme="minorHAnsi" w:hAnsiTheme="minorHAnsi" w:cstheme="minorHAnsi"/>
              </w:rPr>
            </w:pPr>
          </w:p>
        </w:tc>
      </w:tr>
      <w:tr w:rsidR="00AD5BB0" w:rsidRPr="004E7918" w14:paraId="12F13F5D" w14:textId="77777777" w:rsidTr="00DF26E1">
        <w:trPr>
          <w:trHeight w:val="358"/>
        </w:trPr>
        <w:tc>
          <w:tcPr>
            <w:tcW w:w="1093" w:type="pct"/>
            <w:tcBorders>
              <w:top w:val="single" w:sz="4" w:space="0" w:color="auto"/>
              <w:bottom w:val="single" w:sz="4" w:space="0" w:color="auto"/>
            </w:tcBorders>
            <w:shd w:val="clear" w:color="auto" w:fill="auto"/>
            <w:vAlign w:val="center"/>
          </w:tcPr>
          <w:p w14:paraId="05A04E01" w14:textId="77777777" w:rsidR="00AD5BB0" w:rsidRPr="004E7918" w:rsidRDefault="00AD5BB0" w:rsidP="00DF26E1">
            <w:pPr>
              <w:spacing w:line="276" w:lineRule="auto"/>
              <w:rPr>
                <w:rFonts w:asciiTheme="minorHAnsi" w:hAnsiTheme="minorHAnsi" w:cstheme="minorHAnsi"/>
                <w:b/>
              </w:rPr>
            </w:pPr>
            <w:r w:rsidRPr="004E7918">
              <w:rPr>
                <w:rFonts w:asciiTheme="minorHAnsi" w:hAnsiTheme="minorHAnsi" w:cstheme="minorHAnsi"/>
                <w:b/>
              </w:rPr>
              <w:t>Lernziele/</w:t>
            </w:r>
          </w:p>
          <w:p w14:paraId="71DD23C6" w14:textId="77777777" w:rsidR="00AD5BB0" w:rsidRPr="004E7918" w:rsidRDefault="00AD5BB0" w:rsidP="00DF26E1">
            <w:pPr>
              <w:spacing w:line="276" w:lineRule="auto"/>
              <w:rPr>
                <w:rFonts w:asciiTheme="minorHAnsi" w:hAnsiTheme="minorHAnsi" w:cstheme="minorHAnsi"/>
                <w:b/>
              </w:rPr>
            </w:pPr>
            <w:r w:rsidRPr="004E7918">
              <w:rPr>
                <w:rFonts w:asciiTheme="minorHAnsi" w:hAnsiTheme="minorHAnsi" w:cstheme="minorHAnsi"/>
                <w:b/>
              </w:rPr>
              <w:t>Kompetenzerwerb</w:t>
            </w:r>
          </w:p>
        </w:tc>
        <w:tc>
          <w:tcPr>
            <w:tcW w:w="3907" w:type="pct"/>
            <w:tcBorders>
              <w:top w:val="single" w:sz="4" w:space="0" w:color="auto"/>
              <w:bottom w:val="single" w:sz="4" w:space="0" w:color="auto"/>
            </w:tcBorders>
            <w:shd w:val="clear" w:color="auto" w:fill="E0EEF8" w:themeFill="accent2" w:themeFillTint="33"/>
          </w:tcPr>
          <w:p w14:paraId="4BB25199" w14:textId="77777777" w:rsidR="00AD5BB0" w:rsidRPr="004E7918" w:rsidRDefault="00AD5BB0" w:rsidP="00DF26E1">
            <w:pPr>
              <w:spacing w:line="276" w:lineRule="auto"/>
              <w:rPr>
                <w:rFonts w:asciiTheme="minorHAnsi" w:hAnsiTheme="minorHAnsi" w:cstheme="minorHAnsi"/>
              </w:rPr>
            </w:pPr>
          </w:p>
        </w:tc>
      </w:tr>
    </w:tbl>
    <w:p w14:paraId="163E445C" w14:textId="77777777" w:rsidR="00AD5BB0" w:rsidRDefault="00AD5BB0" w:rsidP="006B1251">
      <w:pPr>
        <w:pStyle w:val="Formulartext"/>
      </w:pPr>
    </w:p>
    <w:tbl>
      <w:tblPr>
        <w:tblStyle w:val="Listentabelle1hellAkzent6"/>
        <w:tblW w:w="5000" w:type="pct"/>
        <w:tblLook w:val="0420" w:firstRow="1" w:lastRow="0" w:firstColumn="0" w:lastColumn="0" w:noHBand="0" w:noVBand="1"/>
      </w:tblPr>
      <w:tblGrid>
        <w:gridCol w:w="2057"/>
        <w:gridCol w:w="7355"/>
      </w:tblGrid>
      <w:tr w:rsidR="00011E86" w:rsidRPr="004E7918" w14:paraId="35D8AAD0" w14:textId="77777777" w:rsidTr="000E1F49">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7E6CC8F7" w14:textId="68F55F6C" w:rsidR="00011E86" w:rsidRPr="004E7918" w:rsidRDefault="00011E86" w:rsidP="000E1F49">
            <w:pPr>
              <w:spacing w:line="276" w:lineRule="auto"/>
              <w:rPr>
                <w:rFonts w:asciiTheme="minorHAnsi" w:hAnsiTheme="minorHAnsi" w:cstheme="minorHAnsi"/>
              </w:rPr>
            </w:pPr>
            <w:r>
              <w:rPr>
                <w:rFonts w:asciiTheme="minorHAnsi" w:hAnsiTheme="minorHAnsi" w:cstheme="minorHAnsi"/>
              </w:rPr>
              <w:t>...</w:t>
            </w:r>
          </w:p>
        </w:tc>
        <w:tc>
          <w:tcPr>
            <w:tcW w:w="3907" w:type="pct"/>
            <w:tcBorders>
              <w:bottom w:val="single" w:sz="4" w:space="0" w:color="auto"/>
            </w:tcBorders>
            <w:shd w:val="clear" w:color="auto" w:fill="E0EEF8" w:themeFill="accent2" w:themeFillTint="33"/>
          </w:tcPr>
          <w:p w14:paraId="2E66B91F" w14:textId="77777777" w:rsidR="00011E86" w:rsidRPr="004E7918" w:rsidRDefault="00011E86" w:rsidP="000E1F49">
            <w:pPr>
              <w:spacing w:line="276" w:lineRule="auto"/>
              <w:rPr>
                <w:rFonts w:asciiTheme="minorHAnsi" w:hAnsiTheme="minorHAnsi" w:cstheme="minorHAnsi"/>
              </w:rPr>
            </w:pPr>
          </w:p>
        </w:tc>
      </w:tr>
      <w:tr w:rsidR="00011E86" w:rsidRPr="004E7918" w14:paraId="409436F7" w14:textId="77777777" w:rsidTr="000E1F49">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541DAB27" w14:textId="74D78368" w:rsidR="00011E86" w:rsidRPr="004E7918" w:rsidRDefault="00011E86" w:rsidP="000E1F49">
            <w:pPr>
              <w:spacing w:line="276" w:lineRule="auto"/>
              <w:rPr>
                <w:rFonts w:asciiTheme="minorHAnsi" w:hAnsiTheme="minorHAnsi" w:cstheme="minorHAnsi"/>
                <w:b/>
              </w:rPr>
            </w:pPr>
            <w:r>
              <w:rPr>
                <w:rFonts w:asciiTheme="minorHAnsi" w:hAnsiTheme="minorHAnsi" w:cstheme="minorHAnsi"/>
                <w:b/>
              </w:rPr>
              <w:t>…</w:t>
            </w:r>
          </w:p>
        </w:tc>
        <w:tc>
          <w:tcPr>
            <w:tcW w:w="3907" w:type="pct"/>
            <w:tcBorders>
              <w:top w:val="single" w:sz="4" w:space="0" w:color="auto"/>
              <w:bottom w:val="single" w:sz="4" w:space="0" w:color="auto"/>
            </w:tcBorders>
            <w:shd w:val="clear" w:color="auto" w:fill="E0EEF8" w:themeFill="accent2" w:themeFillTint="33"/>
          </w:tcPr>
          <w:p w14:paraId="113BDCD9" w14:textId="77777777" w:rsidR="00011E86" w:rsidRPr="004E7918" w:rsidRDefault="00011E86" w:rsidP="000E1F49">
            <w:pPr>
              <w:spacing w:line="276" w:lineRule="auto"/>
              <w:rPr>
                <w:rFonts w:asciiTheme="minorHAnsi" w:hAnsiTheme="minorHAnsi" w:cstheme="minorHAnsi"/>
              </w:rPr>
            </w:pPr>
          </w:p>
        </w:tc>
      </w:tr>
      <w:tr w:rsidR="00011E86" w:rsidRPr="004E7918" w14:paraId="7FB33712" w14:textId="77777777" w:rsidTr="000E1F49">
        <w:trPr>
          <w:trHeight w:val="358"/>
        </w:trPr>
        <w:tc>
          <w:tcPr>
            <w:tcW w:w="1093" w:type="pct"/>
            <w:tcBorders>
              <w:top w:val="single" w:sz="4" w:space="0" w:color="auto"/>
              <w:bottom w:val="single" w:sz="4" w:space="0" w:color="auto"/>
            </w:tcBorders>
            <w:shd w:val="clear" w:color="auto" w:fill="auto"/>
            <w:vAlign w:val="center"/>
          </w:tcPr>
          <w:p w14:paraId="1CE7AFEC" w14:textId="77777777" w:rsidR="00011E86" w:rsidRDefault="00011E86" w:rsidP="000E1F49">
            <w:pPr>
              <w:spacing w:line="276" w:lineRule="auto"/>
              <w:rPr>
                <w:rFonts w:asciiTheme="minorHAnsi" w:hAnsiTheme="minorHAnsi" w:cstheme="minorHAnsi"/>
                <w:b/>
              </w:rPr>
            </w:pPr>
            <w:r>
              <w:rPr>
                <w:rFonts w:asciiTheme="minorHAnsi" w:hAnsiTheme="minorHAnsi" w:cstheme="minorHAnsi"/>
                <w:b/>
              </w:rPr>
              <w:t>…</w:t>
            </w:r>
          </w:p>
          <w:p w14:paraId="4D6160AD" w14:textId="11DA8F7F" w:rsidR="00011E86" w:rsidRPr="004E7918" w:rsidRDefault="00011E86" w:rsidP="000E1F49">
            <w:pPr>
              <w:spacing w:line="276" w:lineRule="auto"/>
              <w:rPr>
                <w:rFonts w:asciiTheme="minorHAnsi" w:hAnsiTheme="minorHAnsi" w:cstheme="minorHAnsi"/>
                <w:b/>
              </w:rPr>
            </w:pPr>
          </w:p>
        </w:tc>
        <w:tc>
          <w:tcPr>
            <w:tcW w:w="3907" w:type="pct"/>
            <w:tcBorders>
              <w:top w:val="single" w:sz="4" w:space="0" w:color="auto"/>
              <w:bottom w:val="single" w:sz="4" w:space="0" w:color="auto"/>
            </w:tcBorders>
            <w:shd w:val="clear" w:color="auto" w:fill="E0EEF8" w:themeFill="accent2" w:themeFillTint="33"/>
          </w:tcPr>
          <w:p w14:paraId="2BC6ABA2" w14:textId="77777777" w:rsidR="00011E86" w:rsidRPr="004E7918" w:rsidRDefault="00011E86" w:rsidP="000E1F49">
            <w:pPr>
              <w:spacing w:line="276" w:lineRule="auto"/>
              <w:rPr>
                <w:rFonts w:asciiTheme="minorHAnsi" w:hAnsiTheme="minorHAnsi" w:cstheme="minorHAnsi"/>
              </w:rPr>
            </w:pPr>
          </w:p>
        </w:tc>
      </w:tr>
    </w:tbl>
    <w:p w14:paraId="152D16B5" w14:textId="77777777" w:rsidR="00011E86" w:rsidRDefault="00011E86" w:rsidP="006B1251">
      <w:pPr>
        <w:pStyle w:val="Formulartext"/>
      </w:pPr>
    </w:p>
    <w:p w14:paraId="71FDAD55" w14:textId="0AC5D6BF" w:rsidR="00011E86" w:rsidRPr="004E7918" w:rsidRDefault="00000000" w:rsidP="00057B45">
      <w:pPr>
        <w:widowControl w:val="0"/>
        <w:autoSpaceDE w:val="0"/>
        <w:autoSpaceDN w:val="0"/>
        <w:spacing w:before="27" w:line="240" w:lineRule="auto"/>
        <w:ind w:left="284" w:hanging="284"/>
        <w:rPr>
          <w:color w:val="000000" w:themeColor="text1"/>
        </w:rPr>
      </w:pPr>
      <w:sdt>
        <w:sdtPr>
          <w:rPr>
            <w:rFonts w:cstheme="minorHAnsi"/>
            <w:color w:val="000000" w:themeColor="text1"/>
            <w:lang w:eastAsia="de-CH"/>
          </w:rPr>
          <w:id w:val="-1207568379"/>
          <w14:checkbox>
            <w14:checked w14:val="0"/>
            <w14:checkedState w14:val="2612" w14:font="MS Gothic"/>
            <w14:uncheckedState w14:val="2610" w14:font="MS Gothic"/>
          </w14:checkbox>
        </w:sdtPr>
        <w:sdtContent>
          <w:r w:rsidR="00011E86" w:rsidRPr="004E7918">
            <w:rPr>
              <w:rFonts w:ascii="MS Gothic" w:eastAsia="MS Gothic" w:hAnsi="MS Gothic" w:cstheme="minorHAnsi"/>
              <w:color w:val="000000" w:themeColor="text1"/>
              <w:lang w:eastAsia="de-CH"/>
            </w:rPr>
            <w:t>☐</w:t>
          </w:r>
        </w:sdtContent>
      </w:sdt>
      <w:r w:rsidR="00057B45">
        <w:rPr>
          <w:color w:val="000000" w:themeColor="text1"/>
        </w:rPr>
        <w:tab/>
      </w:r>
      <w:r w:rsidR="00866B99" w:rsidRPr="00866B99">
        <w:rPr>
          <w:b/>
          <w:bCs/>
          <w:color w:val="000000" w:themeColor="text1"/>
        </w:rPr>
        <w:t>Für Kurse:</w:t>
      </w:r>
      <w:r w:rsidR="00866B99">
        <w:rPr>
          <w:color w:val="000000" w:themeColor="text1"/>
        </w:rPr>
        <w:t xml:space="preserve"> </w:t>
      </w:r>
      <w:r w:rsidR="00011E86" w:rsidRPr="004E7918">
        <w:rPr>
          <w:color w:val="000000" w:themeColor="text1"/>
        </w:rPr>
        <w:t xml:space="preserve">Wir haben zur Kenntnis genommen, dass Kurse maximal 5 Jahre unterstützt werden und bestätigen, dass die beantragten Kurse/Kursstaffeln </w:t>
      </w:r>
      <w:r w:rsidR="00011E86" w:rsidRPr="004E7918">
        <w:rPr>
          <w:b/>
          <w:bCs/>
          <w:color w:val="000000" w:themeColor="text1"/>
        </w:rPr>
        <w:t>weniger als</w:t>
      </w:r>
      <w:r w:rsidR="00011E86" w:rsidRPr="004E7918">
        <w:rPr>
          <w:rFonts w:cstheme="minorHAnsi"/>
          <w:b/>
          <w:bCs/>
          <w:color w:val="000000" w:themeColor="text1"/>
        </w:rPr>
        <w:t xml:space="preserve"> 5 Jahre </w:t>
      </w:r>
      <w:r w:rsidR="00011E86" w:rsidRPr="004E7918">
        <w:rPr>
          <w:rFonts w:cstheme="minorHAnsi"/>
          <w:color w:val="000000" w:themeColor="text1"/>
        </w:rPr>
        <w:t xml:space="preserve">(mit oder ohne Unterstützung von EnergieSchweiz) durchgeführt wurden. </w:t>
      </w:r>
    </w:p>
    <w:p w14:paraId="2BEF84A0" w14:textId="77777777" w:rsidR="00011E86" w:rsidRPr="004E7918" w:rsidRDefault="00011E86" w:rsidP="00011E86">
      <w:pPr>
        <w:pStyle w:val="Formulartext"/>
        <w:ind w:left="284" w:hanging="284"/>
        <w:rPr>
          <w:rFonts w:asciiTheme="minorHAnsi" w:eastAsiaTheme="minorHAnsi" w:hAnsiTheme="minorHAnsi" w:cstheme="minorBidi"/>
          <w:color w:val="000000" w:themeColor="text1"/>
          <w:sz w:val="20"/>
          <w:szCs w:val="20"/>
          <w:lang w:eastAsia="en-US"/>
        </w:rPr>
      </w:pPr>
    </w:p>
    <w:p w14:paraId="1EBFB396" w14:textId="16FFD6ED" w:rsidR="00011E86" w:rsidRPr="004E7918" w:rsidRDefault="00000000" w:rsidP="00057B45">
      <w:pPr>
        <w:widowControl w:val="0"/>
        <w:autoSpaceDE w:val="0"/>
        <w:autoSpaceDN w:val="0"/>
        <w:spacing w:before="27" w:line="240" w:lineRule="auto"/>
        <w:ind w:left="284" w:hanging="284"/>
        <w:rPr>
          <w:color w:val="000000" w:themeColor="text1"/>
        </w:rPr>
      </w:pPr>
      <w:sdt>
        <w:sdtPr>
          <w:rPr>
            <w:rFonts w:eastAsia="Times New Roman" w:cstheme="minorHAnsi"/>
            <w:color w:val="000000" w:themeColor="text1"/>
            <w:lang w:eastAsia="de-CH"/>
          </w:rPr>
          <w:id w:val="1438556679"/>
          <w14:checkbox>
            <w14:checked w14:val="0"/>
            <w14:checkedState w14:val="2612" w14:font="MS Gothic"/>
            <w14:uncheckedState w14:val="2610" w14:font="MS Gothic"/>
          </w14:checkbox>
        </w:sdtPr>
        <w:sdtContent>
          <w:r w:rsidR="00011E86" w:rsidRPr="004E7918">
            <w:rPr>
              <w:rFonts w:ascii="MS Gothic" w:eastAsia="MS Gothic" w:hAnsi="MS Gothic" w:cstheme="minorHAnsi"/>
              <w:color w:val="000000" w:themeColor="text1"/>
              <w:lang w:eastAsia="de-CH"/>
            </w:rPr>
            <w:t>☐</w:t>
          </w:r>
        </w:sdtContent>
      </w:sdt>
      <w:r w:rsidR="00057B45">
        <w:rPr>
          <w:color w:val="000000" w:themeColor="text1"/>
        </w:rPr>
        <w:tab/>
      </w:r>
      <w:r w:rsidR="00866B99" w:rsidRPr="007366B3">
        <w:rPr>
          <w:b/>
          <w:bCs/>
          <w:color w:val="000000" w:themeColor="text1"/>
        </w:rPr>
        <w:t xml:space="preserve">Für </w:t>
      </w:r>
      <w:r w:rsidR="00866B99" w:rsidRPr="00866B99">
        <w:rPr>
          <w:b/>
          <w:bCs/>
          <w:color w:val="000000" w:themeColor="text1"/>
        </w:rPr>
        <w:t>Lehrgänge</w:t>
      </w:r>
      <w:r w:rsidR="00866B99">
        <w:rPr>
          <w:color w:val="000000" w:themeColor="text1"/>
        </w:rPr>
        <w:t xml:space="preserve">: </w:t>
      </w:r>
      <w:r w:rsidR="00011E86" w:rsidRPr="004E7918">
        <w:rPr>
          <w:color w:val="000000" w:themeColor="text1"/>
        </w:rPr>
        <w:t xml:space="preserve">Wir haben zur Kenntnis genommen, dass maximal 5 Durchführungen eines Lehrgangs unterstützt werden und bestätigen hiermit, dass die beantragten Lehrgänge </w:t>
      </w:r>
      <w:r w:rsidR="00011E86" w:rsidRPr="004E7918">
        <w:rPr>
          <w:b/>
          <w:bCs/>
          <w:color w:val="000000" w:themeColor="text1"/>
        </w:rPr>
        <w:t xml:space="preserve">weniger als </w:t>
      </w:r>
      <w:proofErr w:type="gramStart"/>
      <w:r w:rsidR="00F063BA" w:rsidRPr="004E7918">
        <w:rPr>
          <w:b/>
          <w:bCs/>
          <w:color w:val="000000" w:themeColor="text1"/>
        </w:rPr>
        <w:t>5</w:t>
      </w:r>
      <w:r w:rsidR="00057B45">
        <w:rPr>
          <w:b/>
          <w:bCs/>
          <w:color w:val="000000" w:themeColor="text1"/>
        </w:rPr>
        <w:t xml:space="preserve"> M</w:t>
      </w:r>
      <w:r w:rsidR="00F063BA" w:rsidRPr="004E7918">
        <w:rPr>
          <w:b/>
          <w:bCs/>
          <w:color w:val="000000" w:themeColor="text1"/>
        </w:rPr>
        <w:t>al</w:t>
      </w:r>
      <w:proofErr w:type="gramEnd"/>
      <w:r w:rsidR="00011E86" w:rsidRPr="004E7918">
        <w:rPr>
          <w:color w:val="000000" w:themeColor="text1"/>
        </w:rPr>
        <w:t xml:space="preserve"> </w:t>
      </w:r>
      <w:r w:rsidR="00011E86" w:rsidRPr="004E7918">
        <w:rPr>
          <w:color w:val="000000" w:themeColor="text1"/>
        </w:rPr>
        <w:lastRenderedPageBreak/>
        <w:t>(mit oder ohne Unterstützung von EnergieSchweiz) durchgeführt wurden.</w:t>
      </w:r>
    </w:p>
    <w:p w14:paraId="06A34A70" w14:textId="77777777" w:rsidR="00B47BEE" w:rsidRPr="004E7918" w:rsidRDefault="00B47BEE" w:rsidP="00B47BEE">
      <w:pPr>
        <w:pStyle w:val="berschrift1nummeriert"/>
      </w:pPr>
      <w:r w:rsidRPr="004E7918">
        <w:t>Kommunikation und Vermarktung</w:t>
      </w:r>
    </w:p>
    <w:p w14:paraId="416B55B2" w14:textId="77777777" w:rsidR="00B47BEE" w:rsidRPr="004E7918" w:rsidRDefault="00B47BEE" w:rsidP="00B47BEE">
      <w:pPr>
        <w:rPr>
          <w:i/>
          <w:iCs/>
          <w:color w:val="12385F" w:themeColor="accent1"/>
        </w:rPr>
      </w:pPr>
      <w:r w:rsidRPr="004E7918">
        <w:rPr>
          <w:i/>
          <w:iCs/>
          <w:color w:val="12385F" w:themeColor="accent1"/>
        </w:rPr>
        <w:t xml:space="preserve">Beschreiben Sie kurz und klar, wie Sie Ihre Zielgruppe(n) und die relevanten Stakeholder in der Kommunikation und Vermarktung erreichen möchten. Welche Instrumente setzen Sie ein? </w:t>
      </w:r>
    </w:p>
    <w:p w14:paraId="4DC3718B" w14:textId="25567007" w:rsidR="00B47BEE" w:rsidRDefault="00B47BEE" w:rsidP="00B47BEE">
      <w:pPr>
        <w:rPr>
          <w:i/>
          <w:iCs/>
          <w:color w:val="12385F" w:themeColor="accent1"/>
        </w:rPr>
      </w:pPr>
      <w:r w:rsidRPr="004E7918">
        <w:rPr>
          <w:i/>
          <w:iCs/>
          <w:color w:val="12385F" w:themeColor="accent1"/>
        </w:rPr>
        <w:t xml:space="preserve">Wenn die Kommunikation über das gesamte Angebot gleich erfolgt, reicht eine Gesamtbeschreibung; ansonsten bitte </w:t>
      </w:r>
      <w:r w:rsidR="00977FE8">
        <w:rPr>
          <w:i/>
          <w:iCs/>
          <w:color w:val="12385F" w:themeColor="accent1"/>
        </w:rPr>
        <w:t>für jedes Angebot</w:t>
      </w:r>
      <w:r w:rsidRPr="004E7918">
        <w:rPr>
          <w:i/>
          <w:iCs/>
          <w:color w:val="12385F" w:themeColor="accent1"/>
        </w:rPr>
        <w:t xml:space="preserve"> differenziert beschreiben. </w:t>
      </w:r>
    </w:p>
    <w:p w14:paraId="3488FB92" w14:textId="77777777" w:rsidR="00623DA4" w:rsidRPr="004E7918" w:rsidRDefault="00623DA4" w:rsidP="00623DA4"/>
    <w:p w14:paraId="02F4B78E" w14:textId="29D68EAB" w:rsidR="00866B99" w:rsidRPr="00866B99" w:rsidRDefault="00866B99" w:rsidP="00EC75D3">
      <w:pPr>
        <w:sectPr w:rsidR="00866B99" w:rsidRPr="00866B99" w:rsidSect="00EC220B">
          <w:footerReference w:type="default" r:id="rId11"/>
          <w:footerReference w:type="first" r:id="rId12"/>
          <w:pgSz w:w="11906" w:h="16838"/>
          <w:pgMar w:top="1775" w:right="1247" w:bottom="822" w:left="1247" w:header="567" w:footer="318" w:gutter="0"/>
          <w:cols w:space="708"/>
          <w:titlePg/>
          <w:docGrid w:linePitch="360"/>
        </w:sectPr>
      </w:pPr>
    </w:p>
    <w:p w14:paraId="34CD9C10" w14:textId="0B538AD4" w:rsidR="004624CD" w:rsidRPr="004E7918" w:rsidRDefault="00FB5216" w:rsidP="004624CD">
      <w:pPr>
        <w:pStyle w:val="berschrift1nummeriert"/>
      </w:pPr>
      <w:r>
        <w:lastRenderedPageBreak/>
        <w:t>Projektk</w:t>
      </w:r>
      <w:r w:rsidR="0013464F">
        <w:t>osten</w:t>
      </w:r>
      <w:r w:rsidR="0013464F" w:rsidRPr="004E7918">
        <w:t xml:space="preserve"> </w:t>
      </w:r>
      <w:r w:rsidR="004624CD" w:rsidRPr="004E7918">
        <w:t>und Projektfinanzierung</w:t>
      </w:r>
    </w:p>
    <w:p w14:paraId="6BB7274B" w14:textId="77777777" w:rsidR="00AD5BB0" w:rsidRPr="005656D2" w:rsidRDefault="00AD5BB0" w:rsidP="00901B44">
      <w:pPr>
        <w:pStyle w:val="berschrift2nummeriert"/>
        <w:numPr>
          <w:ilvl w:val="0"/>
          <w:numId w:val="0"/>
        </w:numPr>
        <w:rPr>
          <w:i/>
          <w:iCs/>
          <w:color w:val="12385F" w:themeColor="accent1"/>
        </w:rPr>
      </w:pPr>
      <w:r w:rsidRPr="005656D2">
        <w:rPr>
          <w:i/>
          <w:iCs/>
          <w:color w:val="12385F" w:themeColor="accent1"/>
        </w:rPr>
        <w:t>Kurs und Lehrgang</w:t>
      </w:r>
    </w:p>
    <w:p w14:paraId="045BEA78" w14:textId="13B1D6E0" w:rsidR="00AD5BB0" w:rsidRDefault="00AD5BB0" w:rsidP="00AD5BB0">
      <w:pPr>
        <w:pStyle w:val="Aufzhlung1"/>
        <w:ind w:left="168" w:hanging="168"/>
        <w:rPr>
          <w:i/>
          <w:iCs/>
          <w:color w:val="12385F" w:themeColor="accent1"/>
        </w:rPr>
      </w:pPr>
      <w:r w:rsidRPr="004E7918">
        <w:rPr>
          <w:i/>
          <w:iCs/>
          <w:color w:val="12385F" w:themeColor="accent1"/>
        </w:rPr>
        <w:t>Es werden nur Kalkulationen</w:t>
      </w:r>
      <w:r w:rsidR="005F6A12">
        <w:rPr>
          <w:i/>
          <w:iCs/>
          <w:color w:val="12385F" w:themeColor="accent1"/>
        </w:rPr>
        <w:t xml:space="preserve"> akzeptiert</w:t>
      </w:r>
      <w:r w:rsidRPr="004E7918">
        <w:rPr>
          <w:i/>
          <w:iCs/>
          <w:color w:val="12385F" w:themeColor="accent1"/>
        </w:rPr>
        <w:t xml:space="preserve">, </w:t>
      </w:r>
      <w:r w:rsidR="00977FE8">
        <w:rPr>
          <w:i/>
          <w:iCs/>
          <w:color w:val="12385F" w:themeColor="accent1"/>
        </w:rPr>
        <w:t>die</w:t>
      </w:r>
      <w:r w:rsidR="00977FE8" w:rsidRPr="004E7918">
        <w:rPr>
          <w:i/>
          <w:iCs/>
          <w:color w:val="12385F" w:themeColor="accent1"/>
        </w:rPr>
        <w:t xml:space="preserve"> </w:t>
      </w:r>
      <w:r w:rsidRPr="004E7918">
        <w:rPr>
          <w:i/>
          <w:iCs/>
          <w:color w:val="12385F" w:themeColor="accent1"/>
        </w:rPr>
        <w:t xml:space="preserve">mit </w:t>
      </w:r>
      <w:r w:rsidR="005F6A12">
        <w:rPr>
          <w:i/>
          <w:iCs/>
          <w:color w:val="12385F" w:themeColor="accent1"/>
        </w:rPr>
        <w:t>dem</w:t>
      </w:r>
      <w:r w:rsidR="005F6A12" w:rsidRPr="004E7918">
        <w:rPr>
          <w:i/>
          <w:iCs/>
          <w:color w:val="12385F" w:themeColor="accent1"/>
        </w:rPr>
        <w:t xml:space="preserve"> </w:t>
      </w:r>
      <w:r w:rsidR="005F6A12">
        <w:rPr>
          <w:i/>
          <w:iCs/>
          <w:color w:val="12385F" w:themeColor="accent1"/>
        </w:rPr>
        <w:t>entsprechenden</w:t>
      </w:r>
      <w:r w:rsidR="005F6A12" w:rsidRPr="004E7918">
        <w:rPr>
          <w:i/>
          <w:iCs/>
          <w:color w:val="12385F" w:themeColor="accent1"/>
        </w:rPr>
        <w:t xml:space="preserve"> </w:t>
      </w:r>
      <w:r w:rsidRPr="004E7918">
        <w:rPr>
          <w:i/>
          <w:iCs/>
          <w:color w:val="12385F" w:themeColor="accent1"/>
        </w:rPr>
        <w:t xml:space="preserve">Tool </w:t>
      </w:r>
      <w:r w:rsidR="005F6A12">
        <w:rPr>
          <w:i/>
          <w:iCs/>
          <w:color w:val="12385F" w:themeColor="accent1"/>
        </w:rPr>
        <w:t xml:space="preserve">von EnergieSchweiz </w:t>
      </w:r>
      <w:r w:rsidRPr="004E7918">
        <w:rPr>
          <w:i/>
          <w:iCs/>
          <w:color w:val="12385F" w:themeColor="accent1"/>
        </w:rPr>
        <w:t>erstellt wurden</w:t>
      </w:r>
      <w:r w:rsidR="005F6A12">
        <w:rPr>
          <w:i/>
          <w:iCs/>
          <w:color w:val="12385F" w:themeColor="accent1"/>
        </w:rPr>
        <w:t xml:space="preserve"> </w:t>
      </w:r>
      <w:r w:rsidRPr="004E7918">
        <w:rPr>
          <w:i/>
          <w:iCs/>
          <w:color w:val="12385F" w:themeColor="accent1"/>
        </w:rPr>
        <w:t>(</w:t>
      </w:r>
      <w:r w:rsidR="005F6A12">
        <w:rPr>
          <w:i/>
          <w:iCs/>
          <w:color w:val="12385F" w:themeColor="accent1"/>
        </w:rPr>
        <w:t xml:space="preserve">Excel-Dateien </w:t>
      </w:r>
      <w:r w:rsidRPr="004E7918">
        <w:rPr>
          <w:i/>
          <w:iCs/>
          <w:color w:val="12385F" w:themeColor="accent1"/>
        </w:rPr>
        <w:t xml:space="preserve">siehe </w:t>
      </w:r>
      <w:hyperlink r:id="rId13" w:history="1">
        <w:r w:rsidRPr="004E7918">
          <w:rPr>
            <w:i/>
            <w:iCs/>
            <w:color w:val="12385F" w:themeColor="accent1"/>
            <w:u w:val="single"/>
          </w:rPr>
          <w:t>Webseite EnergieSchweiz</w:t>
        </w:r>
      </w:hyperlink>
      <w:r w:rsidRPr="004E7918">
        <w:rPr>
          <w:i/>
          <w:iCs/>
          <w:color w:val="12385F" w:themeColor="accent1"/>
        </w:rPr>
        <w:t>). Die vollständige Originaldatei des Kalkulations-Tools ist dem Antrag beizulegen.</w:t>
      </w:r>
      <w:r w:rsidR="00DA68ED" w:rsidRPr="004E7918">
        <w:t xml:space="preserve"> </w:t>
      </w:r>
      <w:r w:rsidR="005F6A12">
        <w:rPr>
          <w:i/>
          <w:iCs/>
          <w:color w:val="12385F" w:themeColor="accent1"/>
        </w:rPr>
        <w:t xml:space="preserve">Fügen </w:t>
      </w:r>
      <w:r w:rsidR="00DA68ED" w:rsidRPr="004E7918">
        <w:rPr>
          <w:i/>
          <w:iCs/>
          <w:color w:val="12385F" w:themeColor="accent1"/>
        </w:rPr>
        <w:t xml:space="preserve">Sie </w:t>
      </w:r>
      <w:r w:rsidR="00DB65EF" w:rsidRPr="004E7918">
        <w:rPr>
          <w:b/>
          <w:bCs/>
          <w:i/>
          <w:iCs/>
          <w:color w:val="12385F" w:themeColor="accent1"/>
        </w:rPr>
        <w:t>für Lehrgänge</w:t>
      </w:r>
      <w:r w:rsidR="00DB65EF" w:rsidRPr="004E7918">
        <w:rPr>
          <w:i/>
          <w:iCs/>
          <w:color w:val="12385F" w:themeColor="accent1"/>
        </w:rPr>
        <w:t xml:space="preserve"> </w:t>
      </w:r>
      <w:r w:rsidR="00DA68ED" w:rsidRPr="004E7918">
        <w:rPr>
          <w:b/>
          <w:bCs/>
          <w:i/>
          <w:iCs/>
          <w:color w:val="12385F" w:themeColor="accent1"/>
        </w:rPr>
        <w:t>zusätzlich ein Detailbudget</w:t>
      </w:r>
      <w:r w:rsidR="005F6A12">
        <w:rPr>
          <w:i/>
          <w:iCs/>
          <w:color w:val="12385F" w:themeColor="accent1"/>
        </w:rPr>
        <w:t xml:space="preserve"> hinzu</w:t>
      </w:r>
      <w:r w:rsidR="00DA68ED" w:rsidRPr="004E7918">
        <w:rPr>
          <w:i/>
          <w:iCs/>
          <w:color w:val="12385F" w:themeColor="accent1"/>
        </w:rPr>
        <w:t>. Dafür können Sie Ihre eigene Vorlage verwenden.</w:t>
      </w:r>
    </w:p>
    <w:p w14:paraId="712CB94C" w14:textId="288D0879" w:rsidR="00AD5BB0" w:rsidRPr="004E7918" w:rsidRDefault="00AD5BB0" w:rsidP="00AD5BB0">
      <w:pPr>
        <w:pStyle w:val="Aufzhlung2"/>
      </w:pPr>
      <w:r w:rsidRPr="004E7918">
        <w:rPr>
          <w:i/>
          <w:iCs/>
          <w:color w:val="12385F" w:themeColor="accent1"/>
        </w:rPr>
        <w:t xml:space="preserve">Für </w:t>
      </w:r>
      <w:r w:rsidRPr="004E7918">
        <w:rPr>
          <w:b/>
          <w:bCs/>
          <w:i/>
          <w:iCs/>
          <w:color w:val="12385F" w:themeColor="accent1"/>
        </w:rPr>
        <w:t>Kurse</w:t>
      </w:r>
      <w:r w:rsidRPr="004E7918">
        <w:rPr>
          <w:i/>
          <w:iCs/>
          <w:color w:val="12385F" w:themeColor="accent1"/>
        </w:rPr>
        <w:t>: Bitte fügen Sie hier das</w:t>
      </w:r>
      <w:r w:rsidRPr="004E7918">
        <w:rPr>
          <w:b/>
          <w:bCs/>
          <w:i/>
          <w:iCs/>
          <w:color w:val="12385F" w:themeColor="accent1"/>
        </w:rPr>
        <w:t xml:space="preserve"> </w:t>
      </w:r>
      <w:r w:rsidR="004E6C1A">
        <w:rPr>
          <w:b/>
          <w:bCs/>
          <w:i/>
          <w:iCs/>
          <w:color w:val="12385F" w:themeColor="accent1"/>
        </w:rPr>
        <w:t>Arbeits</w:t>
      </w:r>
      <w:r w:rsidR="004E6C1A" w:rsidRPr="004E7918">
        <w:rPr>
          <w:b/>
          <w:bCs/>
          <w:i/>
          <w:iCs/>
          <w:color w:val="12385F" w:themeColor="accent1"/>
        </w:rPr>
        <w:t xml:space="preserve">blatt </w:t>
      </w:r>
      <w:r w:rsidRPr="004E7918">
        <w:rPr>
          <w:b/>
          <w:bCs/>
          <w:i/>
          <w:iCs/>
          <w:color w:val="12385F" w:themeColor="accent1"/>
        </w:rPr>
        <w:t>«</w:t>
      </w:r>
      <w:r w:rsidR="00B35ACC" w:rsidRPr="004E7918">
        <w:rPr>
          <w:b/>
          <w:bCs/>
          <w:i/>
          <w:iCs/>
          <w:color w:val="12385F" w:themeColor="accent1"/>
        </w:rPr>
        <w:t>Projektübersicht</w:t>
      </w:r>
      <w:r w:rsidRPr="004E7918">
        <w:rPr>
          <w:b/>
          <w:bCs/>
          <w:i/>
          <w:iCs/>
          <w:color w:val="12385F" w:themeColor="accent1"/>
        </w:rPr>
        <w:t>»</w:t>
      </w:r>
      <w:r w:rsidRPr="004E7918">
        <w:rPr>
          <w:i/>
          <w:iCs/>
          <w:color w:val="12385F" w:themeColor="accent1"/>
        </w:rPr>
        <w:t xml:space="preserve"> des </w:t>
      </w:r>
      <w:r w:rsidR="00FF4D41" w:rsidRPr="004E7918">
        <w:rPr>
          <w:i/>
          <w:iCs/>
          <w:color w:val="12385F" w:themeColor="accent1"/>
        </w:rPr>
        <w:t>«</w:t>
      </w:r>
      <w:r w:rsidRPr="004E7918">
        <w:rPr>
          <w:i/>
          <w:iCs/>
          <w:color w:val="12385F" w:themeColor="accent1"/>
        </w:rPr>
        <w:t>Kalkulations</w:t>
      </w:r>
      <w:r w:rsidR="00FF4D41" w:rsidRPr="004E7918">
        <w:rPr>
          <w:i/>
          <w:iCs/>
          <w:color w:val="12385F" w:themeColor="accent1"/>
        </w:rPr>
        <w:t>t</w:t>
      </w:r>
      <w:r w:rsidRPr="004E7918">
        <w:rPr>
          <w:i/>
          <w:iCs/>
          <w:color w:val="12385F" w:themeColor="accent1"/>
        </w:rPr>
        <w:t>ool Kurse</w:t>
      </w:r>
      <w:r w:rsidR="00FF4D41" w:rsidRPr="004E7918">
        <w:rPr>
          <w:i/>
          <w:iCs/>
          <w:color w:val="12385F" w:themeColor="accent1"/>
        </w:rPr>
        <w:t>»</w:t>
      </w:r>
      <w:r w:rsidRPr="004E7918">
        <w:rPr>
          <w:i/>
          <w:iCs/>
          <w:color w:val="12385F" w:themeColor="accent1"/>
        </w:rPr>
        <w:t xml:space="preserve"> ein.</w:t>
      </w:r>
    </w:p>
    <w:p w14:paraId="6D946BCA" w14:textId="458ACD2B" w:rsidR="002B0053" w:rsidRPr="004E7918" w:rsidRDefault="00AD5BB0" w:rsidP="00DD4CBD">
      <w:pPr>
        <w:pStyle w:val="Aufzhlung2"/>
        <w:rPr>
          <w:i/>
          <w:iCs/>
          <w:color w:val="12385F" w:themeColor="accent1"/>
        </w:rPr>
      </w:pPr>
      <w:r w:rsidRPr="004E7918">
        <w:rPr>
          <w:i/>
          <w:iCs/>
          <w:color w:val="12385F" w:themeColor="accent1"/>
        </w:rPr>
        <w:t xml:space="preserve">Für </w:t>
      </w:r>
      <w:r w:rsidRPr="004E7918">
        <w:rPr>
          <w:b/>
          <w:bCs/>
          <w:i/>
          <w:iCs/>
          <w:color w:val="12385F" w:themeColor="accent1"/>
        </w:rPr>
        <w:t>Lehrgänge</w:t>
      </w:r>
      <w:r w:rsidRPr="004E7918">
        <w:rPr>
          <w:i/>
          <w:iCs/>
          <w:color w:val="12385F" w:themeColor="accent1"/>
        </w:rPr>
        <w:t xml:space="preserve">: </w:t>
      </w:r>
      <w:r w:rsidR="00DD4CBD" w:rsidRPr="004E7918">
        <w:rPr>
          <w:i/>
          <w:iCs/>
          <w:color w:val="12385F" w:themeColor="accent1"/>
        </w:rPr>
        <w:t xml:space="preserve">Bitte fügen Sie hier das </w:t>
      </w:r>
      <w:r w:rsidR="004E6C1A">
        <w:rPr>
          <w:b/>
          <w:bCs/>
          <w:i/>
          <w:iCs/>
          <w:color w:val="12385F" w:themeColor="accent1"/>
        </w:rPr>
        <w:t>Arbeits</w:t>
      </w:r>
      <w:r w:rsidR="004E6C1A" w:rsidRPr="004E7918">
        <w:rPr>
          <w:b/>
          <w:bCs/>
          <w:i/>
          <w:iCs/>
          <w:color w:val="12385F" w:themeColor="accent1"/>
        </w:rPr>
        <w:t xml:space="preserve">blatt </w:t>
      </w:r>
      <w:r w:rsidR="00DD4CBD" w:rsidRPr="004E7918">
        <w:rPr>
          <w:b/>
          <w:bCs/>
          <w:i/>
          <w:iCs/>
          <w:color w:val="12385F" w:themeColor="accent1"/>
        </w:rPr>
        <w:t>«Übersicht»</w:t>
      </w:r>
      <w:r w:rsidR="00DD4CBD" w:rsidRPr="004E7918">
        <w:rPr>
          <w:i/>
          <w:iCs/>
          <w:color w:val="12385F" w:themeColor="accent1"/>
        </w:rPr>
        <w:t xml:space="preserve"> des </w:t>
      </w:r>
      <w:r w:rsidR="00FF4D41" w:rsidRPr="004E7918">
        <w:rPr>
          <w:i/>
          <w:iCs/>
          <w:color w:val="12385F" w:themeColor="accent1"/>
        </w:rPr>
        <w:t>«</w:t>
      </w:r>
      <w:r w:rsidR="00DD4CBD" w:rsidRPr="004E7918">
        <w:rPr>
          <w:i/>
          <w:iCs/>
          <w:color w:val="12385F" w:themeColor="accent1"/>
        </w:rPr>
        <w:t>Kalkulations</w:t>
      </w:r>
      <w:r w:rsidR="00FF4D41" w:rsidRPr="004E7918">
        <w:rPr>
          <w:i/>
          <w:iCs/>
          <w:color w:val="12385F" w:themeColor="accent1"/>
        </w:rPr>
        <w:t>tool</w:t>
      </w:r>
      <w:r w:rsidR="00DD4CBD" w:rsidRPr="004E7918">
        <w:rPr>
          <w:i/>
          <w:iCs/>
          <w:color w:val="12385F" w:themeColor="accent1"/>
        </w:rPr>
        <w:t xml:space="preserve"> Lehrgänge</w:t>
      </w:r>
      <w:r w:rsidR="00FF4D41" w:rsidRPr="004E7918">
        <w:rPr>
          <w:i/>
          <w:iCs/>
          <w:color w:val="12385F" w:themeColor="accent1"/>
        </w:rPr>
        <w:t>»</w:t>
      </w:r>
      <w:r w:rsidR="00DD4CBD" w:rsidRPr="004E7918">
        <w:rPr>
          <w:i/>
          <w:iCs/>
          <w:color w:val="12385F" w:themeColor="accent1"/>
        </w:rPr>
        <w:t xml:space="preserve"> ein</w:t>
      </w:r>
      <w:r w:rsidRPr="004E7918">
        <w:rPr>
          <w:i/>
          <w:iCs/>
          <w:color w:val="12385F" w:themeColor="accent1"/>
        </w:rPr>
        <w:t>.</w:t>
      </w:r>
      <w:r w:rsidR="00DD4CBD" w:rsidRPr="004E7918">
        <w:rPr>
          <w:i/>
          <w:iCs/>
          <w:color w:val="12385F" w:themeColor="accent1"/>
        </w:rPr>
        <w:t xml:space="preserve"> </w:t>
      </w:r>
    </w:p>
    <w:p w14:paraId="04F0F4BD" w14:textId="53877A63" w:rsidR="00DA68ED" w:rsidRPr="005656D2" w:rsidRDefault="00DA68ED" w:rsidP="00901B44">
      <w:pPr>
        <w:pStyle w:val="berschrift2nummeriert"/>
        <w:numPr>
          <w:ilvl w:val="0"/>
          <w:numId w:val="0"/>
        </w:numPr>
        <w:ind w:left="567" w:hanging="567"/>
        <w:rPr>
          <w:i/>
          <w:iCs/>
          <w:color w:val="12385F" w:themeColor="accent1"/>
        </w:rPr>
      </w:pPr>
      <w:r w:rsidRPr="005656D2">
        <w:rPr>
          <w:i/>
          <w:iCs/>
          <w:color w:val="12385F" w:themeColor="accent1"/>
        </w:rPr>
        <w:t>Anderes Bildungsprojekt</w:t>
      </w:r>
    </w:p>
    <w:p w14:paraId="4FB8C73A" w14:textId="6CB345D2" w:rsidR="006A4AC1" w:rsidRPr="004E7918" w:rsidRDefault="006A4AC1" w:rsidP="006A4AC1">
      <w:pPr>
        <w:pStyle w:val="Formulartext"/>
        <w:rPr>
          <w:rFonts w:asciiTheme="minorHAnsi" w:eastAsiaTheme="minorHAnsi" w:hAnsiTheme="minorHAnsi" w:cstheme="minorBidi"/>
          <w:i/>
          <w:iCs/>
          <w:color w:val="12385F" w:themeColor="accent1"/>
          <w:sz w:val="20"/>
          <w:szCs w:val="20"/>
          <w:lang w:eastAsia="en-US"/>
        </w:rPr>
      </w:pPr>
      <w:r w:rsidRPr="004E7918">
        <w:rPr>
          <w:rFonts w:asciiTheme="minorHAnsi" w:eastAsiaTheme="minorHAnsi" w:hAnsiTheme="minorHAnsi" w:cstheme="minorBidi"/>
          <w:i/>
          <w:iCs/>
          <w:color w:val="12385F" w:themeColor="accent1"/>
          <w:sz w:val="20"/>
          <w:szCs w:val="20"/>
          <w:lang w:eastAsia="en-US"/>
        </w:rPr>
        <w:t xml:space="preserve">Füllen Sie die folgenden Tabellen zu </w:t>
      </w:r>
      <w:r w:rsidR="005F6A12">
        <w:rPr>
          <w:rFonts w:asciiTheme="minorHAnsi" w:eastAsiaTheme="minorHAnsi" w:hAnsiTheme="minorHAnsi" w:cstheme="minorBidi"/>
          <w:i/>
          <w:iCs/>
          <w:color w:val="12385F" w:themeColor="accent1"/>
          <w:sz w:val="20"/>
          <w:szCs w:val="20"/>
          <w:lang w:eastAsia="en-US"/>
        </w:rPr>
        <w:t>den</w:t>
      </w:r>
      <w:r w:rsidRPr="004E7918">
        <w:rPr>
          <w:rFonts w:asciiTheme="minorHAnsi" w:eastAsiaTheme="minorHAnsi" w:hAnsiTheme="minorHAnsi" w:cstheme="minorBidi"/>
          <w:i/>
          <w:iCs/>
          <w:color w:val="12385F" w:themeColor="accent1"/>
          <w:sz w:val="20"/>
          <w:szCs w:val="20"/>
          <w:lang w:eastAsia="en-US"/>
        </w:rPr>
        <w:t xml:space="preserve"> Projektkosten und der Projektfinanzierung aus. Legen Sie dem Antrag zusätzlich ein Detailbudget bei. </w:t>
      </w:r>
    </w:p>
    <w:p w14:paraId="306DC387" w14:textId="6A9D5BF7" w:rsidR="00632049" w:rsidRPr="00901B44" w:rsidRDefault="00DA68ED" w:rsidP="005656D2">
      <w:pPr>
        <w:pStyle w:val="berschrift2nummeriert"/>
        <w:numPr>
          <w:ilvl w:val="0"/>
          <w:numId w:val="0"/>
        </w:numPr>
        <w:ind w:left="567" w:hanging="567"/>
      </w:pPr>
      <w:r w:rsidRPr="00901B44">
        <w:t>Projektkosten</w:t>
      </w:r>
      <w:r w:rsidR="005942A2" w:rsidRPr="00901B44">
        <w:t xml:space="preserve"> (in CHF)</w:t>
      </w:r>
    </w:p>
    <w:tbl>
      <w:tblPr>
        <w:tblStyle w:val="Tabellenraster"/>
        <w:tblW w:w="0" w:type="auto"/>
        <w:tblLook w:val="04A0" w:firstRow="1" w:lastRow="0" w:firstColumn="1" w:lastColumn="0" w:noHBand="0" w:noVBand="1"/>
      </w:tblPr>
      <w:tblGrid>
        <w:gridCol w:w="2058"/>
        <w:gridCol w:w="2195"/>
        <w:gridCol w:w="2410"/>
        <w:gridCol w:w="2268"/>
        <w:gridCol w:w="1417"/>
        <w:gridCol w:w="1701"/>
        <w:gridCol w:w="2192"/>
      </w:tblGrid>
      <w:tr w:rsidR="001751F1" w:rsidRPr="004E7918" w14:paraId="4ACAE08F" w14:textId="77777777" w:rsidTr="00F4290A">
        <w:tc>
          <w:tcPr>
            <w:tcW w:w="2058" w:type="dxa"/>
            <w:tcBorders>
              <w:top w:val="nil"/>
              <w:left w:val="nil"/>
              <w:bottom w:val="single" w:sz="4" w:space="0" w:color="auto"/>
              <w:right w:val="nil"/>
            </w:tcBorders>
          </w:tcPr>
          <w:p w14:paraId="79745FEB" w14:textId="112FACEF" w:rsidR="001751F1" w:rsidRPr="004E7918" w:rsidRDefault="001751F1" w:rsidP="00DA68ED">
            <w:pPr>
              <w:rPr>
                <w:sz w:val="18"/>
                <w:szCs w:val="18"/>
              </w:rPr>
            </w:pPr>
          </w:p>
        </w:tc>
        <w:tc>
          <w:tcPr>
            <w:tcW w:w="2195" w:type="dxa"/>
            <w:tcBorders>
              <w:top w:val="nil"/>
              <w:left w:val="nil"/>
              <w:right w:val="nil"/>
            </w:tcBorders>
          </w:tcPr>
          <w:p w14:paraId="0090BCFA" w14:textId="0DB6618C" w:rsidR="001751F1" w:rsidRPr="004E7918" w:rsidRDefault="001751F1" w:rsidP="00DA68ED">
            <w:pPr>
              <w:rPr>
                <w:b/>
                <w:bCs/>
                <w:sz w:val="18"/>
                <w:szCs w:val="18"/>
              </w:rPr>
            </w:pPr>
            <w:r w:rsidRPr="004E7918">
              <w:rPr>
                <w:b/>
                <w:bCs/>
                <w:sz w:val="18"/>
                <w:szCs w:val="18"/>
              </w:rPr>
              <w:t>Mitarbeite</w:t>
            </w:r>
            <w:r w:rsidR="00105514" w:rsidRPr="004E7918">
              <w:rPr>
                <w:b/>
                <w:bCs/>
                <w:sz w:val="18"/>
                <w:szCs w:val="18"/>
              </w:rPr>
              <w:t>nde</w:t>
            </w:r>
          </w:p>
        </w:tc>
        <w:tc>
          <w:tcPr>
            <w:tcW w:w="2410" w:type="dxa"/>
            <w:tcBorders>
              <w:top w:val="nil"/>
              <w:left w:val="nil"/>
              <w:right w:val="nil"/>
            </w:tcBorders>
          </w:tcPr>
          <w:p w14:paraId="4BAE6703" w14:textId="4DB54842" w:rsidR="001751F1" w:rsidRPr="004E7918" w:rsidRDefault="001751F1" w:rsidP="00DA68ED">
            <w:pPr>
              <w:rPr>
                <w:b/>
                <w:bCs/>
                <w:sz w:val="18"/>
                <w:szCs w:val="18"/>
              </w:rPr>
            </w:pPr>
            <w:r w:rsidRPr="004E7918">
              <w:rPr>
                <w:b/>
                <w:bCs/>
                <w:sz w:val="18"/>
                <w:szCs w:val="18"/>
              </w:rPr>
              <w:t>Organisation</w:t>
            </w:r>
          </w:p>
        </w:tc>
        <w:tc>
          <w:tcPr>
            <w:tcW w:w="2268" w:type="dxa"/>
            <w:tcBorders>
              <w:top w:val="nil"/>
              <w:left w:val="nil"/>
              <w:right w:val="nil"/>
            </w:tcBorders>
          </w:tcPr>
          <w:p w14:paraId="7CB2ADA9" w14:textId="282781A5" w:rsidR="001751F1" w:rsidRPr="004E7918" w:rsidRDefault="001751F1" w:rsidP="00DA68ED">
            <w:pPr>
              <w:rPr>
                <w:b/>
                <w:bCs/>
                <w:sz w:val="18"/>
                <w:szCs w:val="18"/>
              </w:rPr>
            </w:pPr>
            <w:r w:rsidRPr="004E7918">
              <w:rPr>
                <w:b/>
                <w:bCs/>
                <w:sz w:val="18"/>
                <w:szCs w:val="18"/>
              </w:rPr>
              <w:t>Funktion</w:t>
            </w:r>
          </w:p>
        </w:tc>
        <w:tc>
          <w:tcPr>
            <w:tcW w:w="1417" w:type="dxa"/>
            <w:tcBorders>
              <w:top w:val="nil"/>
              <w:left w:val="nil"/>
              <w:right w:val="nil"/>
            </w:tcBorders>
          </w:tcPr>
          <w:p w14:paraId="60CF683C" w14:textId="617D2940" w:rsidR="001751F1" w:rsidRPr="004E7918" w:rsidRDefault="001751F1" w:rsidP="00DA68ED">
            <w:pPr>
              <w:rPr>
                <w:b/>
                <w:bCs/>
                <w:sz w:val="18"/>
                <w:szCs w:val="18"/>
              </w:rPr>
            </w:pPr>
            <w:r w:rsidRPr="004E7918">
              <w:rPr>
                <w:b/>
                <w:bCs/>
                <w:sz w:val="18"/>
                <w:szCs w:val="18"/>
              </w:rPr>
              <w:t>Stundensatz (CHF/h)</w:t>
            </w:r>
          </w:p>
        </w:tc>
        <w:tc>
          <w:tcPr>
            <w:tcW w:w="1701" w:type="dxa"/>
            <w:tcBorders>
              <w:top w:val="nil"/>
              <w:left w:val="nil"/>
              <w:right w:val="nil"/>
            </w:tcBorders>
          </w:tcPr>
          <w:p w14:paraId="6DBD3450" w14:textId="5E28DDBC" w:rsidR="001751F1" w:rsidRPr="004E7918" w:rsidRDefault="001751F1" w:rsidP="00DA68ED">
            <w:pPr>
              <w:rPr>
                <w:b/>
                <w:bCs/>
                <w:sz w:val="18"/>
                <w:szCs w:val="18"/>
              </w:rPr>
            </w:pPr>
            <w:r w:rsidRPr="004E7918">
              <w:rPr>
                <w:b/>
                <w:bCs/>
                <w:sz w:val="18"/>
                <w:szCs w:val="18"/>
              </w:rPr>
              <w:t>Anzahl Stunden</w:t>
            </w:r>
          </w:p>
        </w:tc>
        <w:tc>
          <w:tcPr>
            <w:tcW w:w="2192" w:type="dxa"/>
            <w:tcBorders>
              <w:top w:val="nil"/>
              <w:left w:val="nil"/>
              <w:right w:val="nil"/>
            </w:tcBorders>
          </w:tcPr>
          <w:p w14:paraId="0E8CCE16" w14:textId="14FE23D0" w:rsidR="001751F1" w:rsidRPr="004E7918" w:rsidRDefault="001751F1" w:rsidP="00DA68ED">
            <w:pPr>
              <w:rPr>
                <w:b/>
                <w:bCs/>
                <w:sz w:val="18"/>
                <w:szCs w:val="18"/>
              </w:rPr>
            </w:pPr>
            <w:r w:rsidRPr="004E7918">
              <w:rPr>
                <w:b/>
                <w:bCs/>
                <w:sz w:val="18"/>
                <w:szCs w:val="18"/>
              </w:rPr>
              <w:t>Aufwand Total in CHF</w:t>
            </w:r>
          </w:p>
        </w:tc>
      </w:tr>
      <w:tr w:rsidR="001751F1" w:rsidRPr="004E7918" w14:paraId="6D83B0F1" w14:textId="77777777" w:rsidTr="00F4290A">
        <w:tc>
          <w:tcPr>
            <w:tcW w:w="2058" w:type="dxa"/>
            <w:vMerge w:val="restart"/>
            <w:tcBorders>
              <w:left w:val="nil"/>
              <w:right w:val="nil"/>
            </w:tcBorders>
            <w:vAlign w:val="center"/>
          </w:tcPr>
          <w:p w14:paraId="64159B20" w14:textId="1CF6C6A0" w:rsidR="001751F1" w:rsidRPr="004E7918" w:rsidRDefault="001751F1" w:rsidP="006A4AC1">
            <w:pPr>
              <w:rPr>
                <w:b/>
                <w:bCs/>
                <w:sz w:val="18"/>
                <w:szCs w:val="18"/>
              </w:rPr>
            </w:pPr>
            <w:r w:rsidRPr="004E7918">
              <w:rPr>
                <w:b/>
                <w:bCs/>
                <w:sz w:val="18"/>
                <w:szCs w:val="18"/>
              </w:rPr>
              <w:t>Personalkosten</w:t>
            </w:r>
          </w:p>
        </w:tc>
        <w:tc>
          <w:tcPr>
            <w:tcW w:w="2195" w:type="dxa"/>
            <w:tcBorders>
              <w:left w:val="nil"/>
              <w:right w:val="nil"/>
            </w:tcBorders>
          </w:tcPr>
          <w:p w14:paraId="2BECF7EA" w14:textId="77777777" w:rsidR="001751F1" w:rsidRPr="004E7918" w:rsidRDefault="001751F1" w:rsidP="00DA68ED">
            <w:pPr>
              <w:rPr>
                <w:sz w:val="18"/>
                <w:szCs w:val="18"/>
              </w:rPr>
            </w:pPr>
          </w:p>
        </w:tc>
        <w:tc>
          <w:tcPr>
            <w:tcW w:w="2410" w:type="dxa"/>
            <w:tcBorders>
              <w:left w:val="nil"/>
              <w:right w:val="nil"/>
            </w:tcBorders>
          </w:tcPr>
          <w:p w14:paraId="3CEF84F4" w14:textId="77777777" w:rsidR="001751F1" w:rsidRPr="004E7918" w:rsidRDefault="001751F1" w:rsidP="00DA68ED">
            <w:pPr>
              <w:rPr>
                <w:sz w:val="18"/>
                <w:szCs w:val="18"/>
              </w:rPr>
            </w:pPr>
          </w:p>
        </w:tc>
        <w:tc>
          <w:tcPr>
            <w:tcW w:w="2268" w:type="dxa"/>
            <w:tcBorders>
              <w:left w:val="nil"/>
              <w:right w:val="nil"/>
            </w:tcBorders>
          </w:tcPr>
          <w:p w14:paraId="4BCC6047" w14:textId="77777777" w:rsidR="001751F1" w:rsidRPr="004E7918" w:rsidRDefault="001751F1" w:rsidP="00DA68ED">
            <w:pPr>
              <w:rPr>
                <w:sz w:val="18"/>
                <w:szCs w:val="18"/>
              </w:rPr>
            </w:pPr>
          </w:p>
        </w:tc>
        <w:tc>
          <w:tcPr>
            <w:tcW w:w="1417" w:type="dxa"/>
            <w:tcBorders>
              <w:left w:val="nil"/>
              <w:right w:val="nil"/>
            </w:tcBorders>
          </w:tcPr>
          <w:p w14:paraId="6E4817B9" w14:textId="77777777" w:rsidR="001751F1" w:rsidRPr="004E7918" w:rsidRDefault="001751F1" w:rsidP="006E5215">
            <w:pPr>
              <w:jc w:val="right"/>
              <w:rPr>
                <w:sz w:val="18"/>
                <w:szCs w:val="18"/>
              </w:rPr>
            </w:pPr>
          </w:p>
        </w:tc>
        <w:tc>
          <w:tcPr>
            <w:tcW w:w="1701" w:type="dxa"/>
            <w:tcBorders>
              <w:left w:val="nil"/>
              <w:right w:val="nil"/>
            </w:tcBorders>
          </w:tcPr>
          <w:p w14:paraId="7A966340" w14:textId="0FDEB811" w:rsidR="001751F1" w:rsidRPr="004E7918" w:rsidRDefault="001751F1" w:rsidP="006E5215">
            <w:pPr>
              <w:jc w:val="right"/>
              <w:rPr>
                <w:sz w:val="18"/>
                <w:szCs w:val="18"/>
              </w:rPr>
            </w:pPr>
          </w:p>
        </w:tc>
        <w:tc>
          <w:tcPr>
            <w:tcW w:w="2192" w:type="dxa"/>
            <w:tcBorders>
              <w:left w:val="nil"/>
              <w:right w:val="nil"/>
            </w:tcBorders>
          </w:tcPr>
          <w:p w14:paraId="766A77D2" w14:textId="77777777" w:rsidR="001751F1" w:rsidRPr="00623DA4" w:rsidRDefault="001751F1" w:rsidP="006E5215">
            <w:pPr>
              <w:jc w:val="right"/>
              <w:rPr>
                <w:b/>
                <w:bCs/>
                <w:sz w:val="18"/>
                <w:szCs w:val="18"/>
              </w:rPr>
            </w:pPr>
          </w:p>
        </w:tc>
      </w:tr>
      <w:tr w:rsidR="001751F1" w:rsidRPr="004E7918" w14:paraId="3928ABC9" w14:textId="77777777" w:rsidTr="00F4290A">
        <w:tc>
          <w:tcPr>
            <w:tcW w:w="2058" w:type="dxa"/>
            <w:vMerge/>
            <w:tcBorders>
              <w:left w:val="nil"/>
              <w:right w:val="nil"/>
            </w:tcBorders>
          </w:tcPr>
          <w:p w14:paraId="7027FEEA" w14:textId="77777777" w:rsidR="001751F1" w:rsidRPr="004E7918" w:rsidRDefault="001751F1" w:rsidP="00DA68ED">
            <w:pPr>
              <w:rPr>
                <w:b/>
                <w:bCs/>
                <w:sz w:val="18"/>
                <w:szCs w:val="18"/>
              </w:rPr>
            </w:pPr>
          </w:p>
        </w:tc>
        <w:tc>
          <w:tcPr>
            <w:tcW w:w="2195" w:type="dxa"/>
            <w:tcBorders>
              <w:left w:val="nil"/>
              <w:right w:val="nil"/>
            </w:tcBorders>
          </w:tcPr>
          <w:p w14:paraId="496B5077" w14:textId="77777777" w:rsidR="001751F1" w:rsidRPr="004E7918" w:rsidRDefault="001751F1" w:rsidP="00DA68ED">
            <w:pPr>
              <w:rPr>
                <w:sz w:val="18"/>
                <w:szCs w:val="18"/>
              </w:rPr>
            </w:pPr>
          </w:p>
        </w:tc>
        <w:tc>
          <w:tcPr>
            <w:tcW w:w="2410" w:type="dxa"/>
            <w:tcBorders>
              <w:left w:val="nil"/>
              <w:right w:val="nil"/>
            </w:tcBorders>
          </w:tcPr>
          <w:p w14:paraId="34FAD001" w14:textId="77777777" w:rsidR="001751F1" w:rsidRPr="004E7918" w:rsidRDefault="001751F1" w:rsidP="00DA68ED">
            <w:pPr>
              <w:rPr>
                <w:sz w:val="18"/>
                <w:szCs w:val="18"/>
              </w:rPr>
            </w:pPr>
          </w:p>
        </w:tc>
        <w:tc>
          <w:tcPr>
            <w:tcW w:w="2268" w:type="dxa"/>
            <w:tcBorders>
              <w:left w:val="nil"/>
              <w:right w:val="nil"/>
            </w:tcBorders>
          </w:tcPr>
          <w:p w14:paraId="150A89FC" w14:textId="77777777" w:rsidR="001751F1" w:rsidRPr="004E7918" w:rsidRDefault="001751F1" w:rsidP="00DA68ED">
            <w:pPr>
              <w:rPr>
                <w:sz w:val="18"/>
                <w:szCs w:val="18"/>
              </w:rPr>
            </w:pPr>
          </w:p>
        </w:tc>
        <w:tc>
          <w:tcPr>
            <w:tcW w:w="1417" w:type="dxa"/>
            <w:tcBorders>
              <w:left w:val="nil"/>
              <w:right w:val="nil"/>
            </w:tcBorders>
          </w:tcPr>
          <w:p w14:paraId="7CC4D3F5" w14:textId="77777777" w:rsidR="001751F1" w:rsidRPr="004E7918" w:rsidRDefault="001751F1" w:rsidP="006E5215">
            <w:pPr>
              <w:jc w:val="right"/>
              <w:rPr>
                <w:sz w:val="18"/>
                <w:szCs w:val="18"/>
              </w:rPr>
            </w:pPr>
          </w:p>
        </w:tc>
        <w:tc>
          <w:tcPr>
            <w:tcW w:w="1701" w:type="dxa"/>
            <w:tcBorders>
              <w:left w:val="nil"/>
              <w:right w:val="nil"/>
            </w:tcBorders>
          </w:tcPr>
          <w:p w14:paraId="505C574C" w14:textId="5EC31335" w:rsidR="001751F1" w:rsidRPr="004E7918" w:rsidRDefault="001751F1" w:rsidP="006E5215">
            <w:pPr>
              <w:jc w:val="right"/>
              <w:rPr>
                <w:sz w:val="18"/>
                <w:szCs w:val="18"/>
              </w:rPr>
            </w:pPr>
          </w:p>
        </w:tc>
        <w:tc>
          <w:tcPr>
            <w:tcW w:w="2192" w:type="dxa"/>
            <w:tcBorders>
              <w:left w:val="nil"/>
              <w:right w:val="nil"/>
            </w:tcBorders>
          </w:tcPr>
          <w:p w14:paraId="018DD4C8" w14:textId="77777777" w:rsidR="001751F1" w:rsidRPr="00623DA4" w:rsidRDefault="001751F1" w:rsidP="006E5215">
            <w:pPr>
              <w:jc w:val="right"/>
              <w:rPr>
                <w:b/>
                <w:bCs/>
                <w:sz w:val="18"/>
                <w:szCs w:val="18"/>
              </w:rPr>
            </w:pPr>
          </w:p>
        </w:tc>
      </w:tr>
      <w:tr w:rsidR="001751F1" w:rsidRPr="004E7918" w14:paraId="1C5AEA63" w14:textId="77777777" w:rsidTr="00F4290A">
        <w:tc>
          <w:tcPr>
            <w:tcW w:w="2058" w:type="dxa"/>
            <w:vMerge/>
            <w:tcBorders>
              <w:left w:val="nil"/>
              <w:right w:val="nil"/>
            </w:tcBorders>
          </w:tcPr>
          <w:p w14:paraId="55C2EA72" w14:textId="77777777" w:rsidR="001751F1" w:rsidRPr="004E7918" w:rsidRDefault="001751F1" w:rsidP="00DA68ED">
            <w:pPr>
              <w:rPr>
                <w:b/>
                <w:bCs/>
                <w:sz w:val="18"/>
                <w:szCs w:val="18"/>
              </w:rPr>
            </w:pPr>
          </w:p>
        </w:tc>
        <w:tc>
          <w:tcPr>
            <w:tcW w:w="2195" w:type="dxa"/>
            <w:tcBorders>
              <w:left w:val="nil"/>
              <w:right w:val="nil"/>
            </w:tcBorders>
          </w:tcPr>
          <w:p w14:paraId="31A8EB7C" w14:textId="77777777" w:rsidR="001751F1" w:rsidRPr="004E7918" w:rsidRDefault="001751F1" w:rsidP="00DA68ED">
            <w:pPr>
              <w:rPr>
                <w:sz w:val="18"/>
                <w:szCs w:val="18"/>
              </w:rPr>
            </w:pPr>
          </w:p>
        </w:tc>
        <w:tc>
          <w:tcPr>
            <w:tcW w:w="2410" w:type="dxa"/>
            <w:tcBorders>
              <w:left w:val="nil"/>
              <w:right w:val="nil"/>
            </w:tcBorders>
          </w:tcPr>
          <w:p w14:paraId="385EC63E" w14:textId="77777777" w:rsidR="001751F1" w:rsidRPr="004E7918" w:rsidRDefault="001751F1" w:rsidP="00DA68ED">
            <w:pPr>
              <w:rPr>
                <w:sz w:val="18"/>
                <w:szCs w:val="18"/>
              </w:rPr>
            </w:pPr>
          </w:p>
        </w:tc>
        <w:tc>
          <w:tcPr>
            <w:tcW w:w="2268" w:type="dxa"/>
            <w:tcBorders>
              <w:left w:val="nil"/>
              <w:right w:val="nil"/>
            </w:tcBorders>
          </w:tcPr>
          <w:p w14:paraId="26E81C54" w14:textId="77777777" w:rsidR="001751F1" w:rsidRPr="004E7918" w:rsidRDefault="001751F1" w:rsidP="00DA68ED">
            <w:pPr>
              <w:rPr>
                <w:sz w:val="18"/>
                <w:szCs w:val="18"/>
              </w:rPr>
            </w:pPr>
          </w:p>
        </w:tc>
        <w:tc>
          <w:tcPr>
            <w:tcW w:w="1417" w:type="dxa"/>
            <w:tcBorders>
              <w:left w:val="nil"/>
              <w:right w:val="nil"/>
            </w:tcBorders>
          </w:tcPr>
          <w:p w14:paraId="0FFB1073" w14:textId="77777777" w:rsidR="001751F1" w:rsidRPr="004E7918" w:rsidRDefault="001751F1" w:rsidP="006E5215">
            <w:pPr>
              <w:jc w:val="right"/>
              <w:rPr>
                <w:sz w:val="18"/>
                <w:szCs w:val="18"/>
              </w:rPr>
            </w:pPr>
          </w:p>
        </w:tc>
        <w:tc>
          <w:tcPr>
            <w:tcW w:w="1701" w:type="dxa"/>
            <w:tcBorders>
              <w:left w:val="nil"/>
              <w:right w:val="nil"/>
            </w:tcBorders>
          </w:tcPr>
          <w:p w14:paraId="31939A42" w14:textId="260459F0" w:rsidR="001751F1" w:rsidRPr="004E7918" w:rsidRDefault="001751F1" w:rsidP="006E5215">
            <w:pPr>
              <w:jc w:val="right"/>
              <w:rPr>
                <w:sz w:val="18"/>
                <w:szCs w:val="18"/>
              </w:rPr>
            </w:pPr>
          </w:p>
        </w:tc>
        <w:tc>
          <w:tcPr>
            <w:tcW w:w="2192" w:type="dxa"/>
            <w:tcBorders>
              <w:left w:val="nil"/>
              <w:right w:val="nil"/>
            </w:tcBorders>
          </w:tcPr>
          <w:p w14:paraId="0691A45B" w14:textId="77777777" w:rsidR="001751F1" w:rsidRPr="00623DA4" w:rsidRDefault="001751F1" w:rsidP="006E5215">
            <w:pPr>
              <w:jc w:val="right"/>
              <w:rPr>
                <w:b/>
                <w:bCs/>
                <w:sz w:val="18"/>
                <w:szCs w:val="18"/>
              </w:rPr>
            </w:pPr>
          </w:p>
        </w:tc>
      </w:tr>
      <w:tr w:rsidR="001751F1" w:rsidRPr="004E7918" w14:paraId="16605950" w14:textId="77777777" w:rsidTr="00F4290A">
        <w:tc>
          <w:tcPr>
            <w:tcW w:w="2058" w:type="dxa"/>
            <w:vMerge/>
            <w:tcBorders>
              <w:left w:val="nil"/>
              <w:right w:val="nil"/>
            </w:tcBorders>
          </w:tcPr>
          <w:p w14:paraId="43EE323E" w14:textId="77777777" w:rsidR="001751F1" w:rsidRPr="004E7918" w:rsidRDefault="001751F1" w:rsidP="00DA68ED">
            <w:pPr>
              <w:rPr>
                <w:sz w:val="18"/>
                <w:szCs w:val="18"/>
              </w:rPr>
            </w:pPr>
          </w:p>
        </w:tc>
        <w:tc>
          <w:tcPr>
            <w:tcW w:w="2195" w:type="dxa"/>
            <w:tcBorders>
              <w:left w:val="nil"/>
              <w:right w:val="nil"/>
            </w:tcBorders>
          </w:tcPr>
          <w:p w14:paraId="240A3E2E" w14:textId="77777777" w:rsidR="001751F1" w:rsidRPr="004E7918" w:rsidRDefault="001751F1" w:rsidP="00DA68ED">
            <w:pPr>
              <w:rPr>
                <w:sz w:val="18"/>
                <w:szCs w:val="18"/>
              </w:rPr>
            </w:pPr>
          </w:p>
        </w:tc>
        <w:tc>
          <w:tcPr>
            <w:tcW w:w="2410" w:type="dxa"/>
            <w:tcBorders>
              <w:left w:val="nil"/>
              <w:right w:val="nil"/>
            </w:tcBorders>
          </w:tcPr>
          <w:p w14:paraId="38003364" w14:textId="77777777" w:rsidR="001751F1" w:rsidRPr="004E7918" w:rsidRDefault="001751F1" w:rsidP="00DA68ED">
            <w:pPr>
              <w:rPr>
                <w:sz w:val="18"/>
                <w:szCs w:val="18"/>
              </w:rPr>
            </w:pPr>
          </w:p>
        </w:tc>
        <w:tc>
          <w:tcPr>
            <w:tcW w:w="2268" w:type="dxa"/>
            <w:tcBorders>
              <w:left w:val="nil"/>
              <w:right w:val="nil"/>
            </w:tcBorders>
          </w:tcPr>
          <w:p w14:paraId="7AC06482" w14:textId="77777777" w:rsidR="001751F1" w:rsidRPr="004E7918" w:rsidRDefault="001751F1" w:rsidP="00DA68ED">
            <w:pPr>
              <w:rPr>
                <w:sz w:val="18"/>
                <w:szCs w:val="18"/>
              </w:rPr>
            </w:pPr>
          </w:p>
        </w:tc>
        <w:tc>
          <w:tcPr>
            <w:tcW w:w="1417" w:type="dxa"/>
            <w:tcBorders>
              <w:left w:val="nil"/>
              <w:right w:val="nil"/>
            </w:tcBorders>
          </w:tcPr>
          <w:p w14:paraId="3018E125" w14:textId="77777777" w:rsidR="001751F1" w:rsidRPr="004E7918" w:rsidRDefault="001751F1" w:rsidP="006E5215">
            <w:pPr>
              <w:jc w:val="right"/>
              <w:rPr>
                <w:sz w:val="18"/>
                <w:szCs w:val="18"/>
              </w:rPr>
            </w:pPr>
          </w:p>
        </w:tc>
        <w:tc>
          <w:tcPr>
            <w:tcW w:w="1701" w:type="dxa"/>
            <w:tcBorders>
              <w:left w:val="nil"/>
              <w:right w:val="nil"/>
            </w:tcBorders>
          </w:tcPr>
          <w:p w14:paraId="41DCBF9F" w14:textId="51B53757" w:rsidR="001751F1" w:rsidRPr="004E7918" w:rsidRDefault="001751F1" w:rsidP="006E5215">
            <w:pPr>
              <w:jc w:val="right"/>
              <w:rPr>
                <w:sz w:val="18"/>
                <w:szCs w:val="18"/>
              </w:rPr>
            </w:pPr>
          </w:p>
        </w:tc>
        <w:tc>
          <w:tcPr>
            <w:tcW w:w="2192" w:type="dxa"/>
            <w:tcBorders>
              <w:left w:val="nil"/>
              <w:right w:val="nil"/>
            </w:tcBorders>
          </w:tcPr>
          <w:p w14:paraId="4CAFFBEC" w14:textId="77777777" w:rsidR="001751F1" w:rsidRPr="00623DA4" w:rsidRDefault="001751F1" w:rsidP="006E5215">
            <w:pPr>
              <w:jc w:val="right"/>
              <w:rPr>
                <w:b/>
                <w:bCs/>
                <w:sz w:val="18"/>
                <w:szCs w:val="18"/>
              </w:rPr>
            </w:pPr>
          </w:p>
        </w:tc>
      </w:tr>
      <w:tr w:rsidR="001751F1" w:rsidRPr="004E7918" w14:paraId="7795B819" w14:textId="77777777" w:rsidTr="001751F1">
        <w:tc>
          <w:tcPr>
            <w:tcW w:w="2058" w:type="dxa"/>
            <w:tcBorders>
              <w:left w:val="nil"/>
              <w:right w:val="nil"/>
            </w:tcBorders>
            <w:shd w:val="clear" w:color="auto" w:fill="E3E3E3" w:themeFill="background2" w:themeFillTint="66"/>
          </w:tcPr>
          <w:p w14:paraId="0C00110E" w14:textId="77777777" w:rsidR="001751F1" w:rsidRPr="004E7918" w:rsidRDefault="001751F1" w:rsidP="00DA68ED">
            <w:pPr>
              <w:rPr>
                <w:sz w:val="18"/>
                <w:szCs w:val="18"/>
              </w:rPr>
            </w:pPr>
          </w:p>
        </w:tc>
        <w:tc>
          <w:tcPr>
            <w:tcW w:w="12183" w:type="dxa"/>
            <w:gridSpan w:val="6"/>
            <w:tcBorders>
              <w:left w:val="nil"/>
              <w:right w:val="nil"/>
            </w:tcBorders>
            <w:shd w:val="clear" w:color="auto" w:fill="E3E3E3" w:themeFill="background2" w:themeFillTint="66"/>
          </w:tcPr>
          <w:p w14:paraId="25959C31" w14:textId="5B23EB20" w:rsidR="001751F1" w:rsidRPr="004E7918" w:rsidRDefault="001751F1" w:rsidP="00DA68ED">
            <w:pPr>
              <w:rPr>
                <w:sz w:val="18"/>
                <w:szCs w:val="18"/>
              </w:rPr>
            </w:pPr>
          </w:p>
        </w:tc>
      </w:tr>
      <w:tr w:rsidR="001751F1" w:rsidRPr="004E7918" w14:paraId="77634401" w14:textId="77777777" w:rsidTr="00F4290A">
        <w:tc>
          <w:tcPr>
            <w:tcW w:w="2058" w:type="dxa"/>
            <w:tcBorders>
              <w:left w:val="nil"/>
              <w:right w:val="nil"/>
            </w:tcBorders>
          </w:tcPr>
          <w:p w14:paraId="1561A811" w14:textId="77777777" w:rsidR="001751F1" w:rsidRPr="004E7918" w:rsidRDefault="001751F1" w:rsidP="00DA68ED">
            <w:pPr>
              <w:rPr>
                <w:b/>
                <w:bCs/>
                <w:sz w:val="18"/>
                <w:szCs w:val="18"/>
              </w:rPr>
            </w:pPr>
            <w:r w:rsidRPr="004E7918">
              <w:rPr>
                <w:b/>
                <w:bCs/>
                <w:sz w:val="18"/>
                <w:szCs w:val="18"/>
              </w:rPr>
              <w:t>Übrige Projektkosten</w:t>
            </w:r>
          </w:p>
        </w:tc>
        <w:tc>
          <w:tcPr>
            <w:tcW w:w="2195" w:type="dxa"/>
            <w:tcBorders>
              <w:left w:val="nil"/>
              <w:right w:val="nil"/>
            </w:tcBorders>
          </w:tcPr>
          <w:p w14:paraId="4B2266F0" w14:textId="77777777" w:rsidR="001751F1" w:rsidRPr="004E7918" w:rsidRDefault="001751F1" w:rsidP="00DA68ED">
            <w:pPr>
              <w:rPr>
                <w:b/>
                <w:bCs/>
                <w:sz w:val="18"/>
                <w:szCs w:val="18"/>
              </w:rPr>
            </w:pPr>
          </w:p>
        </w:tc>
        <w:tc>
          <w:tcPr>
            <w:tcW w:w="7796" w:type="dxa"/>
            <w:gridSpan w:val="4"/>
            <w:tcBorders>
              <w:left w:val="nil"/>
              <w:right w:val="nil"/>
            </w:tcBorders>
          </w:tcPr>
          <w:p w14:paraId="7DC09BA1" w14:textId="491E2586" w:rsidR="001751F1" w:rsidRPr="004E7918" w:rsidRDefault="00ED6013" w:rsidP="00DA68ED">
            <w:pPr>
              <w:rPr>
                <w:b/>
                <w:bCs/>
                <w:sz w:val="18"/>
                <w:szCs w:val="18"/>
              </w:rPr>
            </w:pPr>
            <w:r>
              <w:rPr>
                <w:b/>
                <w:bCs/>
                <w:sz w:val="18"/>
                <w:szCs w:val="18"/>
              </w:rPr>
              <w:t>Beschreibung</w:t>
            </w:r>
          </w:p>
        </w:tc>
        <w:tc>
          <w:tcPr>
            <w:tcW w:w="2192" w:type="dxa"/>
            <w:tcBorders>
              <w:left w:val="nil"/>
              <w:right w:val="nil"/>
            </w:tcBorders>
          </w:tcPr>
          <w:p w14:paraId="65FB5E73" w14:textId="1F13BB3B" w:rsidR="001751F1" w:rsidRPr="004E7918" w:rsidRDefault="00ED6013" w:rsidP="00DA68ED">
            <w:pPr>
              <w:rPr>
                <w:b/>
                <w:bCs/>
                <w:sz w:val="18"/>
                <w:szCs w:val="18"/>
              </w:rPr>
            </w:pPr>
            <w:r>
              <w:rPr>
                <w:b/>
                <w:bCs/>
                <w:sz w:val="18"/>
                <w:szCs w:val="18"/>
              </w:rPr>
              <w:t>Aufwand Total in CHF</w:t>
            </w:r>
          </w:p>
        </w:tc>
      </w:tr>
      <w:tr w:rsidR="001751F1" w:rsidRPr="004E7918" w14:paraId="2EEAD14A" w14:textId="77777777" w:rsidTr="00F4290A">
        <w:tc>
          <w:tcPr>
            <w:tcW w:w="2058" w:type="dxa"/>
            <w:tcBorders>
              <w:left w:val="nil"/>
              <w:right w:val="nil"/>
            </w:tcBorders>
          </w:tcPr>
          <w:p w14:paraId="741E04C1" w14:textId="77777777" w:rsidR="001751F1" w:rsidRPr="004E7918" w:rsidRDefault="001751F1" w:rsidP="00DA68ED">
            <w:pPr>
              <w:rPr>
                <w:sz w:val="18"/>
                <w:szCs w:val="18"/>
              </w:rPr>
            </w:pPr>
            <w:r w:rsidRPr="004E7918">
              <w:rPr>
                <w:sz w:val="18"/>
                <w:szCs w:val="18"/>
              </w:rPr>
              <w:t>Material- und Sachkosten</w:t>
            </w:r>
          </w:p>
        </w:tc>
        <w:tc>
          <w:tcPr>
            <w:tcW w:w="2195" w:type="dxa"/>
            <w:tcBorders>
              <w:left w:val="nil"/>
              <w:right w:val="nil"/>
            </w:tcBorders>
          </w:tcPr>
          <w:p w14:paraId="3A140AB6" w14:textId="77777777" w:rsidR="001751F1" w:rsidRPr="004E7918" w:rsidRDefault="001751F1" w:rsidP="00DA68ED">
            <w:pPr>
              <w:rPr>
                <w:sz w:val="18"/>
                <w:szCs w:val="18"/>
              </w:rPr>
            </w:pPr>
          </w:p>
        </w:tc>
        <w:tc>
          <w:tcPr>
            <w:tcW w:w="7796" w:type="dxa"/>
            <w:gridSpan w:val="4"/>
            <w:tcBorders>
              <w:left w:val="nil"/>
              <w:right w:val="nil"/>
            </w:tcBorders>
          </w:tcPr>
          <w:p w14:paraId="3DCE0F00" w14:textId="01D3EC11" w:rsidR="001751F1" w:rsidRPr="004E7918" w:rsidRDefault="001751F1" w:rsidP="00DA68ED">
            <w:pPr>
              <w:rPr>
                <w:sz w:val="18"/>
                <w:szCs w:val="18"/>
              </w:rPr>
            </w:pPr>
          </w:p>
        </w:tc>
        <w:tc>
          <w:tcPr>
            <w:tcW w:w="2192" w:type="dxa"/>
            <w:tcBorders>
              <w:left w:val="nil"/>
              <w:right w:val="nil"/>
            </w:tcBorders>
          </w:tcPr>
          <w:p w14:paraId="2522462C" w14:textId="77777777" w:rsidR="001751F1" w:rsidRPr="004E7918" w:rsidRDefault="001751F1" w:rsidP="006E5215">
            <w:pPr>
              <w:jc w:val="right"/>
              <w:rPr>
                <w:sz w:val="18"/>
                <w:szCs w:val="18"/>
              </w:rPr>
            </w:pPr>
          </w:p>
        </w:tc>
      </w:tr>
      <w:tr w:rsidR="001751F1" w:rsidRPr="004E7918" w14:paraId="70E6B015" w14:textId="77777777" w:rsidTr="00F4290A">
        <w:tc>
          <w:tcPr>
            <w:tcW w:w="2058" w:type="dxa"/>
            <w:tcBorders>
              <w:left w:val="nil"/>
              <w:right w:val="nil"/>
            </w:tcBorders>
          </w:tcPr>
          <w:p w14:paraId="7B0CD466" w14:textId="0DA1C4F9" w:rsidR="001751F1" w:rsidRPr="004E7918" w:rsidRDefault="003256E7" w:rsidP="00DA68ED">
            <w:pPr>
              <w:rPr>
                <w:sz w:val="18"/>
                <w:szCs w:val="18"/>
              </w:rPr>
            </w:pPr>
            <w:r>
              <w:rPr>
                <w:sz w:val="18"/>
                <w:szCs w:val="18"/>
              </w:rPr>
              <w:t>L</w:t>
            </w:r>
            <w:r w:rsidR="009D6893" w:rsidRPr="004E7918">
              <w:rPr>
                <w:sz w:val="18"/>
                <w:szCs w:val="18"/>
              </w:rPr>
              <w:t>eistungen Dritte</w:t>
            </w:r>
            <w:r>
              <w:rPr>
                <w:sz w:val="18"/>
                <w:szCs w:val="18"/>
              </w:rPr>
              <w:t>r</w:t>
            </w:r>
          </w:p>
        </w:tc>
        <w:tc>
          <w:tcPr>
            <w:tcW w:w="2195" w:type="dxa"/>
            <w:tcBorders>
              <w:left w:val="nil"/>
              <w:right w:val="nil"/>
            </w:tcBorders>
          </w:tcPr>
          <w:p w14:paraId="4A31A905" w14:textId="77777777" w:rsidR="001751F1" w:rsidRPr="004E7918" w:rsidRDefault="001751F1" w:rsidP="00DA68ED">
            <w:pPr>
              <w:rPr>
                <w:sz w:val="18"/>
                <w:szCs w:val="18"/>
              </w:rPr>
            </w:pPr>
          </w:p>
        </w:tc>
        <w:tc>
          <w:tcPr>
            <w:tcW w:w="7796" w:type="dxa"/>
            <w:gridSpan w:val="4"/>
            <w:tcBorders>
              <w:left w:val="nil"/>
              <w:right w:val="nil"/>
            </w:tcBorders>
          </w:tcPr>
          <w:p w14:paraId="66F628FD" w14:textId="2DEBCD59" w:rsidR="001751F1" w:rsidRPr="004E7918" w:rsidRDefault="001751F1" w:rsidP="00DA68ED">
            <w:pPr>
              <w:rPr>
                <w:sz w:val="18"/>
                <w:szCs w:val="18"/>
              </w:rPr>
            </w:pPr>
          </w:p>
        </w:tc>
        <w:tc>
          <w:tcPr>
            <w:tcW w:w="2192" w:type="dxa"/>
            <w:tcBorders>
              <w:left w:val="nil"/>
              <w:right w:val="nil"/>
            </w:tcBorders>
          </w:tcPr>
          <w:p w14:paraId="0C8F4F6D" w14:textId="77777777" w:rsidR="001751F1" w:rsidRPr="004E7918" w:rsidRDefault="001751F1" w:rsidP="006E5215">
            <w:pPr>
              <w:jc w:val="right"/>
              <w:rPr>
                <w:sz w:val="18"/>
                <w:szCs w:val="18"/>
              </w:rPr>
            </w:pPr>
          </w:p>
        </w:tc>
      </w:tr>
      <w:tr w:rsidR="00891F6C" w:rsidRPr="004E7918" w14:paraId="0051DD58" w14:textId="77777777" w:rsidTr="00F4290A">
        <w:tc>
          <w:tcPr>
            <w:tcW w:w="2058" w:type="dxa"/>
            <w:tcBorders>
              <w:left w:val="nil"/>
              <w:right w:val="nil"/>
            </w:tcBorders>
          </w:tcPr>
          <w:p w14:paraId="27507021" w14:textId="1465ABB0" w:rsidR="00891F6C" w:rsidRDefault="00891F6C" w:rsidP="00DA68ED">
            <w:pPr>
              <w:rPr>
                <w:sz w:val="18"/>
                <w:szCs w:val="18"/>
              </w:rPr>
            </w:pPr>
            <w:r w:rsidRPr="004E7918">
              <w:rPr>
                <w:sz w:val="18"/>
                <w:szCs w:val="18"/>
              </w:rPr>
              <w:t>Spesen</w:t>
            </w:r>
          </w:p>
        </w:tc>
        <w:tc>
          <w:tcPr>
            <w:tcW w:w="2195" w:type="dxa"/>
            <w:tcBorders>
              <w:left w:val="nil"/>
              <w:right w:val="nil"/>
            </w:tcBorders>
          </w:tcPr>
          <w:p w14:paraId="53EA60B4" w14:textId="77777777" w:rsidR="00891F6C" w:rsidRPr="004E7918" w:rsidRDefault="00891F6C" w:rsidP="00DA68ED">
            <w:pPr>
              <w:rPr>
                <w:sz w:val="18"/>
                <w:szCs w:val="18"/>
              </w:rPr>
            </w:pPr>
          </w:p>
        </w:tc>
        <w:tc>
          <w:tcPr>
            <w:tcW w:w="7796" w:type="dxa"/>
            <w:gridSpan w:val="4"/>
            <w:tcBorders>
              <w:left w:val="nil"/>
              <w:right w:val="nil"/>
            </w:tcBorders>
          </w:tcPr>
          <w:p w14:paraId="618CB480" w14:textId="77777777" w:rsidR="00891F6C" w:rsidRPr="004E7918" w:rsidRDefault="00891F6C" w:rsidP="00DA68ED">
            <w:pPr>
              <w:rPr>
                <w:sz w:val="18"/>
                <w:szCs w:val="18"/>
              </w:rPr>
            </w:pPr>
          </w:p>
        </w:tc>
        <w:tc>
          <w:tcPr>
            <w:tcW w:w="2192" w:type="dxa"/>
            <w:tcBorders>
              <w:left w:val="nil"/>
              <w:right w:val="nil"/>
            </w:tcBorders>
          </w:tcPr>
          <w:p w14:paraId="6DF58DE8" w14:textId="77777777" w:rsidR="00891F6C" w:rsidRPr="004E7918" w:rsidRDefault="00891F6C" w:rsidP="006E5215">
            <w:pPr>
              <w:jc w:val="right"/>
              <w:rPr>
                <w:sz w:val="18"/>
                <w:szCs w:val="18"/>
              </w:rPr>
            </w:pPr>
          </w:p>
        </w:tc>
      </w:tr>
      <w:tr w:rsidR="00891F6C" w:rsidRPr="004E7918" w14:paraId="53366ED4" w14:textId="77777777" w:rsidTr="00F4290A">
        <w:tc>
          <w:tcPr>
            <w:tcW w:w="2058" w:type="dxa"/>
            <w:tcBorders>
              <w:left w:val="nil"/>
              <w:right w:val="nil"/>
            </w:tcBorders>
          </w:tcPr>
          <w:p w14:paraId="2D083D2D" w14:textId="77777777" w:rsidR="00891F6C" w:rsidRDefault="00891F6C" w:rsidP="00DA68ED">
            <w:pPr>
              <w:rPr>
                <w:sz w:val="18"/>
                <w:szCs w:val="18"/>
              </w:rPr>
            </w:pPr>
          </w:p>
        </w:tc>
        <w:tc>
          <w:tcPr>
            <w:tcW w:w="2195" w:type="dxa"/>
            <w:tcBorders>
              <w:left w:val="nil"/>
              <w:right w:val="nil"/>
            </w:tcBorders>
          </w:tcPr>
          <w:p w14:paraId="301FA889" w14:textId="77777777" w:rsidR="00891F6C" w:rsidRPr="004E7918" w:rsidRDefault="00891F6C" w:rsidP="00DA68ED">
            <w:pPr>
              <w:rPr>
                <w:sz w:val="18"/>
                <w:szCs w:val="18"/>
              </w:rPr>
            </w:pPr>
          </w:p>
        </w:tc>
        <w:tc>
          <w:tcPr>
            <w:tcW w:w="7796" w:type="dxa"/>
            <w:gridSpan w:val="4"/>
            <w:tcBorders>
              <w:left w:val="nil"/>
              <w:right w:val="nil"/>
            </w:tcBorders>
          </w:tcPr>
          <w:p w14:paraId="49916AA8" w14:textId="77777777" w:rsidR="00891F6C" w:rsidRPr="004E7918" w:rsidRDefault="00891F6C" w:rsidP="00DA68ED">
            <w:pPr>
              <w:rPr>
                <w:sz w:val="18"/>
                <w:szCs w:val="18"/>
              </w:rPr>
            </w:pPr>
          </w:p>
        </w:tc>
        <w:tc>
          <w:tcPr>
            <w:tcW w:w="2192" w:type="dxa"/>
            <w:tcBorders>
              <w:left w:val="nil"/>
              <w:right w:val="nil"/>
            </w:tcBorders>
          </w:tcPr>
          <w:p w14:paraId="6AB59588" w14:textId="77777777" w:rsidR="00891F6C" w:rsidRPr="004E7918" w:rsidRDefault="00891F6C" w:rsidP="006E5215">
            <w:pPr>
              <w:jc w:val="right"/>
              <w:rPr>
                <w:sz w:val="18"/>
                <w:szCs w:val="18"/>
              </w:rPr>
            </w:pPr>
          </w:p>
        </w:tc>
      </w:tr>
      <w:tr w:rsidR="001751F1" w:rsidRPr="004E7918" w14:paraId="2917D76F" w14:textId="77777777" w:rsidTr="00F4290A">
        <w:tc>
          <w:tcPr>
            <w:tcW w:w="2058" w:type="dxa"/>
            <w:tcBorders>
              <w:left w:val="nil"/>
              <w:right w:val="nil"/>
            </w:tcBorders>
          </w:tcPr>
          <w:p w14:paraId="0A4E0EA2" w14:textId="5AF8C335" w:rsidR="001751F1" w:rsidRPr="004E7918" w:rsidRDefault="001751F1" w:rsidP="00DA68ED">
            <w:pPr>
              <w:rPr>
                <w:sz w:val="18"/>
                <w:szCs w:val="18"/>
              </w:rPr>
            </w:pPr>
          </w:p>
        </w:tc>
        <w:tc>
          <w:tcPr>
            <w:tcW w:w="2195" w:type="dxa"/>
            <w:tcBorders>
              <w:left w:val="nil"/>
              <w:right w:val="nil"/>
            </w:tcBorders>
          </w:tcPr>
          <w:p w14:paraId="77FF08A3" w14:textId="77777777" w:rsidR="001751F1" w:rsidRPr="004E7918" w:rsidRDefault="001751F1" w:rsidP="00DA68ED">
            <w:pPr>
              <w:rPr>
                <w:sz w:val="18"/>
                <w:szCs w:val="18"/>
              </w:rPr>
            </w:pPr>
          </w:p>
        </w:tc>
        <w:tc>
          <w:tcPr>
            <w:tcW w:w="7796" w:type="dxa"/>
            <w:gridSpan w:val="4"/>
            <w:tcBorders>
              <w:left w:val="nil"/>
              <w:right w:val="nil"/>
            </w:tcBorders>
          </w:tcPr>
          <w:p w14:paraId="1A017518" w14:textId="6E2E0EEA" w:rsidR="001751F1" w:rsidRPr="004E7918" w:rsidRDefault="001751F1" w:rsidP="00DA68ED">
            <w:pPr>
              <w:rPr>
                <w:sz w:val="18"/>
                <w:szCs w:val="18"/>
              </w:rPr>
            </w:pPr>
          </w:p>
        </w:tc>
        <w:tc>
          <w:tcPr>
            <w:tcW w:w="2192" w:type="dxa"/>
            <w:tcBorders>
              <w:left w:val="nil"/>
              <w:right w:val="nil"/>
            </w:tcBorders>
          </w:tcPr>
          <w:p w14:paraId="44F5E9D1" w14:textId="77777777" w:rsidR="001751F1" w:rsidRPr="004E7918" w:rsidRDefault="001751F1" w:rsidP="006E5215">
            <w:pPr>
              <w:jc w:val="right"/>
              <w:rPr>
                <w:sz w:val="18"/>
                <w:szCs w:val="18"/>
              </w:rPr>
            </w:pPr>
          </w:p>
        </w:tc>
      </w:tr>
      <w:tr w:rsidR="001751F1" w:rsidRPr="004E7918" w14:paraId="1C0E9954" w14:textId="77777777" w:rsidTr="001751F1">
        <w:tc>
          <w:tcPr>
            <w:tcW w:w="2058" w:type="dxa"/>
            <w:tcBorders>
              <w:left w:val="nil"/>
              <w:right w:val="nil"/>
            </w:tcBorders>
            <w:shd w:val="clear" w:color="auto" w:fill="E3E3E3" w:themeFill="background2" w:themeFillTint="66"/>
          </w:tcPr>
          <w:p w14:paraId="3365877A" w14:textId="77777777" w:rsidR="001751F1" w:rsidRPr="004E7918" w:rsidRDefault="001751F1" w:rsidP="00DA68ED">
            <w:pPr>
              <w:rPr>
                <w:sz w:val="18"/>
                <w:szCs w:val="18"/>
              </w:rPr>
            </w:pPr>
          </w:p>
        </w:tc>
        <w:tc>
          <w:tcPr>
            <w:tcW w:w="12183" w:type="dxa"/>
            <w:gridSpan w:val="6"/>
            <w:tcBorders>
              <w:left w:val="nil"/>
              <w:right w:val="nil"/>
            </w:tcBorders>
            <w:shd w:val="clear" w:color="auto" w:fill="E3E3E3" w:themeFill="background2" w:themeFillTint="66"/>
          </w:tcPr>
          <w:p w14:paraId="53E53AD3" w14:textId="0AF6A6B1" w:rsidR="001751F1" w:rsidRPr="004E7918" w:rsidRDefault="001751F1" w:rsidP="00DA68ED">
            <w:pPr>
              <w:rPr>
                <w:sz w:val="18"/>
                <w:szCs w:val="18"/>
              </w:rPr>
            </w:pPr>
          </w:p>
        </w:tc>
      </w:tr>
      <w:tr w:rsidR="00057B45" w:rsidRPr="004E7918" w14:paraId="1EDD2413" w14:textId="77777777" w:rsidTr="00E55EE4">
        <w:tc>
          <w:tcPr>
            <w:tcW w:w="12049" w:type="dxa"/>
            <w:gridSpan w:val="6"/>
            <w:tcBorders>
              <w:left w:val="nil"/>
              <w:right w:val="nil"/>
            </w:tcBorders>
            <w:shd w:val="clear" w:color="auto" w:fill="E0EEF8" w:themeFill="accent2" w:themeFillTint="33"/>
          </w:tcPr>
          <w:p w14:paraId="3E2F5531" w14:textId="76E84118" w:rsidR="00057B45" w:rsidRPr="004E7918" w:rsidRDefault="00057B45" w:rsidP="00DA68ED">
            <w:pPr>
              <w:rPr>
                <w:b/>
                <w:bCs/>
                <w:sz w:val="18"/>
                <w:szCs w:val="18"/>
              </w:rPr>
            </w:pPr>
            <w:r w:rsidRPr="004E7918">
              <w:rPr>
                <w:b/>
                <w:bCs/>
                <w:sz w:val="18"/>
                <w:szCs w:val="18"/>
              </w:rPr>
              <w:t>Total anrechenbare Kosten</w:t>
            </w:r>
          </w:p>
        </w:tc>
        <w:tc>
          <w:tcPr>
            <w:tcW w:w="2192" w:type="dxa"/>
            <w:tcBorders>
              <w:left w:val="nil"/>
              <w:right w:val="nil"/>
            </w:tcBorders>
            <w:shd w:val="clear" w:color="auto" w:fill="E0EEF8" w:themeFill="accent2" w:themeFillTint="33"/>
          </w:tcPr>
          <w:p w14:paraId="38E40694" w14:textId="0CF45B14" w:rsidR="00057B45" w:rsidRPr="004E7918" w:rsidRDefault="00057B45" w:rsidP="00DA68ED">
            <w:pPr>
              <w:rPr>
                <w:b/>
                <w:bCs/>
                <w:sz w:val="18"/>
                <w:szCs w:val="18"/>
              </w:rPr>
            </w:pPr>
            <w:r w:rsidRPr="004E7918">
              <w:rPr>
                <w:b/>
                <w:bCs/>
                <w:sz w:val="18"/>
                <w:szCs w:val="18"/>
              </w:rPr>
              <w:t>CHF</w:t>
            </w:r>
            <w:r w:rsidRPr="004E7918">
              <w:rPr>
                <w:b/>
                <w:bCs/>
                <w:i/>
                <w:iCs/>
                <w:color w:val="12385F" w:themeColor="accent1"/>
                <w:sz w:val="18"/>
                <w:szCs w:val="18"/>
              </w:rPr>
              <w:t xml:space="preserve"> XX</w:t>
            </w:r>
          </w:p>
        </w:tc>
      </w:tr>
    </w:tbl>
    <w:p w14:paraId="6500EB02" w14:textId="77777777" w:rsidR="00FF4D41" w:rsidRPr="004E7918" w:rsidRDefault="00FF4D41" w:rsidP="00DA68ED">
      <w:pPr>
        <w:pStyle w:val="Formulartext"/>
        <w:rPr>
          <w:rFonts w:asciiTheme="minorHAnsi" w:eastAsiaTheme="minorHAnsi" w:hAnsiTheme="minorHAnsi" w:cstheme="minorBidi"/>
          <w:b/>
          <w:bCs/>
          <w:i/>
          <w:iCs/>
          <w:color w:val="auto"/>
          <w:sz w:val="20"/>
          <w:szCs w:val="20"/>
          <w:lang w:eastAsia="en-US"/>
        </w:rPr>
      </w:pPr>
    </w:p>
    <w:p w14:paraId="666E486C" w14:textId="3BEE181F" w:rsidR="004D0AD8" w:rsidRPr="005656D2" w:rsidRDefault="004D0AD8" w:rsidP="00DA68ED">
      <w:pPr>
        <w:pStyle w:val="Formulartext"/>
        <w:rPr>
          <w:rFonts w:asciiTheme="minorHAnsi" w:eastAsiaTheme="minorHAnsi" w:hAnsiTheme="minorHAnsi" w:cstheme="minorBidi"/>
          <w:b/>
          <w:bCs/>
          <w:color w:val="auto"/>
          <w:sz w:val="20"/>
          <w:szCs w:val="20"/>
          <w:lang w:eastAsia="en-US"/>
        </w:rPr>
      </w:pPr>
      <w:r w:rsidRPr="005656D2">
        <w:rPr>
          <w:rFonts w:asciiTheme="minorHAnsi" w:eastAsiaTheme="minorHAnsi" w:hAnsiTheme="minorHAnsi" w:cstheme="minorBidi"/>
          <w:b/>
          <w:bCs/>
          <w:color w:val="auto"/>
          <w:sz w:val="20"/>
          <w:szCs w:val="20"/>
          <w:lang w:eastAsia="en-US"/>
        </w:rPr>
        <w:lastRenderedPageBreak/>
        <w:t>Projektfinanzierung</w:t>
      </w:r>
      <w:r w:rsidR="005942A2" w:rsidRPr="005656D2">
        <w:rPr>
          <w:rFonts w:asciiTheme="minorHAnsi" w:eastAsiaTheme="minorHAnsi" w:hAnsiTheme="minorHAnsi" w:cstheme="minorBidi"/>
          <w:b/>
          <w:bCs/>
          <w:color w:val="auto"/>
          <w:sz w:val="20"/>
          <w:szCs w:val="20"/>
          <w:lang w:eastAsia="en-US"/>
        </w:rPr>
        <w:t xml:space="preserve"> (in CHF)</w:t>
      </w:r>
    </w:p>
    <w:p w14:paraId="2FDD3D5D" w14:textId="0D26105F" w:rsidR="004D0AD8" w:rsidRPr="004E7918" w:rsidRDefault="004D0AD8" w:rsidP="004D0AD8">
      <w:pPr>
        <w:pStyle w:val="Formulartext"/>
        <w:jc w:val="both"/>
        <w:rPr>
          <w:rFonts w:asciiTheme="minorHAnsi" w:eastAsiaTheme="minorHAnsi" w:hAnsiTheme="minorHAnsi" w:cstheme="minorBidi"/>
          <w:i/>
          <w:iCs/>
          <w:color w:val="12385F" w:themeColor="accent1"/>
          <w:sz w:val="20"/>
          <w:szCs w:val="20"/>
          <w:lang w:eastAsia="en-US"/>
        </w:rPr>
      </w:pPr>
      <w:r w:rsidRPr="004E7918">
        <w:rPr>
          <w:rFonts w:asciiTheme="minorHAnsi" w:eastAsiaTheme="minorHAnsi" w:hAnsiTheme="minorHAnsi" w:cstheme="minorBidi"/>
          <w:i/>
          <w:iCs/>
          <w:color w:val="12385F" w:themeColor="accent1"/>
          <w:sz w:val="20"/>
          <w:szCs w:val="20"/>
          <w:lang w:eastAsia="en-US"/>
        </w:rPr>
        <w:t xml:space="preserve">Zeigen Sie auf, wie die </w:t>
      </w:r>
      <w:r w:rsidR="00C616A1">
        <w:rPr>
          <w:rFonts w:asciiTheme="minorHAnsi" w:eastAsiaTheme="minorHAnsi" w:hAnsiTheme="minorHAnsi" w:cstheme="minorBidi"/>
          <w:i/>
          <w:iCs/>
          <w:color w:val="12385F" w:themeColor="accent1"/>
          <w:sz w:val="20"/>
          <w:szCs w:val="20"/>
          <w:lang w:eastAsia="en-US"/>
        </w:rPr>
        <w:t>oben erfassten</w:t>
      </w:r>
      <w:r w:rsidR="00C616A1" w:rsidRPr="004E7918">
        <w:rPr>
          <w:rFonts w:asciiTheme="minorHAnsi" w:eastAsiaTheme="minorHAnsi" w:hAnsiTheme="minorHAnsi" w:cstheme="minorBidi"/>
          <w:i/>
          <w:iCs/>
          <w:color w:val="12385F" w:themeColor="accent1"/>
          <w:sz w:val="20"/>
          <w:szCs w:val="20"/>
          <w:lang w:eastAsia="en-US"/>
        </w:rPr>
        <w:t xml:space="preserve"> </w:t>
      </w:r>
      <w:r w:rsidRPr="004E7918">
        <w:rPr>
          <w:rFonts w:asciiTheme="minorHAnsi" w:eastAsiaTheme="minorHAnsi" w:hAnsiTheme="minorHAnsi" w:cstheme="minorBidi"/>
          <w:i/>
          <w:iCs/>
          <w:color w:val="12385F" w:themeColor="accent1"/>
          <w:sz w:val="20"/>
          <w:szCs w:val="20"/>
          <w:lang w:eastAsia="en-US"/>
        </w:rPr>
        <w:t xml:space="preserve">Projektkosten finanziert werden. Das Gesamttotal muss den Projektkosten entsprechen. Die erbrachten Eigenleistungen sind während der Projektumsetzung nachvollziehbar zu dokumentieren. </w:t>
      </w:r>
    </w:p>
    <w:p w14:paraId="5D142FB0" w14:textId="6A76491A" w:rsidR="00843785" w:rsidRPr="004E7918" w:rsidRDefault="00843785" w:rsidP="004D0AD8">
      <w:pPr>
        <w:pStyle w:val="Formulartext"/>
        <w:jc w:val="both"/>
        <w:rPr>
          <w:rFonts w:asciiTheme="minorHAnsi" w:eastAsiaTheme="minorHAnsi" w:hAnsiTheme="minorHAnsi" w:cstheme="minorBidi"/>
          <w:i/>
          <w:iCs/>
          <w:color w:val="12385F" w:themeColor="accent1"/>
          <w:sz w:val="20"/>
          <w:szCs w:val="20"/>
          <w:lang w:eastAsia="en-US"/>
        </w:rPr>
      </w:pPr>
    </w:p>
    <w:tbl>
      <w:tblPr>
        <w:tblStyle w:val="Tabellenraster"/>
        <w:tblW w:w="14519" w:type="dxa"/>
        <w:tblBorders>
          <w:right w:val="none" w:sz="0" w:space="0" w:color="auto"/>
        </w:tblBorders>
        <w:tblLook w:val="04A0" w:firstRow="1" w:lastRow="0" w:firstColumn="1" w:lastColumn="0" w:noHBand="0" w:noVBand="1"/>
      </w:tblPr>
      <w:tblGrid>
        <w:gridCol w:w="3119"/>
        <w:gridCol w:w="2552"/>
        <w:gridCol w:w="1984"/>
        <w:gridCol w:w="2126"/>
        <w:gridCol w:w="2131"/>
        <w:gridCol w:w="2607"/>
      </w:tblGrid>
      <w:tr w:rsidR="00843785" w:rsidRPr="004E7918" w14:paraId="0A30DE66" w14:textId="77777777" w:rsidTr="00842AD2">
        <w:tc>
          <w:tcPr>
            <w:tcW w:w="3119" w:type="dxa"/>
            <w:tcBorders>
              <w:top w:val="nil"/>
              <w:left w:val="nil"/>
              <w:right w:val="nil"/>
            </w:tcBorders>
          </w:tcPr>
          <w:p w14:paraId="68516469" w14:textId="31A6C4B3" w:rsidR="00843785" w:rsidRPr="004E7918" w:rsidRDefault="00843785" w:rsidP="004D0AD8">
            <w:pPr>
              <w:pStyle w:val="Formulartext"/>
              <w:jc w:val="both"/>
              <w:rPr>
                <w:rFonts w:asciiTheme="minorHAnsi" w:eastAsiaTheme="minorHAnsi" w:hAnsiTheme="minorHAnsi" w:cstheme="minorBidi"/>
                <w:color w:val="auto"/>
                <w:sz w:val="18"/>
                <w:szCs w:val="18"/>
                <w:lang w:eastAsia="en-US"/>
              </w:rPr>
            </w:pPr>
          </w:p>
        </w:tc>
        <w:tc>
          <w:tcPr>
            <w:tcW w:w="2552" w:type="dxa"/>
            <w:tcBorders>
              <w:top w:val="nil"/>
              <w:left w:val="nil"/>
              <w:right w:val="nil"/>
            </w:tcBorders>
            <w:shd w:val="clear" w:color="auto" w:fill="E0EEF8" w:themeFill="accent2" w:themeFillTint="33"/>
          </w:tcPr>
          <w:p w14:paraId="5987F5B7" w14:textId="6521BFBF" w:rsidR="00843785" w:rsidRPr="004E7918" w:rsidRDefault="00843785" w:rsidP="004D0AD8">
            <w:pPr>
              <w:pStyle w:val="Formulartext"/>
              <w:jc w:val="both"/>
              <w:rPr>
                <w:rFonts w:asciiTheme="minorHAnsi" w:eastAsiaTheme="minorHAnsi" w:hAnsiTheme="minorHAnsi" w:cstheme="minorBidi"/>
                <w:b/>
                <w:bCs/>
                <w:color w:val="auto"/>
                <w:sz w:val="18"/>
                <w:szCs w:val="18"/>
                <w:lang w:eastAsia="en-US"/>
              </w:rPr>
            </w:pPr>
          </w:p>
        </w:tc>
        <w:tc>
          <w:tcPr>
            <w:tcW w:w="1984" w:type="dxa"/>
            <w:tcBorders>
              <w:top w:val="nil"/>
              <w:left w:val="nil"/>
              <w:right w:val="nil"/>
            </w:tcBorders>
          </w:tcPr>
          <w:p w14:paraId="1585F00E" w14:textId="27754940" w:rsidR="00843785" w:rsidRPr="004E7918" w:rsidRDefault="00843785" w:rsidP="003256E7">
            <w:pPr>
              <w:pStyle w:val="Formulartext"/>
              <w:jc w:val="center"/>
              <w:rPr>
                <w:rFonts w:asciiTheme="minorHAnsi" w:eastAsiaTheme="minorHAnsi" w:hAnsiTheme="minorHAnsi" w:cstheme="minorBidi"/>
                <w:b/>
                <w:bCs/>
                <w:color w:val="auto"/>
                <w:sz w:val="18"/>
                <w:szCs w:val="18"/>
                <w:lang w:eastAsia="en-US"/>
              </w:rPr>
            </w:pPr>
            <w:r w:rsidRPr="004E7918">
              <w:rPr>
                <w:rFonts w:asciiTheme="minorHAnsi" w:eastAsiaTheme="minorHAnsi" w:hAnsiTheme="minorHAnsi" w:cstheme="minorBidi"/>
                <w:b/>
                <w:bCs/>
                <w:color w:val="auto"/>
                <w:sz w:val="18"/>
                <w:szCs w:val="18"/>
                <w:lang w:eastAsia="en-US"/>
              </w:rPr>
              <w:t>Jahr 1</w:t>
            </w:r>
          </w:p>
        </w:tc>
        <w:tc>
          <w:tcPr>
            <w:tcW w:w="2126" w:type="dxa"/>
            <w:tcBorders>
              <w:top w:val="nil"/>
              <w:left w:val="nil"/>
              <w:right w:val="nil"/>
            </w:tcBorders>
            <w:shd w:val="clear" w:color="auto" w:fill="E0EEF8" w:themeFill="accent2" w:themeFillTint="33"/>
          </w:tcPr>
          <w:p w14:paraId="4E570FBE" w14:textId="5A3199C7" w:rsidR="00843785" w:rsidRPr="004E7918" w:rsidRDefault="00843785" w:rsidP="003256E7">
            <w:pPr>
              <w:pStyle w:val="Formulartext"/>
              <w:jc w:val="center"/>
              <w:rPr>
                <w:rFonts w:asciiTheme="minorHAnsi" w:eastAsiaTheme="minorHAnsi" w:hAnsiTheme="minorHAnsi" w:cstheme="minorBidi"/>
                <w:b/>
                <w:bCs/>
                <w:color w:val="auto"/>
                <w:sz w:val="18"/>
                <w:szCs w:val="18"/>
                <w:lang w:eastAsia="en-US"/>
              </w:rPr>
            </w:pPr>
            <w:r w:rsidRPr="004E7918">
              <w:rPr>
                <w:rFonts w:asciiTheme="minorHAnsi" w:eastAsiaTheme="minorHAnsi" w:hAnsiTheme="minorHAnsi" w:cstheme="minorBidi"/>
                <w:b/>
                <w:bCs/>
                <w:color w:val="auto"/>
                <w:sz w:val="18"/>
                <w:szCs w:val="18"/>
                <w:lang w:eastAsia="en-US"/>
              </w:rPr>
              <w:t>Jahr 2</w:t>
            </w:r>
          </w:p>
        </w:tc>
        <w:tc>
          <w:tcPr>
            <w:tcW w:w="2131" w:type="dxa"/>
            <w:tcBorders>
              <w:top w:val="nil"/>
              <w:left w:val="nil"/>
              <w:right w:val="nil"/>
            </w:tcBorders>
          </w:tcPr>
          <w:p w14:paraId="7D03D0E0" w14:textId="2D62B5D1" w:rsidR="00843785" w:rsidRPr="004E7918" w:rsidRDefault="00843785" w:rsidP="003256E7">
            <w:pPr>
              <w:pStyle w:val="Formulartext"/>
              <w:jc w:val="center"/>
              <w:rPr>
                <w:rFonts w:asciiTheme="minorHAnsi" w:eastAsiaTheme="minorHAnsi" w:hAnsiTheme="minorHAnsi" w:cstheme="minorBidi"/>
                <w:b/>
                <w:bCs/>
                <w:color w:val="auto"/>
                <w:sz w:val="18"/>
                <w:szCs w:val="18"/>
                <w:lang w:eastAsia="en-US"/>
              </w:rPr>
            </w:pPr>
            <w:r w:rsidRPr="004E7918">
              <w:rPr>
                <w:rFonts w:asciiTheme="minorHAnsi" w:eastAsiaTheme="minorHAnsi" w:hAnsiTheme="minorHAnsi" w:cstheme="minorBidi"/>
                <w:b/>
                <w:bCs/>
                <w:color w:val="auto"/>
                <w:sz w:val="18"/>
                <w:szCs w:val="18"/>
                <w:lang w:eastAsia="en-US"/>
              </w:rPr>
              <w:t>Jahr 3</w:t>
            </w:r>
          </w:p>
        </w:tc>
        <w:tc>
          <w:tcPr>
            <w:tcW w:w="2607" w:type="dxa"/>
            <w:tcBorders>
              <w:top w:val="nil"/>
              <w:left w:val="nil"/>
            </w:tcBorders>
            <w:shd w:val="clear" w:color="auto" w:fill="E0EEF8" w:themeFill="accent2" w:themeFillTint="33"/>
          </w:tcPr>
          <w:p w14:paraId="16710DF3" w14:textId="725C6F97" w:rsidR="00843785" w:rsidRPr="004E7918" w:rsidRDefault="00843785" w:rsidP="003256E7">
            <w:pPr>
              <w:pStyle w:val="Formulartext"/>
              <w:jc w:val="center"/>
              <w:rPr>
                <w:rFonts w:asciiTheme="minorHAnsi" w:eastAsiaTheme="minorHAnsi" w:hAnsiTheme="minorHAnsi" w:cstheme="minorBidi"/>
                <w:b/>
                <w:bCs/>
                <w:color w:val="auto"/>
                <w:sz w:val="18"/>
                <w:szCs w:val="18"/>
                <w:lang w:eastAsia="en-US"/>
              </w:rPr>
            </w:pPr>
            <w:r w:rsidRPr="004E7918">
              <w:rPr>
                <w:rFonts w:asciiTheme="minorHAnsi" w:eastAsiaTheme="minorHAnsi" w:hAnsiTheme="minorHAnsi" w:cstheme="minorBidi"/>
                <w:b/>
                <w:bCs/>
                <w:color w:val="auto"/>
                <w:sz w:val="18"/>
                <w:szCs w:val="18"/>
                <w:lang w:eastAsia="en-US"/>
              </w:rPr>
              <w:t>Total</w:t>
            </w:r>
          </w:p>
        </w:tc>
      </w:tr>
      <w:tr w:rsidR="0002664D" w:rsidRPr="004E7918" w14:paraId="65A5AFCC" w14:textId="77777777" w:rsidTr="00842AD2">
        <w:tc>
          <w:tcPr>
            <w:tcW w:w="3119" w:type="dxa"/>
            <w:tcBorders>
              <w:top w:val="nil"/>
              <w:left w:val="nil"/>
              <w:right w:val="nil"/>
            </w:tcBorders>
          </w:tcPr>
          <w:p w14:paraId="6AE1FC63" w14:textId="0BBD4FBB" w:rsidR="0002664D" w:rsidRPr="004E7918" w:rsidRDefault="0002664D" w:rsidP="004D0AD8">
            <w:pPr>
              <w:pStyle w:val="Formulartext"/>
              <w:jc w:val="both"/>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Projekteinnahmen (z.B. Erlös Lehrmittelverkauf)</w:t>
            </w:r>
          </w:p>
        </w:tc>
        <w:tc>
          <w:tcPr>
            <w:tcW w:w="2552" w:type="dxa"/>
            <w:tcBorders>
              <w:top w:val="nil"/>
              <w:left w:val="nil"/>
              <w:right w:val="nil"/>
            </w:tcBorders>
            <w:shd w:val="clear" w:color="auto" w:fill="E0EEF8" w:themeFill="accent2" w:themeFillTint="33"/>
          </w:tcPr>
          <w:p w14:paraId="7A9C5906" w14:textId="77777777" w:rsidR="0002664D" w:rsidRPr="004E7918" w:rsidRDefault="0002664D" w:rsidP="004D0AD8">
            <w:pPr>
              <w:pStyle w:val="Formulartext"/>
              <w:jc w:val="both"/>
              <w:rPr>
                <w:rFonts w:asciiTheme="minorHAnsi" w:eastAsiaTheme="minorHAnsi" w:hAnsiTheme="minorHAnsi" w:cstheme="minorBidi"/>
                <w:b/>
                <w:bCs/>
                <w:color w:val="auto"/>
                <w:sz w:val="18"/>
                <w:szCs w:val="18"/>
                <w:lang w:eastAsia="en-US"/>
              </w:rPr>
            </w:pPr>
          </w:p>
        </w:tc>
        <w:tc>
          <w:tcPr>
            <w:tcW w:w="1984" w:type="dxa"/>
            <w:tcBorders>
              <w:top w:val="nil"/>
              <w:left w:val="nil"/>
              <w:right w:val="nil"/>
            </w:tcBorders>
          </w:tcPr>
          <w:p w14:paraId="5B102D25"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top w:val="nil"/>
              <w:left w:val="nil"/>
              <w:right w:val="nil"/>
            </w:tcBorders>
            <w:shd w:val="clear" w:color="auto" w:fill="E0EEF8" w:themeFill="accent2" w:themeFillTint="33"/>
          </w:tcPr>
          <w:p w14:paraId="16A0C8EC"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top w:val="nil"/>
              <w:left w:val="nil"/>
              <w:right w:val="nil"/>
            </w:tcBorders>
          </w:tcPr>
          <w:p w14:paraId="3148CF77"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top w:val="nil"/>
              <w:left w:val="nil"/>
            </w:tcBorders>
            <w:shd w:val="clear" w:color="auto" w:fill="E0EEF8" w:themeFill="accent2" w:themeFillTint="33"/>
          </w:tcPr>
          <w:p w14:paraId="514BD7E1" w14:textId="77777777" w:rsidR="0002664D" w:rsidRPr="004E7918" w:rsidRDefault="0002664D" w:rsidP="006E5215">
            <w:pPr>
              <w:pStyle w:val="Formulartext"/>
              <w:jc w:val="right"/>
              <w:rPr>
                <w:rFonts w:asciiTheme="minorHAnsi" w:eastAsiaTheme="minorHAnsi" w:hAnsiTheme="minorHAnsi" w:cstheme="minorBidi"/>
                <w:b/>
                <w:bCs/>
                <w:color w:val="auto"/>
                <w:sz w:val="18"/>
                <w:szCs w:val="18"/>
                <w:lang w:eastAsia="en-US"/>
              </w:rPr>
            </w:pPr>
          </w:p>
        </w:tc>
      </w:tr>
      <w:tr w:rsidR="0002664D" w:rsidRPr="004E7918" w14:paraId="3E2C78A7" w14:textId="77777777" w:rsidTr="006E775F">
        <w:tc>
          <w:tcPr>
            <w:tcW w:w="3119" w:type="dxa"/>
            <w:tcBorders>
              <w:left w:val="nil"/>
              <w:right w:val="nil"/>
            </w:tcBorders>
          </w:tcPr>
          <w:p w14:paraId="4FAC22A4" w14:textId="2C68672F" w:rsidR="0002664D" w:rsidRPr="004E7918" w:rsidRDefault="0002664D" w:rsidP="006E775F">
            <w:pPr>
              <w:pStyle w:val="Formulartext"/>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Beantragte Subvention</w:t>
            </w:r>
            <w:r w:rsidR="00C616A1">
              <w:rPr>
                <w:rFonts w:asciiTheme="minorHAnsi" w:eastAsiaTheme="minorHAnsi" w:hAnsiTheme="minorHAnsi" w:cstheme="minorBidi"/>
                <w:color w:val="auto"/>
                <w:sz w:val="18"/>
                <w:szCs w:val="18"/>
                <w:lang w:eastAsia="en-US"/>
              </w:rPr>
              <w:t xml:space="preserve"> von</w:t>
            </w:r>
            <w:r w:rsidRPr="004E7918">
              <w:rPr>
                <w:rFonts w:asciiTheme="minorHAnsi" w:eastAsiaTheme="minorHAnsi" w:hAnsiTheme="minorHAnsi" w:cstheme="minorBidi"/>
                <w:color w:val="auto"/>
                <w:sz w:val="18"/>
                <w:szCs w:val="18"/>
                <w:lang w:eastAsia="en-US"/>
              </w:rPr>
              <w:t xml:space="preserve"> EnergieSchweiz</w:t>
            </w:r>
          </w:p>
        </w:tc>
        <w:tc>
          <w:tcPr>
            <w:tcW w:w="2552" w:type="dxa"/>
            <w:tcBorders>
              <w:left w:val="nil"/>
              <w:right w:val="nil"/>
            </w:tcBorders>
            <w:shd w:val="clear" w:color="auto" w:fill="E0EEF8" w:themeFill="accent2" w:themeFillTint="33"/>
          </w:tcPr>
          <w:p w14:paraId="19B9C21A"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p>
        </w:tc>
        <w:tc>
          <w:tcPr>
            <w:tcW w:w="1984" w:type="dxa"/>
            <w:tcBorders>
              <w:left w:val="nil"/>
              <w:right w:val="nil"/>
            </w:tcBorders>
          </w:tcPr>
          <w:p w14:paraId="06580EBB"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7B39C0A5"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71A07A4A"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34806EEE"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25B34AD3" w14:textId="77777777" w:rsidTr="006E775F">
        <w:tc>
          <w:tcPr>
            <w:tcW w:w="3119" w:type="dxa"/>
            <w:vMerge w:val="restart"/>
            <w:tcBorders>
              <w:left w:val="nil"/>
              <w:right w:val="nil"/>
            </w:tcBorders>
          </w:tcPr>
          <w:p w14:paraId="7451C48E"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Weitere Bundesmittel</w:t>
            </w:r>
          </w:p>
        </w:tc>
        <w:tc>
          <w:tcPr>
            <w:tcW w:w="2552" w:type="dxa"/>
            <w:tcBorders>
              <w:left w:val="nil"/>
              <w:right w:val="nil"/>
            </w:tcBorders>
            <w:shd w:val="clear" w:color="auto" w:fill="E0EEF8" w:themeFill="accent2" w:themeFillTint="33"/>
          </w:tcPr>
          <w:p w14:paraId="7FEE66CE" w14:textId="77777777" w:rsidR="0002664D" w:rsidRPr="004E7918" w:rsidRDefault="0002664D" w:rsidP="006E775F">
            <w:pPr>
              <w:pStyle w:val="Formulartext"/>
              <w:jc w:val="both"/>
              <w:rPr>
                <w:rFonts w:asciiTheme="minorHAnsi" w:eastAsiaTheme="minorHAnsi" w:hAnsiTheme="minorHAnsi" w:cstheme="minorBidi"/>
                <w:i/>
                <w:iCs/>
                <w:color w:val="12385F" w:themeColor="accent1"/>
                <w:sz w:val="18"/>
                <w:szCs w:val="18"/>
                <w:lang w:eastAsia="en-US"/>
              </w:rPr>
            </w:pPr>
            <w:r w:rsidRPr="004E7918">
              <w:rPr>
                <w:rFonts w:asciiTheme="minorHAnsi" w:eastAsiaTheme="minorHAnsi" w:hAnsiTheme="minorHAnsi" w:cstheme="minorBidi"/>
                <w:i/>
                <w:iCs/>
                <w:color w:val="12385F" w:themeColor="accent1"/>
                <w:sz w:val="18"/>
                <w:szCs w:val="18"/>
                <w:lang w:eastAsia="en-US"/>
              </w:rPr>
              <w:t xml:space="preserve">Herkunft </w:t>
            </w:r>
          </w:p>
        </w:tc>
        <w:tc>
          <w:tcPr>
            <w:tcW w:w="1984" w:type="dxa"/>
            <w:tcBorders>
              <w:left w:val="nil"/>
              <w:right w:val="nil"/>
            </w:tcBorders>
          </w:tcPr>
          <w:p w14:paraId="77EAEA56"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0A2CEF0A"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78DB079B"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05BFAF43"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343043B4" w14:textId="77777777" w:rsidTr="006E775F">
        <w:tc>
          <w:tcPr>
            <w:tcW w:w="3119" w:type="dxa"/>
            <w:vMerge/>
            <w:tcBorders>
              <w:left w:val="nil"/>
              <w:right w:val="nil"/>
            </w:tcBorders>
          </w:tcPr>
          <w:p w14:paraId="6A4A3DF1"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p>
        </w:tc>
        <w:tc>
          <w:tcPr>
            <w:tcW w:w="2552" w:type="dxa"/>
            <w:tcBorders>
              <w:left w:val="nil"/>
              <w:right w:val="nil"/>
            </w:tcBorders>
            <w:shd w:val="clear" w:color="auto" w:fill="E0EEF8" w:themeFill="accent2" w:themeFillTint="33"/>
          </w:tcPr>
          <w:p w14:paraId="3D3736B8" w14:textId="77777777" w:rsidR="0002664D" w:rsidRPr="004E7918" w:rsidRDefault="0002664D" w:rsidP="006E775F">
            <w:pPr>
              <w:pStyle w:val="Formulartext"/>
              <w:jc w:val="both"/>
              <w:rPr>
                <w:rFonts w:asciiTheme="minorHAnsi" w:eastAsiaTheme="minorHAnsi" w:hAnsiTheme="minorHAnsi" w:cstheme="minorBidi"/>
                <w:i/>
                <w:iCs/>
                <w:color w:val="12385F" w:themeColor="accent1"/>
                <w:sz w:val="18"/>
                <w:szCs w:val="18"/>
                <w:lang w:eastAsia="en-US"/>
              </w:rPr>
            </w:pPr>
            <w:r w:rsidRPr="004E7918">
              <w:rPr>
                <w:rFonts w:asciiTheme="minorHAnsi" w:eastAsiaTheme="minorHAnsi" w:hAnsiTheme="minorHAnsi" w:cstheme="minorBidi"/>
                <w:i/>
                <w:iCs/>
                <w:color w:val="12385F" w:themeColor="accent1"/>
                <w:sz w:val="18"/>
                <w:szCs w:val="18"/>
                <w:lang w:eastAsia="en-US"/>
              </w:rPr>
              <w:t>Herkunft</w:t>
            </w:r>
          </w:p>
        </w:tc>
        <w:tc>
          <w:tcPr>
            <w:tcW w:w="1984" w:type="dxa"/>
            <w:tcBorders>
              <w:left w:val="nil"/>
              <w:right w:val="nil"/>
            </w:tcBorders>
          </w:tcPr>
          <w:p w14:paraId="0A3B0777"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159A12CF"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52D059FA"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1E18B04D"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3CE65334" w14:textId="77777777" w:rsidTr="006E775F">
        <w:tc>
          <w:tcPr>
            <w:tcW w:w="3119" w:type="dxa"/>
            <w:vMerge w:val="restart"/>
            <w:tcBorders>
              <w:left w:val="nil"/>
              <w:right w:val="nil"/>
            </w:tcBorders>
          </w:tcPr>
          <w:p w14:paraId="3AA2200A" w14:textId="3921C2DC" w:rsidR="0002664D" w:rsidRPr="004E7918" w:rsidRDefault="002D2507" w:rsidP="006E775F">
            <w:pPr>
              <w:pStyle w:val="Formulartext"/>
              <w:ind w:right="-106"/>
              <w:rPr>
                <w:rFonts w:asciiTheme="minorHAnsi" w:eastAsiaTheme="minorHAnsi" w:hAnsiTheme="minorHAnsi" w:cstheme="minorBidi"/>
                <w:color w:val="auto"/>
                <w:sz w:val="18"/>
                <w:szCs w:val="18"/>
                <w:lang w:eastAsia="en-US"/>
              </w:rPr>
            </w:pPr>
            <w:r>
              <w:rPr>
                <w:rFonts w:asciiTheme="minorHAnsi" w:eastAsiaTheme="minorHAnsi" w:hAnsiTheme="minorHAnsi" w:cstheme="minorBidi"/>
                <w:color w:val="auto"/>
                <w:sz w:val="18"/>
                <w:szCs w:val="18"/>
                <w:lang w:eastAsia="en-US"/>
              </w:rPr>
              <w:t>Andere</w:t>
            </w:r>
            <w:r w:rsidRPr="004E7918">
              <w:rPr>
                <w:rFonts w:asciiTheme="minorHAnsi" w:eastAsiaTheme="minorHAnsi" w:hAnsiTheme="minorHAnsi" w:cstheme="minorBidi"/>
                <w:color w:val="auto"/>
                <w:sz w:val="18"/>
                <w:szCs w:val="18"/>
                <w:lang w:eastAsia="en-US"/>
              </w:rPr>
              <w:t xml:space="preserve"> </w:t>
            </w:r>
            <w:r w:rsidR="0002664D" w:rsidRPr="004E7918">
              <w:rPr>
                <w:rFonts w:asciiTheme="minorHAnsi" w:eastAsiaTheme="minorHAnsi" w:hAnsiTheme="minorHAnsi" w:cstheme="minorBidi"/>
                <w:color w:val="auto"/>
                <w:sz w:val="18"/>
                <w:szCs w:val="18"/>
                <w:lang w:eastAsia="en-US"/>
              </w:rPr>
              <w:t xml:space="preserve">Förderbeiträge </w:t>
            </w:r>
            <w:r w:rsidR="0002664D" w:rsidRPr="004E7918">
              <w:rPr>
                <w:rFonts w:asciiTheme="minorHAnsi" w:eastAsiaTheme="minorHAnsi" w:hAnsiTheme="minorHAnsi" w:cstheme="minorBidi"/>
                <w:color w:val="auto"/>
                <w:sz w:val="16"/>
                <w:szCs w:val="16"/>
                <w:lang w:eastAsia="en-US"/>
              </w:rPr>
              <w:t>(z.B. Kantone, Gemeinden, Unternehmen, Stiftungen)</w:t>
            </w:r>
          </w:p>
        </w:tc>
        <w:tc>
          <w:tcPr>
            <w:tcW w:w="2552" w:type="dxa"/>
            <w:tcBorders>
              <w:left w:val="nil"/>
              <w:right w:val="nil"/>
            </w:tcBorders>
            <w:shd w:val="clear" w:color="auto" w:fill="E0EEF8" w:themeFill="accent2" w:themeFillTint="33"/>
          </w:tcPr>
          <w:p w14:paraId="78B3FCB1" w14:textId="77777777" w:rsidR="0002664D" w:rsidRPr="004E7918" w:rsidRDefault="0002664D" w:rsidP="006E775F">
            <w:pPr>
              <w:pStyle w:val="Formulartext"/>
              <w:jc w:val="both"/>
              <w:rPr>
                <w:rFonts w:asciiTheme="minorHAnsi" w:eastAsiaTheme="minorHAnsi" w:hAnsiTheme="minorHAnsi" w:cstheme="minorBidi"/>
                <w:i/>
                <w:iCs/>
                <w:color w:val="12385F" w:themeColor="accent1"/>
                <w:sz w:val="18"/>
                <w:szCs w:val="18"/>
                <w:lang w:eastAsia="en-US"/>
              </w:rPr>
            </w:pPr>
            <w:r w:rsidRPr="004E7918">
              <w:rPr>
                <w:rFonts w:asciiTheme="minorHAnsi" w:eastAsiaTheme="minorHAnsi" w:hAnsiTheme="minorHAnsi" w:cstheme="minorBidi"/>
                <w:i/>
                <w:iCs/>
                <w:color w:val="12385F" w:themeColor="accent1"/>
                <w:sz w:val="18"/>
                <w:szCs w:val="18"/>
                <w:lang w:eastAsia="en-US"/>
              </w:rPr>
              <w:t>Herkunft</w:t>
            </w:r>
          </w:p>
        </w:tc>
        <w:tc>
          <w:tcPr>
            <w:tcW w:w="1984" w:type="dxa"/>
            <w:tcBorders>
              <w:left w:val="nil"/>
              <w:right w:val="nil"/>
            </w:tcBorders>
          </w:tcPr>
          <w:p w14:paraId="2BF20312"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7E6C8B3F"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2526FB8E"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638D403D"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60496CA5" w14:textId="77777777" w:rsidTr="006E775F">
        <w:tc>
          <w:tcPr>
            <w:tcW w:w="3119" w:type="dxa"/>
            <w:vMerge/>
            <w:tcBorders>
              <w:left w:val="nil"/>
              <w:right w:val="nil"/>
            </w:tcBorders>
          </w:tcPr>
          <w:p w14:paraId="6B12D312" w14:textId="77777777" w:rsidR="0002664D" w:rsidRPr="004E7918" w:rsidRDefault="0002664D" w:rsidP="006E775F">
            <w:pPr>
              <w:pStyle w:val="Formulartext"/>
              <w:rPr>
                <w:rFonts w:asciiTheme="minorHAnsi" w:eastAsiaTheme="minorHAnsi" w:hAnsiTheme="minorHAnsi" w:cstheme="minorBidi"/>
                <w:color w:val="auto"/>
                <w:sz w:val="18"/>
                <w:szCs w:val="18"/>
                <w:lang w:eastAsia="en-US"/>
              </w:rPr>
            </w:pPr>
          </w:p>
        </w:tc>
        <w:tc>
          <w:tcPr>
            <w:tcW w:w="2552" w:type="dxa"/>
            <w:tcBorders>
              <w:left w:val="nil"/>
              <w:right w:val="nil"/>
            </w:tcBorders>
            <w:shd w:val="clear" w:color="auto" w:fill="E0EEF8" w:themeFill="accent2" w:themeFillTint="33"/>
          </w:tcPr>
          <w:p w14:paraId="4C3849EE" w14:textId="77777777" w:rsidR="0002664D" w:rsidRPr="004E7918" w:rsidRDefault="0002664D" w:rsidP="006E775F">
            <w:pPr>
              <w:pStyle w:val="Formulartext"/>
              <w:jc w:val="both"/>
              <w:rPr>
                <w:rFonts w:asciiTheme="minorHAnsi" w:eastAsiaTheme="minorHAnsi" w:hAnsiTheme="minorHAnsi" w:cstheme="minorBidi"/>
                <w:i/>
                <w:iCs/>
                <w:color w:val="12385F" w:themeColor="accent1"/>
                <w:sz w:val="18"/>
                <w:szCs w:val="18"/>
                <w:lang w:eastAsia="en-US"/>
              </w:rPr>
            </w:pPr>
            <w:r w:rsidRPr="004E7918">
              <w:rPr>
                <w:rFonts w:asciiTheme="minorHAnsi" w:eastAsiaTheme="minorHAnsi" w:hAnsiTheme="minorHAnsi" w:cstheme="minorBidi"/>
                <w:i/>
                <w:iCs/>
                <w:color w:val="12385F" w:themeColor="accent1"/>
                <w:sz w:val="18"/>
                <w:szCs w:val="18"/>
                <w:lang w:eastAsia="en-US"/>
              </w:rPr>
              <w:t>Herkunft</w:t>
            </w:r>
          </w:p>
        </w:tc>
        <w:tc>
          <w:tcPr>
            <w:tcW w:w="1984" w:type="dxa"/>
            <w:tcBorders>
              <w:left w:val="nil"/>
              <w:right w:val="nil"/>
            </w:tcBorders>
          </w:tcPr>
          <w:p w14:paraId="26791AFC"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0F0D0220"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01175188"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769F81F4"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6413AE8C" w14:textId="77777777" w:rsidTr="006E775F">
        <w:tc>
          <w:tcPr>
            <w:tcW w:w="3119" w:type="dxa"/>
            <w:tcBorders>
              <w:left w:val="nil"/>
              <w:right w:val="nil"/>
            </w:tcBorders>
          </w:tcPr>
          <w:p w14:paraId="79E9133D" w14:textId="77777777" w:rsidR="0002664D" w:rsidRPr="004E7918" w:rsidRDefault="0002664D" w:rsidP="006E775F">
            <w:pPr>
              <w:pStyle w:val="Formulartext"/>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Finanzielle Eigenleistungen</w:t>
            </w:r>
          </w:p>
        </w:tc>
        <w:tc>
          <w:tcPr>
            <w:tcW w:w="2552" w:type="dxa"/>
            <w:tcBorders>
              <w:left w:val="nil"/>
              <w:right w:val="nil"/>
            </w:tcBorders>
            <w:shd w:val="clear" w:color="auto" w:fill="E0EEF8" w:themeFill="accent2" w:themeFillTint="33"/>
          </w:tcPr>
          <w:p w14:paraId="7D93F2A2"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p>
        </w:tc>
        <w:tc>
          <w:tcPr>
            <w:tcW w:w="1984" w:type="dxa"/>
            <w:tcBorders>
              <w:left w:val="nil"/>
              <w:right w:val="nil"/>
            </w:tcBorders>
          </w:tcPr>
          <w:p w14:paraId="2FD02B36"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601681EB"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5A830343"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6F211AF2"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5E07F725" w14:textId="77777777" w:rsidTr="006E775F">
        <w:tc>
          <w:tcPr>
            <w:tcW w:w="3119" w:type="dxa"/>
            <w:tcBorders>
              <w:left w:val="nil"/>
              <w:right w:val="nil"/>
            </w:tcBorders>
          </w:tcPr>
          <w:p w14:paraId="621C1BC8" w14:textId="77777777" w:rsidR="0002664D" w:rsidRPr="004E7918" w:rsidRDefault="0002664D" w:rsidP="006E775F">
            <w:pPr>
              <w:pStyle w:val="Formulartext"/>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Unentgeltliche Eigenleistungen (interne Personalkosten)</w:t>
            </w:r>
          </w:p>
        </w:tc>
        <w:tc>
          <w:tcPr>
            <w:tcW w:w="2552" w:type="dxa"/>
            <w:tcBorders>
              <w:left w:val="nil"/>
              <w:right w:val="nil"/>
            </w:tcBorders>
            <w:shd w:val="clear" w:color="auto" w:fill="E0EEF8" w:themeFill="accent2" w:themeFillTint="33"/>
          </w:tcPr>
          <w:p w14:paraId="6B62A936"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p>
        </w:tc>
        <w:tc>
          <w:tcPr>
            <w:tcW w:w="1984" w:type="dxa"/>
            <w:tcBorders>
              <w:left w:val="nil"/>
              <w:right w:val="nil"/>
            </w:tcBorders>
          </w:tcPr>
          <w:p w14:paraId="4302697D"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4E95B767"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60A9BFD6"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6B315147"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02664D" w:rsidRPr="004E7918" w14:paraId="3FA367E7" w14:textId="77777777" w:rsidTr="006E775F">
        <w:tc>
          <w:tcPr>
            <w:tcW w:w="3119" w:type="dxa"/>
            <w:tcBorders>
              <w:left w:val="nil"/>
              <w:right w:val="nil"/>
            </w:tcBorders>
          </w:tcPr>
          <w:p w14:paraId="72A12513" w14:textId="77777777" w:rsidR="0002664D" w:rsidRPr="004E7918" w:rsidRDefault="0002664D" w:rsidP="006E775F">
            <w:pPr>
              <w:pStyle w:val="Formulartext"/>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color w:val="auto"/>
                <w:sz w:val="18"/>
                <w:szCs w:val="18"/>
                <w:lang w:eastAsia="en-US"/>
              </w:rPr>
              <w:t>Unentgeltliche Eigenleistungen Dritte (Personalkosten Dritter)</w:t>
            </w:r>
          </w:p>
        </w:tc>
        <w:tc>
          <w:tcPr>
            <w:tcW w:w="2552" w:type="dxa"/>
            <w:tcBorders>
              <w:left w:val="nil"/>
              <w:right w:val="nil"/>
            </w:tcBorders>
            <w:shd w:val="clear" w:color="auto" w:fill="E0EEF8" w:themeFill="accent2" w:themeFillTint="33"/>
          </w:tcPr>
          <w:p w14:paraId="2B18338E" w14:textId="77777777" w:rsidR="0002664D" w:rsidRPr="004E7918" w:rsidRDefault="0002664D" w:rsidP="006E775F">
            <w:pPr>
              <w:pStyle w:val="Formulartext"/>
              <w:jc w:val="both"/>
              <w:rPr>
                <w:rFonts w:asciiTheme="minorHAnsi" w:eastAsiaTheme="minorHAnsi" w:hAnsiTheme="minorHAnsi" w:cstheme="minorBidi"/>
                <w:color w:val="auto"/>
                <w:sz w:val="18"/>
                <w:szCs w:val="18"/>
                <w:lang w:eastAsia="en-US"/>
              </w:rPr>
            </w:pPr>
          </w:p>
        </w:tc>
        <w:tc>
          <w:tcPr>
            <w:tcW w:w="1984" w:type="dxa"/>
            <w:tcBorders>
              <w:left w:val="nil"/>
              <w:right w:val="nil"/>
            </w:tcBorders>
          </w:tcPr>
          <w:p w14:paraId="5A7E868E"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26" w:type="dxa"/>
            <w:tcBorders>
              <w:left w:val="nil"/>
              <w:right w:val="nil"/>
            </w:tcBorders>
            <w:shd w:val="clear" w:color="auto" w:fill="E0EEF8" w:themeFill="accent2" w:themeFillTint="33"/>
          </w:tcPr>
          <w:p w14:paraId="42FCE9BA"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131" w:type="dxa"/>
            <w:tcBorders>
              <w:left w:val="nil"/>
              <w:right w:val="nil"/>
            </w:tcBorders>
          </w:tcPr>
          <w:p w14:paraId="7B9F4CDF" w14:textId="77777777" w:rsidR="0002664D" w:rsidRPr="00623DA4" w:rsidRDefault="0002664D" w:rsidP="006E5215">
            <w:pPr>
              <w:pStyle w:val="Formulartext"/>
              <w:jc w:val="right"/>
              <w:rPr>
                <w:rFonts w:asciiTheme="minorHAnsi" w:eastAsiaTheme="minorHAnsi" w:hAnsiTheme="minorHAnsi" w:cstheme="minorBidi"/>
                <w:color w:val="auto"/>
                <w:sz w:val="18"/>
                <w:szCs w:val="18"/>
                <w:lang w:eastAsia="en-US"/>
              </w:rPr>
            </w:pPr>
          </w:p>
        </w:tc>
        <w:tc>
          <w:tcPr>
            <w:tcW w:w="2607" w:type="dxa"/>
            <w:tcBorders>
              <w:left w:val="nil"/>
            </w:tcBorders>
            <w:shd w:val="clear" w:color="auto" w:fill="E0EEF8" w:themeFill="accent2" w:themeFillTint="33"/>
          </w:tcPr>
          <w:p w14:paraId="29551215" w14:textId="77777777" w:rsidR="0002664D" w:rsidRPr="004E7918" w:rsidRDefault="0002664D" w:rsidP="006E5215">
            <w:pPr>
              <w:pStyle w:val="Formulartext"/>
              <w:jc w:val="right"/>
              <w:rPr>
                <w:rFonts w:asciiTheme="minorHAnsi" w:eastAsiaTheme="minorHAnsi" w:hAnsiTheme="minorHAnsi" w:cstheme="minorBidi"/>
                <w:color w:val="auto"/>
                <w:sz w:val="18"/>
                <w:szCs w:val="18"/>
                <w:lang w:eastAsia="en-US"/>
              </w:rPr>
            </w:pPr>
          </w:p>
        </w:tc>
      </w:tr>
      <w:tr w:rsidR="00ED59A1" w:rsidRPr="004E7918" w14:paraId="2B00CB8A" w14:textId="77777777" w:rsidTr="00505315">
        <w:tc>
          <w:tcPr>
            <w:tcW w:w="11912" w:type="dxa"/>
            <w:gridSpan w:val="5"/>
            <w:tcBorders>
              <w:left w:val="nil"/>
              <w:right w:val="nil"/>
            </w:tcBorders>
            <w:shd w:val="clear" w:color="auto" w:fill="auto"/>
          </w:tcPr>
          <w:p w14:paraId="58723422" w14:textId="1E31124E" w:rsidR="00ED59A1" w:rsidRPr="004E7918" w:rsidRDefault="00ED59A1" w:rsidP="004D0AD8">
            <w:pPr>
              <w:pStyle w:val="Formulartext"/>
              <w:jc w:val="both"/>
              <w:rPr>
                <w:rFonts w:asciiTheme="minorHAnsi" w:eastAsiaTheme="minorHAnsi" w:hAnsiTheme="minorHAnsi" w:cstheme="minorBidi"/>
                <w:b/>
                <w:bCs/>
                <w:color w:val="auto"/>
                <w:sz w:val="18"/>
                <w:szCs w:val="18"/>
                <w:lang w:eastAsia="en-US"/>
              </w:rPr>
            </w:pPr>
            <w:r w:rsidRPr="004E7918">
              <w:rPr>
                <w:rFonts w:asciiTheme="minorHAnsi" w:eastAsiaTheme="minorHAnsi" w:hAnsiTheme="minorHAnsi" w:cstheme="minorBidi"/>
                <w:b/>
                <w:bCs/>
                <w:color w:val="auto"/>
                <w:sz w:val="18"/>
                <w:szCs w:val="18"/>
                <w:lang w:eastAsia="en-US"/>
              </w:rPr>
              <w:t>Total über alle Einnahmen</w:t>
            </w:r>
          </w:p>
        </w:tc>
        <w:tc>
          <w:tcPr>
            <w:tcW w:w="2607" w:type="dxa"/>
            <w:tcBorders>
              <w:left w:val="nil"/>
            </w:tcBorders>
            <w:shd w:val="clear" w:color="auto" w:fill="E0EEF8" w:themeFill="accent2" w:themeFillTint="33"/>
          </w:tcPr>
          <w:p w14:paraId="3046E660" w14:textId="29EA4787" w:rsidR="00ED59A1" w:rsidRPr="004E7918" w:rsidRDefault="00ED59A1" w:rsidP="00ED59A1">
            <w:pPr>
              <w:pStyle w:val="Formulartext"/>
              <w:jc w:val="right"/>
              <w:rPr>
                <w:rFonts w:asciiTheme="minorHAnsi" w:eastAsiaTheme="minorHAnsi" w:hAnsiTheme="minorHAnsi" w:cstheme="minorBidi"/>
                <w:color w:val="auto"/>
                <w:sz w:val="18"/>
                <w:szCs w:val="18"/>
                <w:lang w:eastAsia="en-US"/>
              </w:rPr>
            </w:pPr>
            <w:r w:rsidRPr="004E7918">
              <w:rPr>
                <w:rFonts w:asciiTheme="minorHAnsi" w:eastAsiaTheme="minorHAnsi" w:hAnsiTheme="minorHAnsi" w:cstheme="minorBidi"/>
                <w:b/>
                <w:bCs/>
                <w:color w:val="auto"/>
                <w:sz w:val="18"/>
                <w:szCs w:val="18"/>
                <w:lang w:eastAsia="en-US"/>
              </w:rPr>
              <w:t>CHF</w:t>
            </w:r>
            <w:r w:rsidRPr="004E7918">
              <w:rPr>
                <w:rFonts w:asciiTheme="minorHAnsi" w:eastAsiaTheme="minorHAnsi" w:hAnsiTheme="minorHAnsi" w:cstheme="minorBidi"/>
                <w:color w:val="auto"/>
                <w:sz w:val="18"/>
                <w:szCs w:val="18"/>
                <w:lang w:eastAsia="en-US"/>
              </w:rPr>
              <w:t xml:space="preserve"> </w:t>
            </w:r>
            <w:r w:rsidRPr="004E7918">
              <w:rPr>
                <w:rFonts w:asciiTheme="minorHAnsi" w:eastAsiaTheme="minorHAnsi" w:hAnsiTheme="minorHAnsi" w:cstheme="minorBidi"/>
                <w:b/>
                <w:bCs/>
                <w:i/>
                <w:iCs/>
                <w:color w:val="12385F" w:themeColor="accent1"/>
                <w:sz w:val="18"/>
                <w:szCs w:val="18"/>
                <w:lang w:eastAsia="en-US"/>
              </w:rPr>
              <w:t>XX</w:t>
            </w:r>
          </w:p>
        </w:tc>
      </w:tr>
    </w:tbl>
    <w:p w14:paraId="56DF664D" w14:textId="77777777" w:rsidR="00843785" w:rsidRPr="004E7918" w:rsidRDefault="00843785" w:rsidP="004D0AD8">
      <w:pPr>
        <w:pStyle w:val="Formulartext"/>
        <w:jc w:val="both"/>
        <w:rPr>
          <w:rFonts w:asciiTheme="minorHAnsi" w:eastAsiaTheme="minorHAnsi" w:hAnsiTheme="minorHAnsi" w:cstheme="minorBidi"/>
          <w:color w:val="auto"/>
          <w:sz w:val="20"/>
          <w:szCs w:val="20"/>
          <w:lang w:eastAsia="en-US"/>
        </w:rPr>
      </w:pPr>
    </w:p>
    <w:p w14:paraId="5587E25D" w14:textId="3CDAA9D8" w:rsidR="004D0AD8" w:rsidRPr="00BD1C32" w:rsidRDefault="00901B44" w:rsidP="00D40C9E">
      <w:pPr>
        <w:pStyle w:val="Formulartext"/>
        <w:spacing w:before="360"/>
        <w:rPr>
          <w:rFonts w:asciiTheme="minorHAnsi" w:eastAsiaTheme="minorHAnsi" w:hAnsiTheme="minorHAnsi" w:cstheme="minorBidi"/>
          <w:b/>
          <w:bCs/>
          <w:color w:val="000000" w:themeColor="text1"/>
          <w:sz w:val="20"/>
          <w:szCs w:val="20"/>
          <w:lang w:eastAsia="en-US"/>
        </w:rPr>
      </w:pPr>
      <w:r w:rsidRPr="00BD1C32">
        <w:rPr>
          <w:rFonts w:asciiTheme="minorHAnsi" w:eastAsiaTheme="minorHAnsi" w:hAnsiTheme="minorHAnsi" w:cstheme="minorBidi"/>
          <w:b/>
          <w:bCs/>
          <w:color w:val="000000" w:themeColor="text1"/>
          <w:sz w:val="20"/>
          <w:szCs w:val="20"/>
          <w:lang w:eastAsia="en-US"/>
        </w:rPr>
        <w:t>Begründung der nicht wirtschaftlichen Tragfähigkeit</w:t>
      </w:r>
    </w:p>
    <w:p w14:paraId="04F1F58F" w14:textId="19C8BCEF" w:rsidR="005656D2" w:rsidRPr="00BD1C32" w:rsidRDefault="005656D2" w:rsidP="005656D2">
      <w:pPr>
        <w:pStyle w:val="Formulartext"/>
        <w:jc w:val="both"/>
        <w:rPr>
          <w:color w:val="000000" w:themeColor="text1"/>
        </w:rPr>
      </w:pPr>
      <w:r w:rsidRPr="00BD1C32">
        <w:rPr>
          <w:rFonts w:asciiTheme="minorHAnsi" w:eastAsiaTheme="minorHAnsi" w:hAnsiTheme="minorHAnsi" w:cstheme="minorBidi"/>
          <w:i/>
          <w:iCs/>
          <w:color w:val="000000" w:themeColor="text1"/>
          <w:sz w:val="20"/>
          <w:szCs w:val="20"/>
          <w:lang w:eastAsia="en-US"/>
        </w:rPr>
        <w:t>Begründen Sie, wieso eine finanzielle Unterstützung erforderlich ist</w:t>
      </w:r>
      <w:r w:rsidR="00BD1C32" w:rsidRPr="00BD1C32">
        <w:rPr>
          <w:rFonts w:asciiTheme="minorHAnsi" w:eastAsiaTheme="minorHAnsi" w:hAnsiTheme="minorHAnsi" w:cstheme="minorBidi"/>
          <w:i/>
          <w:iCs/>
          <w:color w:val="000000" w:themeColor="text1"/>
          <w:sz w:val="20"/>
          <w:szCs w:val="20"/>
          <w:lang w:eastAsia="en-US"/>
        </w:rPr>
        <w:t>.</w:t>
      </w:r>
      <w:r w:rsidRPr="00BD1C32">
        <w:rPr>
          <w:color w:val="000000" w:themeColor="text1"/>
        </w:rPr>
        <w:t xml:space="preserve"> </w:t>
      </w:r>
    </w:p>
    <w:p w14:paraId="08C56B88" w14:textId="540D48E3" w:rsidR="005656D2" w:rsidRPr="004E7918" w:rsidRDefault="005656D2" w:rsidP="005656D2">
      <w:pPr>
        <w:pStyle w:val="Formulartext"/>
        <w:jc w:val="both"/>
        <w:sectPr w:rsidR="005656D2" w:rsidRPr="004E7918" w:rsidSect="006B1251">
          <w:pgSz w:w="16838" w:h="11906" w:orient="landscape"/>
          <w:pgMar w:top="1247" w:right="1775" w:bottom="1247" w:left="822" w:header="567" w:footer="318" w:gutter="0"/>
          <w:cols w:space="708"/>
          <w:titlePg/>
          <w:docGrid w:linePitch="360"/>
        </w:sectPr>
      </w:pPr>
    </w:p>
    <w:p w14:paraId="47F0C8CC" w14:textId="126CF291" w:rsidR="004624CD" w:rsidRPr="004E7918" w:rsidRDefault="004624CD" w:rsidP="00623DA4">
      <w:pPr>
        <w:pStyle w:val="berschrift1nummeriert"/>
        <w:spacing w:after="200"/>
      </w:pPr>
      <w:r w:rsidRPr="004E7918">
        <w:lastRenderedPageBreak/>
        <w:t>Projektphasen: Zeitplan mit Meilensteinen und Kosten</w:t>
      </w:r>
    </w:p>
    <w:p w14:paraId="36A78B41" w14:textId="3301A0A1" w:rsidR="00DD4CBD" w:rsidRPr="004E7918" w:rsidRDefault="00DD4CBD" w:rsidP="00DD4CBD">
      <w:pPr>
        <w:rPr>
          <w:i/>
          <w:iCs/>
          <w:color w:val="12385F" w:themeColor="accent1"/>
        </w:rPr>
      </w:pPr>
      <w:r w:rsidRPr="004E7918">
        <w:rPr>
          <w:i/>
          <w:iCs/>
          <w:color w:val="12385F" w:themeColor="accent1"/>
        </w:rPr>
        <w:t xml:space="preserve">Erstellen Sie einen kurzen Projektplan mit Ihren Aktivitäten. Die Meilensteine müssen mit einem Ergebnis verknüpft sein, das messbar, spezifisch und zeitlich festgelegt ist. Eine Zahlung kann lediglich bei der Erreichung eines Meilensteins ausgelöst werden. </w:t>
      </w:r>
      <w:r w:rsidR="00FC16F9" w:rsidRPr="004E7918">
        <w:rPr>
          <w:i/>
          <w:iCs/>
          <w:color w:val="12385F" w:themeColor="accent1"/>
        </w:rPr>
        <w:t>Beispiel bitte löschen.</w:t>
      </w:r>
    </w:p>
    <w:p w14:paraId="3AF8D245" w14:textId="77777777" w:rsidR="00DD4CBD" w:rsidRPr="004E7918" w:rsidRDefault="00DD4CBD" w:rsidP="00DD4CBD"/>
    <w:tbl>
      <w:tblPr>
        <w:tblStyle w:val="Gitternetztabelle5dunkelAkzent6"/>
        <w:tblW w:w="49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18"/>
        <w:gridCol w:w="6037"/>
        <w:gridCol w:w="1612"/>
      </w:tblGrid>
      <w:tr w:rsidR="00DD4CBD" w:rsidRPr="004E7918" w14:paraId="645797A9" w14:textId="77777777" w:rsidTr="00F4290A">
        <w:trPr>
          <w:cnfStyle w:val="100000000000" w:firstRow="1" w:lastRow="0" w:firstColumn="0" w:lastColumn="0" w:oddVBand="0" w:evenVBand="0" w:oddHBand="0" w:evenHBand="0" w:firstRowFirstColumn="0" w:firstRowLastColumn="0" w:lastRowFirstColumn="0" w:lastRowLastColumn="0"/>
        </w:trPr>
        <w:tc>
          <w:tcPr>
            <w:tcW w:w="873" w:type="pct"/>
            <w:tcBorders>
              <w:top w:val="none" w:sz="0" w:space="0" w:color="auto"/>
              <w:left w:val="none" w:sz="0" w:space="0" w:color="auto"/>
              <w:bottom w:val="single" w:sz="4" w:space="0" w:color="auto"/>
              <w:right w:val="none" w:sz="0" w:space="0" w:color="auto"/>
            </w:tcBorders>
            <w:shd w:val="clear" w:color="auto" w:fill="auto"/>
          </w:tcPr>
          <w:p w14:paraId="00A5AF1B" w14:textId="77777777" w:rsidR="00DD4CBD" w:rsidRPr="004E7918" w:rsidRDefault="00DD4CBD" w:rsidP="00A50800">
            <w:pPr>
              <w:spacing w:line="276" w:lineRule="auto"/>
              <w:rPr>
                <w:rFonts w:asciiTheme="minorHAnsi" w:hAnsiTheme="minorHAnsi" w:cstheme="minorHAnsi"/>
                <w:b w:val="0"/>
                <w:color w:val="auto"/>
              </w:rPr>
            </w:pPr>
            <w:r w:rsidRPr="004E7918">
              <w:rPr>
                <w:rFonts w:asciiTheme="minorHAnsi" w:hAnsiTheme="minorHAnsi" w:cstheme="minorHAnsi"/>
                <w:b w:val="0"/>
                <w:color w:val="auto"/>
              </w:rPr>
              <w:t>Datum</w:t>
            </w:r>
          </w:p>
        </w:tc>
        <w:tc>
          <w:tcPr>
            <w:tcW w:w="325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6F3B4C36" w14:textId="77777777" w:rsidR="00DD4CBD" w:rsidRPr="004E7918" w:rsidRDefault="00DD4CBD" w:rsidP="00A50800">
            <w:pPr>
              <w:spacing w:line="276" w:lineRule="auto"/>
              <w:rPr>
                <w:rFonts w:asciiTheme="minorHAnsi" w:hAnsiTheme="minorHAnsi" w:cstheme="minorHAnsi"/>
                <w:b w:val="0"/>
                <w:color w:val="auto"/>
              </w:rPr>
            </w:pPr>
            <w:r w:rsidRPr="004E7918">
              <w:rPr>
                <w:rFonts w:asciiTheme="minorHAnsi" w:hAnsiTheme="minorHAnsi" w:cstheme="minorHAnsi"/>
                <w:b w:val="0"/>
                <w:color w:val="auto"/>
              </w:rPr>
              <w:t>Leistungen</w:t>
            </w:r>
          </w:p>
        </w:tc>
        <w:tc>
          <w:tcPr>
            <w:tcW w:w="870" w:type="pct"/>
            <w:tcBorders>
              <w:top w:val="none" w:sz="0" w:space="0" w:color="auto"/>
              <w:left w:val="none" w:sz="0" w:space="0" w:color="auto"/>
              <w:bottom w:val="single" w:sz="4" w:space="0" w:color="auto"/>
              <w:right w:val="none" w:sz="0" w:space="0" w:color="auto"/>
            </w:tcBorders>
            <w:shd w:val="clear" w:color="auto" w:fill="auto"/>
            <w:vAlign w:val="center"/>
          </w:tcPr>
          <w:p w14:paraId="50E7B6AB" w14:textId="77777777" w:rsidR="00DD4CBD" w:rsidRPr="004E7918" w:rsidRDefault="00DD4CBD" w:rsidP="00F4290A">
            <w:pPr>
              <w:spacing w:line="276" w:lineRule="auto"/>
              <w:ind w:right="-117"/>
              <w:rPr>
                <w:rFonts w:asciiTheme="minorHAnsi" w:hAnsiTheme="minorHAnsi" w:cstheme="minorHAnsi"/>
                <w:b w:val="0"/>
                <w:color w:val="auto"/>
              </w:rPr>
            </w:pPr>
            <w:r w:rsidRPr="004E7918">
              <w:rPr>
                <w:rFonts w:asciiTheme="minorHAnsi" w:hAnsiTheme="minorHAnsi" w:cstheme="minorHAnsi"/>
                <w:b w:val="0"/>
                <w:color w:val="auto"/>
              </w:rPr>
              <w:t>Kosten</w:t>
            </w:r>
          </w:p>
        </w:tc>
      </w:tr>
      <w:tr w:rsidR="00DD4CBD" w:rsidRPr="004E7918" w14:paraId="32569E86" w14:textId="77777777" w:rsidTr="00F4290A">
        <w:trPr>
          <w:cnfStyle w:val="000000100000" w:firstRow="0" w:lastRow="0" w:firstColumn="0" w:lastColumn="0" w:oddVBand="0" w:evenVBand="0" w:oddHBand="1" w:evenHBand="0" w:firstRowFirstColumn="0" w:firstRowLastColumn="0" w:lastRowFirstColumn="0" w:lastRowLastColumn="0"/>
          <w:trHeight w:val="461"/>
        </w:trPr>
        <w:tc>
          <w:tcPr>
            <w:tcW w:w="873" w:type="pct"/>
            <w:tcBorders>
              <w:top w:val="single" w:sz="4" w:space="0" w:color="auto"/>
              <w:bottom w:val="single" w:sz="4" w:space="0" w:color="auto"/>
            </w:tcBorders>
            <w:shd w:val="clear" w:color="auto" w:fill="auto"/>
            <w:vAlign w:val="center"/>
          </w:tcPr>
          <w:p w14:paraId="0F620A8F" w14:textId="4FE6C36B" w:rsidR="00DD4CBD" w:rsidRPr="004E7918" w:rsidRDefault="00DD4CBD" w:rsidP="00644E30">
            <w:pPr>
              <w:pStyle w:val="Formulartext"/>
              <w:spacing w:line="276" w:lineRule="auto"/>
              <w:rPr>
                <w:rFonts w:asciiTheme="minorHAnsi" w:hAnsiTheme="minorHAnsi" w:cstheme="minorHAnsi"/>
                <w:i/>
                <w:color w:val="12385F" w:themeColor="accent1"/>
                <w:sz w:val="16"/>
                <w:szCs w:val="16"/>
              </w:rPr>
            </w:pPr>
            <w:r w:rsidRPr="004E7918">
              <w:rPr>
                <w:rFonts w:asciiTheme="minorHAnsi" w:hAnsiTheme="minorHAnsi" w:cstheme="minorHAnsi"/>
                <w:i/>
                <w:color w:val="12385F" w:themeColor="accent1"/>
                <w:sz w:val="16"/>
                <w:szCs w:val="16"/>
              </w:rPr>
              <w:t>31.10.202</w:t>
            </w:r>
            <w:r w:rsidR="00FC16F9" w:rsidRPr="004E7918">
              <w:rPr>
                <w:rFonts w:asciiTheme="minorHAnsi" w:hAnsiTheme="minorHAnsi" w:cstheme="minorHAnsi"/>
                <w:i/>
                <w:color w:val="12385F" w:themeColor="accent1"/>
                <w:sz w:val="16"/>
                <w:szCs w:val="16"/>
              </w:rPr>
              <w:t>4</w:t>
            </w:r>
          </w:p>
        </w:tc>
        <w:tc>
          <w:tcPr>
            <w:tcW w:w="3257" w:type="pct"/>
            <w:tcBorders>
              <w:top w:val="single" w:sz="4" w:space="0" w:color="auto"/>
              <w:bottom w:val="single" w:sz="4" w:space="0" w:color="auto"/>
            </w:tcBorders>
            <w:shd w:val="clear" w:color="auto" w:fill="E0EEF8" w:themeFill="accent2" w:themeFillTint="33"/>
            <w:vAlign w:val="center"/>
          </w:tcPr>
          <w:p w14:paraId="3F3BD376" w14:textId="49077B4E" w:rsidR="00DD4CBD" w:rsidRPr="004E7918" w:rsidRDefault="00F4290A" w:rsidP="00644E30">
            <w:pPr>
              <w:pStyle w:val="Formulartext"/>
              <w:spacing w:line="276" w:lineRule="auto"/>
              <w:rPr>
                <w:rFonts w:asciiTheme="minorHAnsi" w:hAnsiTheme="minorHAnsi" w:cstheme="minorHAnsi"/>
                <w:i/>
                <w:color w:val="12385F" w:themeColor="accent1"/>
                <w:sz w:val="16"/>
                <w:szCs w:val="16"/>
              </w:rPr>
            </w:pPr>
            <w:r w:rsidRPr="004E7918">
              <w:rPr>
                <w:rFonts w:asciiTheme="minorHAnsi" w:hAnsiTheme="minorHAnsi" w:cstheme="minorHAnsi"/>
                <w:i/>
                <w:color w:val="12385F" w:themeColor="accent1"/>
                <w:sz w:val="16"/>
                <w:szCs w:val="16"/>
              </w:rPr>
              <w:t xml:space="preserve">z.B. </w:t>
            </w:r>
            <w:r w:rsidR="00192398">
              <w:rPr>
                <w:rFonts w:asciiTheme="minorHAnsi" w:hAnsiTheme="minorHAnsi" w:cstheme="minorHAnsi"/>
                <w:i/>
                <w:color w:val="12385F" w:themeColor="accent1"/>
                <w:sz w:val="16"/>
                <w:szCs w:val="16"/>
              </w:rPr>
              <w:t xml:space="preserve">Das </w:t>
            </w:r>
            <w:r w:rsidR="001C2EC9">
              <w:rPr>
                <w:rFonts w:asciiTheme="minorHAnsi" w:hAnsiTheme="minorHAnsi" w:cstheme="minorHAnsi"/>
                <w:i/>
                <w:color w:val="12385F" w:themeColor="accent1"/>
                <w:sz w:val="16"/>
                <w:szCs w:val="16"/>
              </w:rPr>
              <w:t xml:space="preserve">Konzept ist erstellt. </w:t>
            </w:r>
            <w:r w:rsidR="001C2EC9">
              <w:rPr>
                <w:rFonts w:asciiTheme="minorHAnsi" w:hAnsiTheme="minorHAnsi" w:cstheme="minorHAnsi"/>
                <w:i/>
                <w:color w:val="12385F" w:themeColor="accent1"/>
                <w:sz w:val="16"/>
                <w:szCs w:val="16"/>
              </w:rPr>
              <w:br/>
            </w:r>
            <w:r w:rsidR="00DD4CBD" w:rsidRPr="004E7918">
              <w:rPr>
                <w:rFonts w:asciiTheme="minorHAnsi" w:hAnsiTheme="minorHAnsi" w:cstheme="minorHAnsi"/>
                <w:i/>
                <w:color w:val="12385F" w:themeColor="accent1"/>
                <w:sz w:val="16"/>
                <w:szCs w:val="16"/>
              </w:rPr>
              <w:t>1 neuer Lehrgang ist entwickelt.</w:t>
            </w:r>
          </w:p>
          <w:p w14:paraId="752C2297" w14:textId="1598AEEC" w:rsidR="00F85928" w:rsidRPr="004E7918" w:rsidRDefault="00DD4CBD" w:rsidP="00644E30">
            <w:pPr>
              <w:pStyle w:val="Formulartext"/>
              <w:spacing w:line="276" w:lineRule="auto"/>
              <w:rPr>
                <w:rFonts w:asciiTheme="minorHAnsi" w:hAnsiTheme="minorHAnsi" w:cstheme="minorHAnsi"/>
                <w:i/>
                <w:color w:val="12385F" w:themeColor="accent1"/>
                <w:sz w:val="16"/>
                <w:szCs w:val="16"/>
              </w:rPr>
            </w:pPr>
            <w:r w:rsidRPr="004E7918">
              <w:rPr>
                <w:rFonts w:asciiTheme="minorHAnsi" w:hAnsiTheme="minorHAnsi" w:cstheme="minorHAnsi"/>
                <w:i/>
                <w:color w:val="12385F" w:themeColor="accent1"/>
                <w:sz w:val="16"/>
                <w:szCs w:val="16"/>
              </w:rPr>
              <w:t>1 CAS ist gemäss Planung durchgeführt.</w:t>
            </w:r>
          </w:p>
        </w:tc>
        <w:tc>
          <w:tcPr>
            <w:tcW w:w="870" w:type="pct"/>
            <w:tcBorders>
              <w:top w:val="single" w:sz="4" w:space="0" w:color="auto"/>
              <w:bottom w:val="single" w:sz="4" w:space="0" w:color="auto"/>
            </w:tcBorders>
            <w:shd w:val="clear" w:color="auto" w:fill="auto"/>
            <w:vAlign w:val="center"/>
          </w:tcPr>
          <w:p w14:paraId="52CB4548" w14:textId="7FD09416" w:rsidR="00DD4CBD" w:rsidRPr="004E7918" w:rsidRDefault="00644E30" w:rsidP="00644E30">
            <w:pPr>
              <w:pStyle w:val="Formulartext"/>
              <w:spacing w:line="276" w:lineRule="auto"/>
              <w:jc w:val="right"/>
              <w:rPr>
                <w:rFonts w:asciiTheme="minorHAnsi" w:hAnsiTheme="minorHAnsi" w:cstheme="minorHAnsi"/>
                <w:i/>
                <w:color w:val="12385F" w:themeColor="accent1"/>
                <w:sz w:val="16"/>
                <w:szCs w:val="16"/>
              </w:rPr>
            </w:pPr>
            <w:r w:rsidRPr="004E7918">
              <w:rPr>
                <w:rFonts w:asciiTheme="minorHAnsi" w:hAnsiTheme="minorHAnsi" w:cstheme="minorHAnsi"/>
                <w:i/>
                <w:color w:val="12385F" w:themeColor="accent1"/>
                <w:sz w:val="16"/>
                <w:szCs w:val="16"/>
              </w:rPr>
              <w:t xml:space="preserve">CHF XX </w:t>
            </w:r>
          </w:p>
          <w:p w14:paraId="33A74032" w14:textId="05CB875E" w:rsidR="00644E30" w:rsidRPr="004E7918" w:rsidRDefault="00644E30" w:rsidP="00644E30">
            <w:pPr>
              <w:pStyle w:val="Formulartext"/>
              <w:spacing w:line="276" w:lineRule="auto"/>
              <w:jc w:val="right"/>
              <w:rPr>
                <w:rFonts w:asciiTheme="minorHAnsi" w:hAnsiTheme="minorHAnsi" w:cstheme="minorHAnsi"/>
                <w:i/>
                <w:color w:val="12385F" w:themeColor="accent1"/>
                <w:sz w:val="16"/>
                <w:szCs w:val="16"/>
              </w:rPr>
            </w:pPr>
            <w:r w:rsidRPr="004E7918">
              <w:rPr>
                <w:rFonts w:asciiTheme="minorHAnsi" w:hAnsiTheme="minorHAnsi" w:cstheme="minorHAnsi"/>
                <w:i/>
                <w:color w:val="12385F" w:themeColor="accent1"/>
                <w:sz w:val="16"/>
                <w:szCs w:val="16"/>
              </w:rPr>
              <w:t>CHF XX</w:t>
            </w:r>
          </w:p>
        </w:tc>
      </w:tr>
      <w:tr w:rsidR="00DD4CBD" w:rsidRPr="004E7918" w14:paraId="6977FF9D" w14:textId="77777777" w:rsidTr="00F4290A">
        <w:tc>
          <w:tcPr>
            <w:tcW w:w="873" w:type="pct"/>
            <w:tcBorders>
              <w:top w:val="single" w:sz="4" w:space="0" w:color="auto"/>
              <w:bottom w:val="single" w:sz="4" w:space="0" w:color="auto"/>
            </w:tcBorders>
            <w:shd w:val="clear" w:color="auto" w:fill="auto"/>
            <w:vAlign w:val="center"/>
          </w:tcPr>
          <w:p w14:paraId="400C44C9" w14:textId="77777777" w:rsidR="00DD4CBD" w:rsidRPr="004E7918" w:rsidRDefault="00DD4CBD" w:rsidP="00623DA4"/>
        </w:tc>
        <w:tc>
          <w:tcPr>
            <w:tcW w:w="3257" w:type="pct"/>
            <w:tcBorders>
              <w:top w:val="single" w:sz="4" w:space="0" w:color="auto"/>
              <w:bottom w:val="single" w:sz="4" w:space="0" w:color="auto"/>
            </w:tcBorders>
            <w:shd w:val="clear" w:color="auto" w:fill="E0EEF8" w:themeFill="accent2" w:themeFillTint="33"/>
            <w:vAlign w:val="center"/>
          </w:tcPr>
          <w:p w14:paraId="31B79F26" w14:textId="77777777" w:rsidR="00DD4CBD" w:rsidRPr="004E7918" w:rsidRDefault="00DD4CBD" w:rsidP="00623DA4"/>
        </w:tc>
        <w:tc>
          <w:tcPr>
            <w:tcW w:w="870" w:type="pct"/>
            <w:tcBorders>
              <w:top w:val="single" w:sz="4" w:space="0" w:color="auto"/>
              <w:bottom w:val="single" w:sz="4" w:space="0" w:color="auto"/>
            </w:tcBorders>
            <w:shd w:val="clear" w:color="auto" w:fill="auto"/>
            <w:vAlign w:val="center"/>
          </w:tcPr>
          <w:p w14:paraId="6C613D42" w14:textId="77777777" w:rsidR="00DD4CBD" w:rsidRPr="004E7918" w:rsidRDefault="00DD4CBD" w:rsidP="00623DA4">
            <w:pPr>
              <w:rPr>
                <w:i/>
                <w:sz w:val="16"/>
                <w:szCs w:val="16"/>
              </w:rPr>
            </w:pPr>
          </w:p>
        </w:tc>
      </w:tr>
      <w:tr w:rsidR="00DD4CBD" w:rsidRPr="004E7918" w14:paraId="6C44EDDE" w14:textId="77777777" w:rsidTr="00F4290A">
        <w:trPr>
          <w:cnfStyle w:val="000000100000" w:firstRow="0" w:lastRow="0" w:firstColumn="0" w:lastColumn="0" w:oddVBand="0" w:evenVBand="0" w:oddHBand="1" w:evenHBand="0" w:firstRowFirstColumn="0" w:firstRowLastColumn="0" w:lastRowFirstColumn="0" w:lastRowLastColumn="0"/>
        </w:trPr>
        <w:tc>
          <w:tcPr>
            <w:tcW w:w="873" w:type="pct"/>
            <w:tcBorders>
              <w:top w:val="single" w:sz="4" w:space="0" w:color="auto"/>
              <w:bottom w:val="single" w:sz="4" w:space="0" w:color="auto"/>
            </w:tcBorders>
            <w:shd w:val="clear" w:color="auto" w:fill="auto"/>
            <w:vAlign w:val="center"/>
          </w:tcPr>
          <w:p w14:paraId="3B9626F1" w14:textId="77777777" w:rsidR="00DD4CBD" w:rsidRPr="004E7918" w:rsidRDefault="00DD4CBD" w:rsidP="00623DA4"/>
        </w:tc>
        <w:tc>
          <w:tcPr>
            <w:tcW w:w="3257" w:type="pct"/>
            <w:tcBorders>
              <w:top w:val="single" w:sz="4" w:space="0" w:color="auto"/>
              <w:bottom w:val="single" w:sz="4" w:space="0" w:color="auto"/>
            </w:tcBorders>
            <w:shd w:val="clear" w:color="auto" w:fill="E0EEF8" w:themeFill="accent2" w:themeFillTint="33"/>
            <w:vAlign w:val="center"/>
          </w:tcPr>
          <w:p w14:paraId="0A60BD87" w14:textId="77777777" w:rsidR="00DD4CBD" w:rsidRPr="004E7918" w:rsidRDefault="00DD4CBD" w:rsidP="00623DA4"/>
        </w:tc>
        <w:tc>
          <w:tcPr>
            <w:tcW w:w="870" w:type="pct"/>
            <w:tcBorders>
              <w:top w:val="single" w:sz="4" w:space="0" w:color="auto"/>
              <w:bottom w:val="single" w:sz="4" w:space="0" w:color="auto"/>
            </w:tcBorders>
            <w:shd w:val="clear" w:color="auto" w:fill="auto"/>
            <w:vAlign w:val="center"/>
          </w:tcPr>
          <w:p w14:paraId="3C538C94" w14:textId="77777777" w:rsidR="00DD4CBD" w:rsidRPr="004E7918" w:rsidRDefault="00DD4CBD" w:rsidP="00623DA4">
            <w:pPr>
              <w:rPr>
                <w:i/>
                <w:sz w:val="16"/>
                <w:szCs w:val="16"/>
              </w:rPr>
            </w:pPr>
          </w:p>
        </w:tc>
      </w:tr>
      <w:tr w:rsidR="00DD4CBD" w:rsidRPr="004E7918" w14:paraId="7F5F28AE" w14:textId="77777777" w:rsidTr="00F4290A">
        <w:tc>
          <w:tcPr>
            <w:tcW w:w="873" w:type="pct"/>
            <w:tcBorders>
              <w:top w:val="single" w:sz="4" w:space="0" w:color="auto"/>
              <w:bottom w:val="single" w:sz="4" w:space="0" w:color="auto"/>
            </w:tcBorders>
            <w:shd w:val="clear" w:color="auto" w:fill="auto"/>
            <w:vAlign w:val="center"/>
          </w:tcPr>
          <w:p w14:paraId="2B665144" w14:textId="77777777" w:rsidR="00DD4CBD" w:rsidRPr="004E7918" w:rsidRDefault="00DD4CBD" w:rsidP="00623DA4"/>
        </w:tc>
        <w:tc>
          <w:tcPr>
            <w:tcW w:w="3257" w:type="pct"/>
            <w:tcBorders>
              <w:top w:val="single" w:sz="4" w:space="0" w:color="auto"/>
              <w:bottom w:val="single" w:sz="4" w:space="0" w:color="auto"/>
            </w:tcBorders>
            <w:shd w:val="clear" w:color="auto" w:fill="E0EEF8" w:themeFill="accent2" w:themeFillTint="33"/>
            <w:vAlign w:val="center"/>
          </w:tcPr>
          <w:p w14:paraId="0F485BAC" w14:textId="77777777" w:rsidR="00DD4CBD" w:rsidRPr="004E7918" w:rsidRDefault="00DD4CBD" w:rsidP="00623DA4"/>
        </w:tc>
        <w:tc>
          <w:tcPr>
            <w:tcW w:w="870" w:type="pct"/>
            <w:tcBorders>
              <w:top w:val="single" w:sz="4" w:space="0" w:color="auto"/>
              <w:bottom w:val="single" w:sz="4" w:space="0" w:color="auto"/>
            </w:tcBorders>
            <w:shd w:val="clear" w:color="auto" w:fill="auto"/>
            <w:vAlign w:val="center"/>
          </w:tcPr>
          <w:p w14:paraId="65F19146" w14:textId="77777777" w:rsidR="00DD4CBD" w:rsidRPr="004E7918" w:rsidRDefault="00DD4CBD" w:rsidP="00623DA4">
            <w:pPr>
              <w:rPr>
                <w:i/>
                <w:sz w:val="16"/>
                <w:szCs w:val="16"/>
              </w:rPr>
            </w:pPr>
          </w:p>
        </w:tc>
      </w:tr>
    </w:tbl>
    <w:p w14:paraId="0049DAC0" w14:textId="77777777" w:rsidR="00486332" w:rsidRPr="004E7918" w:rsidRDefault="00486332" w:rsidP="00486332">
      <w:pPr>
        <w:pStyle w:val="berschrift1nummeriert"/>
      </w:pPr>
      <w:r w:rsidRPr="004E7918">
        <w:t>Übersicht Honoraransätze Projektbeteiligte</w:t>
      </w:r>
    </w:p>
    <w:p w14:paraId="045E8087" w14:textId="787414AA" w:rsidR="00486332" w:rsidRPr="004E7918" w:rsidRDefault="00486332" w:rsidP="00086243">
      <w:pPr>
        <w:pStyle w:val="Formulartext"/>
        <w:spacing w:after="120"/>
        <w:rPr>
          <w:rFonts w:asciiTheme="minorHAnsi" w:eastAsiaTheme="minorHAnsi" w:hAnsiTheme="minorHAnsi" w:cstheme="minorBidi"/>
          <w:i/>
          <w:iCs/>
          <w:color w:val="12385F" w:themeColor="accent1"/>
          <w:sz w:val="20"/>
          <w:szCs w:val="20"/>
          <w:lang w:eastAsia="en-US"/>
        </w:rPr>
      </w:pPr>
      <w:r w:rsidRPr="004E7918">
        <w:rPr>
          <w:rFonts w:asciiTheme="minorHAnsi" w:eastAsiaTheme="minorHAnsi" w:hAnsiTheme="minorHAnsi" w:cstheme="minorBidi"/>
          <w:i/>
          <w:iCs/>
          <w:color w:val="12385F" w:themeColor="accent1"/>
          <w:sz w:val="20"/>
          <w:szCs w:val="20"/>
          <w:lang w:eastAsia="en-US"/>
        </w:rPr>
        <w:t xml:space="preserve">Beachten Sie, dass gemittelte Stundenansätze nicht zulässig sind. </w:t>
      </w:r>
      <w:r w:rsidR="005C263D" w:rsidRPr="00BD1C32">
        <w:rPr>
          <w:rFonts w:asciiTheme="minorHAnsi" w:eastAsiaTheme="minorHAnsi" w:hAnsiTheme="minorHAnsi" w:cstheme="minorBidi"/>
          <w:i/>
          <w:iCs/>
          <w:color w:val="12385F" w:themeColor="accent1"/>
          <w:sz w:val="20"/>
          <w:szCs w:val="20"/>
          <w:lang w:eastAsia="en-US"/>
        </w:rPr>
        <w:t xml:space="preserve">Nur ausfüllen für Kurse und Lehrgänge. </w:t>
      </w:r>
    </w:p>
    <w:tbl>
      <w:tblPr>
        <w:tblStyle w:val="Tabellenraster"/>
        <w:tblW w:w="0" w:type="auto"/>
        <w:tblBorders>
          <w:right w:val="none" w:sz="0" w:space="0" w:color="auto"/>
        </w:tblBorders>
        <w:tblLook w:val="04A0" w:firstRow="1" w:lastRow="0" w:firstColumn="1" w:lastColumn="0" w:noHBand="0" w:noVBand="1"/>
      </w:tblPr>
      <w:tblGrid>
        <w:gridCol w:w="2977"/>
        <w:gridCol w:w="3119"/>
        <w:gridCol w:w="1842"/>
        <w:gridCol w:w="1474"/>
      </w:tblGrid>
      <w:tr w:rsidR="00486332" w:rsidRPr="004E7918" w14:paraId="142CC300" w14:textId="77777777" w:rsidTr="00DF05B3">
        <w:tc>
          <w:tcPr>
            <w:tcW w:w="2977" w:type="dxa"/>
            <w:tcBorders>
              <w:top w:val="nil"/>
              <w:left w:val="nil"/>
              <w:right w:val="nil"/>
            </w:tcBorders>
          </w:tcPr>
          <w:p w14:paraId="38756BD2" w14:textId="77777777" w:rsidR="00486332" w:rsidRPr="004E7918" w:rsidRDefault="00486332" w:rsidP="00DF05B3">
            <w:pPr>
              <w:pStyle w:val="Formulartext"/>
              <w:rPr>
                <w:rFonts w:asciiTheme="minorHAnsi" w:eastAsiaTheme="minorHAnsi" w:hAnsiTheme="minorHAnsi" w:cstheme="minorBidi"/>
                <w:color w:val="auto"/>
                <w:sz w:val="20"/>
                <w:szCs w:val="20"/>
                <w:lang w:eastAsia="en-US"/>
              </w:rPr>
            </w:pPr>
            <w:r w:rsidRPr="004E7918">
              <w:rPr>
                <w:rFonts w:asciiTheme="minorHAnsi" w:eastAsiaTheme="minorHAnsi" w:hAnsiTheme="minorHAnsi" w:cstheme="minorBidi"/>
                <w:color w:val="auto"/>
                <w:sz w:val="20"/>
                <w:szCs w:val="20"/>
                <w:lang w:eastAsia="en-US"/>
              </w:rPr>
              <w:t>Vorname, Name; Organisation</w:t>
            </w:r>
          </w:p>
        </w:tc>
        <w:tc>
          <w:tcPr>
            <w:tcW w:w="3119" w:type="dxa"/>
            <w:tcBorders>
              <w:top w:val="nil"/>
              <w:left w:val="nil"/>
              <w:right w:val="nil"/>
            </w:tcBorders>
            <w:shd w:val="clear" w:color="auto" w:fill="E0EEF8" w:themeFill="accent2" w:themeFillTint="33"/>
          </w:tcPr>
          <w:p w14:paraId="0BB63AA6" w14:textId="77777777" w:rsidR="00486332" w:rsidRPr="004E7918" w:rsidRDefault="00486332" w:rsidP="00DF05B3">
            <w:pPr>
              <w:pStyle w:val="Formulartext"/>
              <w:rPr>
                <w:rFonts w:asciiTheme="minorHAnsi" w:eastAsiaTheme="minorHAnsi" w:hAnsiTheme="minorHAnsi" w:cstheme="minorBidi"/>
                <w:color w:val="auto"/>
                <w:sz w:val="20"/>
                <w:szCs w:val="20"/>
                <w:lang w:eastAsia="en-US"/>
              </w:rPr>
            </w:pPr>
            <w:r w:rsidRPr="004E7918">
              <w:rPr>
                <w:rFonts w:asciiTheme="minorHAnsi" w:eastAsiaTheme="minorHAnsi" w:hAnsiTheme="minorHAnsi" w:cstheme="minorBidi"/>
                <w:color w:val="auto"/>
                <w:sz w:val="20"/>
                <w:szCs w:val="20"/>
                <w:lang w:eastAsia="en-US"/>
              </w:rPr>
              <w:t>Funktion</w:t>
            </w:r>
          </w:p>
        </w:tc>
        <w:tc>
          <w:tcPr>
            <w:tcW w:w="1842" w:type="dxa"/>
            <w:tcBorders>
              <w:top w:val="nil"/>
              <w:left w:val="nil"/>
              <w:right w:val="nil"/>
            </w:tcBorders>
          </w:tcPr>
          <w:p w14:paraId="68F4A03C" w14:textId="77777777" w:rsidR="00486332" w:rsidRPr="004E7918" w:rsidRDefault="00486332" w:rsidP="00DF05B3">
            <w:pPr>
              <w:pStyle w:val="Formulartext"/>
              <w:rPr>
                <w:rFonts w:asciiTheme="minorHAnsi" w:eastAsiaTheme="minorHAnsi" w:hAnsiTheme="minorHAnsi" w:cstheme="minorBidi"/>
                <w:color w:val="auto"/>
                <w:sz w:val="20"/>
                <w:szCs w:val="20"/>
                <w:lang w:eastAsia="en-US"/>
              </w:rPr>
            </w:pPr>
            <w:r w:rsidRPr="004E7918">
              <w:rPr>
                <w:rFonts w:asciiTheme="minorHAnsi" w:eastAsiaTheme="minorHAnsi" w:hAnsiTheme="minorHAnsi" w:cstheme="minorBidi"/>
                <w:color w:val="auto"/>
                <w:sz w:val="20"/>
                <w:szCs w:val="20"/>
                <w:lang w:eastAsia="en-US"/>
              </w:rPr>
              <w:t>Stundenansatz (CHF/h)</w:t>
            </w:r>
          </w:p>
        </w:tc>
        <w:tc>
          <w:tcPr>
            <w:tcW w:w="1474" w:type="dxa"/>
            <w:tcBorders>
              <w:top w:val="nil"/>
              <w:left w:val="nil"/>
            </w:tcBorders>
            <w:shd w:val="clear" w:color="auto" w:fill="E0EEF8" w:themeFill="accent2" w:themeFillTint="33"/>
          </w:tcPr>
          <w:p w14:paraId="0BB404E7" w14:textId="77777777" w:rsidR="00486332" w:rsidRPr="004E7918" w:rsidRDefault="00486332" w:rsidP="00DF05B3">
            <w:pPr>
              <w:pStyle w:val="Formulartext"/>
              <w:rPr>
                <w:rFonts w:asciiTheme="minorHAnsi" w:eastAsiaTheme="minorHAnsi" w:hAnsiTheme="minorHAnsi" w:cstheme="minorBidi"/>
                <w:color w:val="auto"/>
                <w:sz w:val="20"/>
                <w:szCs w:val="20"/>
                <w:lang w:eastAsia="en-US"/>
              </w:rPr>
            </w:pPr>
            <w:r w:rsidRPr="004E7918">
              <w:rPr>
                <w:rFonts w:asciiTheme="minorHAnsi" w:eastAsiaTheme="minorHAnsi" w:hAnsiTheme="minorHAnsi" w:cstheme="minorBidi"/>
                <w:color w:val="auto"/>
                <w:sz w:val="20"/>
                <w:szCs w:val="20"/>
                <w:lang w:eastAsia="en-US"/>
              </w:rPr>
              <w:t>Kooperationspartner?</w:t>
            </w:r>
          </w:p>
        </w:tc>
      </w:tr>
      <w:tr w:rsidR="00486332" w:rsidRPr="004E7918" w14:paraId="2EA28281" w14:textId="77777777" w:rsidTr="00DF05B3">
        <w:tc>
          <w:tcPr>
            <w:tcW w:w="2977" w:type="dxa"/>
            <w:tcBorders>
              <w:left w:val="nil"/>
              <w:right w:val="nil"/>
            </w:tcBorders>
          </w:tcPr>
          <w:p w14:paraId="14418981" w14:textId="77777777" w:rsidR="00486332" w:rsidRPr="004E7918" w:rsidRDefault="00486332" w:rsidP="00623DA4"/>
        </w:tc>
        <w:tc>
          <w:tcPr>
            <w:tcW w:w="3119" w:type="dxa"/>
            <w:tcBorders>
              <w:left w:val="nil"/>
              <w:right w:val="nil"/>
            </w:tcBorders>
            <w:shd w:val="clear" w:color="auto" w:fill="E0EEF8" w:themeFill="accent2" w:themeFillTint="33"/>
          </w:tcPr>
          <w:p w14:paraId="3144DDAD" w14:textId="77777777" w:rsidR="00486332" w:rsidRPr="004E7918" w:rsidRDefault="00486332" w:rsidP="00623DA4"/>
        </w:tc>
        <w:tc>
          <w:tcPr>
            <w:tcW w:w="1842" w:type="dxa"/>
            <w:tcBorders>
              <w:left w:val="nil"/>
              <w:right w:val="nil"/>
            </w:tcBorders>
          </w:tcPr>
          <w:p w14:paraId="39F8F816" w14:textId="77777777" w:rsidR="00486332" w:rsidRPr="004E7918" w:rsidRDefault="00486332" w:rsidP="00623DA4"/>
        </w:tc>
        <w:tc>
          <w:tcPr>
            <w:tcW w:w="1474" w:type="dxa"/>
            <w:tcBorders>
              <w:left w:val="nil"/>
            </w:tcBorders>
            <w:shd w:val="clear" w:color="auto" w:fill="E0EEF8" w:themeFill="accent2" w:themeFillTint="33"/>
          </w:tcPr>
          <w:p w14:paraId="1F522D59" w14:textId="77777777" w:rsidR="00486332" w:rsidRPr="004E7918" w:rsidRDefault="00000000" w:rsidP="00DF05B3">
            <w:pPr>
              <w:pStyle w:val="Formulartext"/>
              <w:jc w:val="center"/>
            </w:pPr>
            <w:sdt>
              <w:sdtPr>
                <w:rPr>
                  <w:rFonts w:asciiTheme="minorHAnsi" w:hAnsiTheme="minorHAnsi" w:cstheme="minorHAnsi"/>
                  <w:color w:val="auto"/>
                  <w:sz w:val="20"/>
                  <w:szCs w:val="20"/>
                  <w:lang w:eastAsia="de-CH"/>
                </w:rPr>
                <w:id w:val="294655850"/>
                <w14:checkbox>
                  <w14:checked w14:val="0"/>
                  <w14:checkedState w14:val="2612" w14:font="MS Gothic"/>
                  <w14:uncheckedState w14:val="2610" w14:font="MS Gothic"/>
                </w14:checkbox>
              </w:sdtPr>
              <w:sdtContent>
                <w:r w:rsidR="00486332" w:rsidRPr="004E7918">
                  <w:rPr>
                    <w:rFonts w:ascii="MS Gothic" w:eastAsia="MS Gothic" w:hAnsi="MS Gothic" w:cstheme="minorHAnsi" w:hint="eastAsia"/>
                    <w:color w:val="auto"/>
                    <w:sz w:val="20"/>
                    <w:szCs w:val="20"/>
                    <w:lang w:eastAsia="de-CH"/>
                  </w:rPr>
                  <w:t>☐</w:t>
                </w:r>
              </w:sdtContent>
            </w:sdt>
          </w:p>
        </w:tc>
      </w:tr>
      <w:tr w:rsidR="00486332" w:rsidRPr="004E7918" w14:paraId="22EC0011" w14:textId="77777777" w:rsidTr="00DF05B3">
        <w:tc>
          <w:tcPr>
            <w:tcW w:w="2977" w:type="dxa"/>
            <w:tcBorders>
              <w:left w:val="nil"/>
              <w:right w:val="nil"/>
            </w:tcBorders>
          </w:tcPr>
          <w:p w14:paraId="2B755A2B" w14:textId="77777777" w:rsidR="00486332" w:rsidRPr="004E7918" w:rsidRDefault="00486332" w:rsidP="00623DA4"/>
        </w:tc>
        <w:tc>
          <w:tcPr>
            <w:tcW w:w="3119" w:type="dxa"/>
            <w:tcBorders>
              <w:left w:val="nil"/>
              <w:right w:val="nil"/>
            </w:tcBorders>
            <w:shd w:val="clear" w:color="auto" w:fill="E0EEF8" w:themeFill="accent2" w:themeFillTint="33"/>
          </w:tcPr>
          <w:p w14:paraId="5010EC27" w14:textId="77777777" w:rsidR="00486332" w:rsidRPr="004E7918" w:rsidRDefault="00486332" w:rsidP="00623DA4"/>
        </w:tc>
        <w:tc>
          <w:tcPr>
            <w:tcW w:w="1842" w:type="dxa"/>
            <w:tcBorders>
              <w:left w:val="nil"/>
              <w:right w:val="nil"/>
            </w:tcBorders>
          </w:tcPr>
          <w:p w14:paraId="3440676A" w14:textId="77777777" w:rsidR="00486332" w:rsidRPr="004E7918" w:rsidRDefault="00486332" w:rsidP="00623DA4"/>
        </w:tc>
        <w:tc>
          <w:tcPr>
            <w:tcW w:w="1474" w:type="dxa"/>
            <w:tcBorders>
              <w:left w:val="nil"/>
            </w:tcBorders>
            <w:shd w:val="clear" w:color="auto" w:fill="E0EEF8" w:themeFill="accent2" w:themeFillTint="33"/>
          </w:tcPr>
          <w:p w14:paraId="25CC1FC8" w14:textId="77777777" w:rsidR="00486332" w:rsidRPr="004E7918" w:rsidRDefault="00000000" w:rsidP="00DF05B3">
            <w:pPr>
              <w:pStyle w:val="Formulartext"/>
              <w:jc w:val="center"/>
            </w:pPr>
            <w:sdt>
              <w:sdtPr>
                <w:rPr>
                  <w:rFonts w:asciiTheme="minorHAnsi" w:hAnsiTheme="minorHAnsi" w:cstheme="minorHAnsi"/>
                  <w:color w:val="auto"/>
                  <w:sz w:val="20"/>
                  <w:szCs w:val="20"/>
                  <w:lang w:eastAsia="de-CH"/>
                </w:rPr>
                <w:id w:val="-1850704564"/>
                <w14:checkbox>
                  <w14:checked w14:val="0"/>
                  <w14:checkedState w14:val="2612" w14:font="MS Gothic"/>
                  <w14:uncheckedState w14:val="2610" w14:font="MS Gothic"/>
                </w14:checkbox>
              </w:sdtPr>
              <w:sdtContent>
                <w:r w:rsidR="00486332" w:rsidRPr="004E7918">
                  <w:rPr>
                    <w:rFonts w:ascii="MS Gothic" w:eastAsia="MS Gothic" w:hAnsi="MS Gothic" w:cstheme="minorHAnsi" w:hint="eastAsia"/>
                    <w:color w:val="auto"/>
                    <w:sz w:val="20"/>
                    <w:szCs w:val="20"/>
                    <w:lang w:eastAsia="de-CH"/>
                  </w:rPr>
                  <w:t>☐</w:t>
                </w:r>
              </w:sdtContent>
            </w:sdt>
          </w:p>
        </w:tc>
      </w:tr>
      <w:tr w:rsidR="00486332" w:rsidRPr="004E7918" w14:paraId="0AC8606A" w14:textId="77777777" w:rsidTr="00DF05B3">
        <w:tc>
          <w:tcPr>
            <w:tcW w:w="2977" w:type="dxa"/>
            <w:tcBorders>
              <w:left w:val="nil"/>
              <w:right w:val="nil"/>
            </w:tcBorders>
          </w:tcPr>
          <w:p w14:paraId="52CB5FCC" w14:textId="77777777" w:rsidR="00486332" w:rsidRPr="004E7918" w:rsidRDefault="00486332" w:rsidP="00623DA4"/>
        </w:tc>
        <w:tc>
          <w:tcPr>
            <w:tcW w:w="3119" w:type="dxa"/>
            <w:tcBorders>
              <w:left w:val="nil"/>
              <w:right w:val="nil"/>
            </w:tcBorders>
            <w:shd w:val="clear" w:color="auto" w:fill="E0EEF8" w:themeFill="accent2" w:themeFillTint="33"/>
          </w:tcPr>
          <w:p w14:paraId="5F26E3DC" w14:textId="77777777" w:rsidR="00486332" w:rsidRPr="004E7918" w:rsidRDefault="00486332" w:rsidP="00623DA4"/>
        </w:tc>
        <w:tc>
          <w:tcPr>
            <w:tcW w:w="1842" w:type="dxa"/>
            <w:tcBorders>
              <w:left w:val="nil"/>
              <w:right w:val="nil"/>
            </w:tcBorders>
          </w:tcPr>
          <w:p w14:paraId="72004516" w14:textId="77777777" w:rsidR="00486332" w:rsidRPr="004E7918" w:rsidRDefault="00486332" w:rsidP="00623DA4"/>
        </w:tc>
        <w:tc>
          <w:tcPr>
            <w:tcW w:w="1474" w:type="dxa"/>
            <w:tcBorders>
              <w:left w:val="nil"/>
            </w:tcBorders>
            <w:shd w:val="clear" w:color="auto" w:fill="E0EEF8" w:themeFill="accent2" w:themeFillTint="33"/>
          </w:tcPr>
          <w:p w14:paraId="0F6758DA" w14:textId="77777777" w:rsidR="00486332" w:rsidRPr="004E7918" w:rsidRDefault="00000000" w:rsidP="00DF05B3">
            <w:pPr>
              <w:pStyle w:val="Formulartext"/>
              <w:jc w:val="center"/>
              <w:rPr>
                <w:rFonts w:asciiTheme="minorHAnsi" w:hAnsiTheme="minorHAnsi" w:cstheme="minorHAnsi"/>
                <w:color w:val="auto"/>
                <w:sz w:val="20"/>
                <w:szCs w:val="20"/>
                <w:lang w:eastAsia="de-CH"/>
              </w:rPr>
            </w:pPr>
            <w:sdt>
              <w:sdtPr>
                <w:rPr>
                  <w:rFonts w:asciiTheme="minorHAnsi" w:hAnsiTheme="minorHAnsi" w:cstheme="minorHAnsi"/>
                  <w:color w:val="auto"/>
                  <w:sz w:val="20"/>
                  <w:szCs w:val="20"/>
                  <w:lang w:eastAsia="de-CH"/>
                </w:rPr>
                <w:id w:val="489992670"/>
                <w14:checkbox>
                  <w14:checked w14:val="0"/>
                  <w14:checkedState w14:val="2612" w14:font="MS Gothic"/>
                  <w14:uncheckedState w14:val="2610" w14:font="MS Gothic"/>
                </w14:checkbox>
              </w:sdtPr>
              <w:sdtContent>
                <w:r w:rsidR="00486332" w:rsidRPr="004E7918">
                  <w:rPr>
                    <w:rFonts w:ascii="MS Gothic" w:eastAsia="MS Gothic" w:hAnsi="MS Gothic" w:cstheme="minorHAnsi" w:hint="eastAsia"/>
                    <w:color w:val="auto"/>
                    <w:sz w:val="20"/>
                    <w:szCs w:val="20"/>
                    <w:lang w:eastAsia="de-CH"/>
                  </w:rPr>
                  <w:t>☐</w:t>
                </w:r>
              </w:sdtContent>
            </w:sdt>
          </w:p>
        </w:tc>
      </w:tr>
    </w:tbl>
    <w:p w14:paraId="15F2BBF6" w14:textId="34D1812A" w:rsidR="004624CD" w:rsidRPr="004E7918" w:rsidRDefault="004624CD" w:rsidP="004624CD">
      <w:pPr>
        <w:pStyle w:val="berschrift1nummeriert"/>
      </w:pPr>
      <w:r w:rsidRPr="004E7918">
        <w:t>Qualitätssicherung</w:t>
      </w:r>
    </w:p>
    <w:p w14:paraId="66D3A535" w14:textId="58A41496" w:rsidR="004624CD" w:rsidRDefault="00DD4CBD" w:rsidP="00FC16F9">
      <w:pPr>
        <w:pStyle w:val="Formulartext"/>
        <w:rPr>
          <w:rFonts w:asciiTheme="minorHAnsi" w:eastAsiaTheme="minorHAnsi" w:hAnsiTheme="minorHAnsi" w:cstheme="minorBidi"/>
          <w:i/>
          <w:iCs/>
          <w:color w:val="12385F" w:themeColor="accent1"/>
          <w:sz w:val="20"/>
          <w:szCs w:val="20"/>
          <w:lang w:eastAsia="en-US"/>
        </w:rPr>
      </w:pPr>
      <w:r w:rsidRPr="004E7918">
        <w:rPr>
          <w:rFonts w:asciiTheme="minorHAnsi" w:eastAsiaTheme="minorHAnsi" w:hAnsiTheme="minorHAnsi" w:cstheme="minorBidi"/>
          <w:i/>
          <w:iCs/>
          <w:color w:val="12385F" w:themeColor="accent1"/>
          <w:sz w:val="20"/>
          <w:szCs w:val="20"/>
          <w:lang w:eastAsia="en-US"/>
        </w:rPr>
        <w:t>Beschreiben Sie in wenigen Sätzen, wie die Qualität gesichert und entwickelt wird. Sofern dies über das gesamte Angebot gleich</w:t>
      </w:r>
      <w:r w:rsidR="00192398">
        <w:rPr>
          <w:rFonts w:asciiTheme="minorHAnsi" w:eastAsiaTheme="minorHAnsi" w:hAnsiTheme="minorHAnsi" w:cstheme="minorBidi"/>
          <w:i/>
          <w:iCs/>
          <w:color w:val="12385F" w:themeColor="accent1"/>
          <w:sz w:val="20"/>
          <w:szCs w:val="20"/>
          <w:lang w:eastAsia="en-US"/>
        </w:rPr>
        <w:t xml:space="preserve"> </w:t>
      </w:r>
      <w:r w:rsidRPr="004E7918">
        <w:rPr>
          <w:rFonts w:asciiTheme="minorHAnsi" w:eastAsiaTheme="minorHAnsi" w:hAnsiTheme="minorHAnsi" w:cstheme="minorBidi"/>
          <w:i/>
          <w:iCs/>
          <w:color w:val="12385F" w:themeColor="accent1"/>
          <w:sz w:val="20"/>
          <w:szCs w:val="20"/>
          <w:lang w:eastAsia="en-US"/>
        </w:rPr>
        <w:t>gemacht wird, kann dies hier global beschrieben werden</w:t>
      </w:r>
      <w:r w:rsidR="001C2785" w:rsidRPr="004E7918">
        <w:rPr>
          <w:rFonts w:asciiTheme="minorHAnsi" w:eastAsiaTheme="minorHAnsi" w:hAnsiTheme="minorHAnsi" w:cstheme="minorBidi"/>
          <w:i/>
          <w:iCs/>
          <w:color w:val="12385F" w:themeColor="accent1"/>
          <w:sz w:val="20"/>
          <w:szCs w:val="20"/>
          <w:lang w:eastAsia="en-US"/>
        </w:rPr>
        <w:t xml:space="preserve">; ansonsten bitte pro Angebot aufschlüsseln. </w:t>
      </w:r>
    </w:p>
    <w:p w14:paraId="7AF022D5" w14:textId="77777777" w:rsidR="00623DA4" w:rsidRPr="004E7918" w:rsidRDefault="00623DA4" w:rsidP="00623DA4"/>
    <w:p w14:paraId="262C685F" w14:textId="0E04F7E7" w:rsidR="004624CD" w:rsidRPr="004E7918" w:rsidRDefault="00644E30" w:rsidP="004624CD">
      <w:pPr>
        <w:pStyle w:val="berschrift1nummeriert"/>
      </w:pPr>
      <w:r w:rsidRPr="004E7918">
        <w:t>Reporting</w:t>
      </w:r>
    </w:p>
    <w:p w14:paraId="56D70641" w14:textId="35DC1ADB" w:rsidR="00DD4CBD" w:rsidRPr="004E7918" w:rsidRDefault="00DD4CBD" w:rsidP="00DD4CBD">
      <w:pPr>
        <w:pStyle w:val="Formulartext"/>
        <w:rPr>
          <w:rFonts w:asciiTheme="minorHAnsi" w:eastAsiaTheme="minorHAnsi" w:hAnsiTheme="minorHAnsi" w:cstheme="minorBidi"/>
          <w:color w:val="auto"/>
          <w:sz w:val="20"/>
          <w:szCs w:val="20"/>
          <w:lang w:eastAsia="en-US"/>
        </w:rPr>
      </w:pPr>
      <w:r w:rsidRPr="004E7918">
        <w:rPr>
          <w:rFonts w:asciiTheme="minorHAnsi" w:eastAsiaTheme="minorHAnsi" w:hAnsiTheme="minorHAnsi" w:cstheme="minorBidi"/>
          <w:color w:val="auto"/>
          <w:sz w:val="20"/>
          <w:szCs w:val="20"/>
          <w:lang w:eastAsia="en-US"/>
        </w:rPr>
        <w:t>Der Antragsteller verpflichtet sich, ein Reporting nach Vorgaben von EnergieSchweiz zu erstellen und gemäss Meilensteinen bzw. spätestens zusammen mit der Schlussrechnung des Projektes einzugeben.</w:t>
      </w:r>
    </w:p>
    <w:p w14:paraId="64C988F2" w14:textId="5AC6018A" w:rsidR="004624CD" w:rsidRPr="004E7918" w:rsidRDefault="004624CD" w:rsidP="004624CD">
      <w:pPr>
        <w:pStyle w:val="berschrift1nummeriert"/>
      </w:pPr>
      <w:r w:rsidRPr="004E7918">
        <w:t>Beilagen</w:t>
      </w:r>
    </w:p>
    <w:p w14:paraId="60891766" w14:textId="171D9643" w:rsidR="00ED59A1" w:rsidRPr="00A24867" w:rsidRDefault="00ED59A1" w:rsidP="00ED59A1">
      <w:pPr>
        <w:rPr>
          <w:b/>
          <w:bCs/>
          <w:i/>
          <w:iCs/>
          <w:color w:val="12385F" w:themeColor="accent1"/>
        </w:rPr>
      </w:pPr>
      <w:r w:rsidRPr="00A24867">
        <w:rPr>
          <w:b/>
          <w:bCs/>
          <w:i/>
          <w:iCs/>
          <w:color w:val="12385F" w:themeColor="accent1"/>
        </w:rPr>
        <w:t>Kurse / Lehrgänge</w:t>
      </w:r>
    </w:p>
    <w:p w14:paraId="47D9ADCF" w14:textId="77777777" w:rsidR="001751F1" w:rsidRPr="00A24867" w:rsidRDefault="001751F1" w:rsidP="00583E70">
      <w:pPr>
        <w:pStyle w:val="Aufzhlung1"/>
        <w:ind w:left="168" w:hanging="168"/>
        <w:rPr>
          <w:i/>
          <w:iCs/>
          <w:color w:val="12385F" w:themeColor="accent1"/>
        </w:rPr>
      </w:pPr>
      <w:r w:rsidRPr="00A24867">
        <w:rPr>
          <w:i/>
          <w:iCs/>
          <w:color w:val="12385F" w:themeColor="accent1"/>
        </w:rPr>
        <w:t xml:space="preserve">Ausschreibungsunterlagen der Kurse / Lehrgänge </w:t>
      </w:r>
    </w:p>
    <w:p w14:paraId="0FDC4963" w14:textId="3B824DB6" w:rsidR="00BA0B28" w:rsidRPr="00A24867" w:rsidRDefault="00BA0B28" w:rsidP="00583E70">
      <w:pPr>
        <w:pStyle w:val="Aufzhlung1"/>
        <w:ind w:left="168" w:hanging="168"/>
        <w:rPr>
          <w:i/>
          <w:iCs/>
          <w:color w:val="12385F" w:themeColor="accent1"/>
        </w:rPr>
      </w:pPr>
      <w:r w:rsidRPr="00A24867">
        <w:rPr>
          <w:i/>
          <w:iCs/>
          <w:color w:val="12385F" w:themeColor="accent1"/>
        </w:rPr>
        <w:t>Detaillierte Markt und Bedarfsanalyse bei neuen Lehrgängen</w:t>
      </w:r>
    </w:p>
    <w:p w14:paraId="13B210CF" w14:textId="0F4EAF34" w:rsidR="001751F1" w:rsidRPr="00A24867" w:rsidRDefault="00583E70" w:rsidP="001751F1">
      <w:pPr>
        <w:pStyle w:val="Aufzhlung1"/>
        <w:ind w:left="168" w:hanging="168"/>
        <w:rPr>
          <w:i/>
          <w:iCs/>
          <w:color w:val="12385F" w:themeColor="accent1"/>
        </w:rPr>
      </w:pPr>
      <w:r w:rsidRPr="00A24867">
        <w:rPr>
          <w:i/>
          <w:iCs/>
          <w:color w:val="12385F" w:themeColor="accent1"/>
        </w:rPr>
        <w:t>Originaldatei</w:t>
      </w:r>
      <w:r w:rsidR="00ED59A1" w:rsidRPr="00A24867">
        <w:rPr>
          <w:i/>
          <w:iCs/>
          <w:color w:val="12385F" w:themeColor="accent1"/>
        </w:rPr>
        <w:t xml:space="preserve"> Kalkulationstool für Kurse / Lehrgänge</w:t>
      </w:r>
      <w:r w:rsidR="00192398">
        <w:rPr>
          <w:i/>
          <w:iCs/>
          <w:color w:val="12385F" w:themeColor="accent1"/>
        </w:rPr>
        <w:t xml:space="preserve"> im Excelformat</w:t>
      </w:r>
      <w:r w:rsidR="00ED59A1" w:rsidRPr="00A24867">
        <w:rPr>
          <w:i/>
          <w:iCs/>
          <w:color w:val="12385F" w:themeColor="accent1"/>
        </w:rPr>
        <w:t xml:space="preserve">, siehe </w:t>
      </w:r>
      <w:hyperlink r:id="rId14" w:history="1">
        <w:r w:rsidR="00ED59A1" w:rsidRPr="00A24867">
          <w:rPr>
            <w:rStyle w:val="Hyperlink"/>
            <w:i/>
            <w:iCs/>
            <w:color w:val="12385F" w:themeColor="accent1"/>
          </w:rPr>
          <w:t>Webseite EnergieSchweiz</w:t>
        </w:r>
      </w:hyperlink>
    </w:p>
    <w:p w14:paraId="219FC2D5" w14:textId="1C40B1BC" w:rsidR="00ED59A1" w:rsidRPr="00A24867" w:rsidRDefault="00ED59A1" w:rsidP="00583E70">
      <w:pPr>
        <w:pStyle w:val="Aufzhlung1"/>
        <w:ind w:left="168" w:hanging="168"/>
        <w:rPr>
          <w:i/>
          <w:iCs/>
          <w:color w:val="12385F" w:themeColor="accent1"/>
        </w:rPr>
      </w:pPr>
      <w:r w:rsidRPr="00A24867">
        <w:rPr>
          <w:i/>
          <w:iCs/>
          <w:color w:val="12385F" w:themeColor="accent1"/>
        </w:rPr>
        <w:t>Detailliertes Budget</w:t>
      </w:r>
      <w:r w:rsidR="00BD1FBC" w:rsidRPr="00A24867">
        <w:rPr>
          <w:i/>
          <w:iCs/>
          <w:color w:val="12385F" w:themeColor="accent1"/>
        </w:rPr>
        <w:t xml:space="preserve"> und Finanzierungsplan</w:t>
      </w:r>
      <w:r w:rsidRPr="00A24867">
        <w:rPr>
          <w:i/>
          <w:iCs/>
          <w:color w:val="12385F" w:themeColor="accent1"/>
        </w:rPr>
        <w:t xml:space="preserve"> Lehrgang</w:t>
      </w:r>
    </w:p>
    <w:p w14:paraId="2E8B124E" w14:textId="51FDD400" w:rsidR="00ED59A1" w:rsidRPr="00A24867" w:rsidRDefault="00ED59A1" w:rsidP="00583E70">
      <w:pPr>
        <w:pStyle w:val="Aufzhlung1"/>
        <w:ind w:left="168" w:hanging="168"/>
        <w:rPr>
          <w:i/>
          <w:iCs/>
          <w:color w:val="12385F" w:themeColor="accent1"/>
        </w:rPr>
      </w:pPr>
      <w:r w:rsidRPr="00A24867">
        <w:rPr>
          <w:i/>
          <w:iCs/>
          <w:color w:val="12385F" w:themeColor="accent1"/>
        </w:rPr>
        <w:t>Weitere Unterlagen nach Bedarf</w:t>
      </w:r>
    </w:p>
    <w:p w14:paraId="290CFE13" w14:textId="38F30CF4" w:rsidR="004D0AD8" w:rsidRPr="00A24867" w:rsidRDefault="004D0AD8" w:rsidP="00ED59A1">
      <w:pPr>
        <w:pStyle w:val="Aufzhlung1"/>
        <w:numPr>
          <w:ilvl w:val="0"/>
          <w:numId w:val="0"/>
        </w:numPr>
        <w:rPr>
          <w:b/>
          <w:bCs/>
          <w:i/>
          <w:iCs/>
          <w:color w:val="12385F" w:themeColor="accent1"/>
        </w:rPr>
      </w:pPr>
    </w:p>
    <w:p w14:paraId="5F44CCFF" w14:textId="77777777" w:rsidR="00B63263" w:rsidRPr="00A24867" w:rsidRDefault="00B63263" w:rsidP="00ED59A1">
      <w:pPr>
        <w:pStyle w:val="Aufzhlung1"/>
        <w:numPr>
          <w:ilvl w:val="0"/>
          <w:numId w:val="0"/>
        </w:numPr>
        <w:rPr>
          <w:b/>
          <w:bCs/>
          <w:i/>
          <w:iCs/>
          <w:color w:val="12385F" w:themeColor="accent1"/>
        </w:rPr>
      </w:pPr>
    </w:p>
    <w:p w14:paraId="4C413560" w14:textId="3DB7D6FE" w:rsidR="00D3114A" w:rsidRPr="00A24867" w:rsidRDefault="00816E52" w:rsidP="00DD4CBD">
      <w:pPr>
        <w:pStyle w:val="Aufzhlung1"/>
        <w:numPr>
          <w:ilvl w:val="0"/>
          <w:numId w:val="0"/>
        </w:numPr>
        <w:ind w:left="284" w:hanging="284"/>
        <w:rPr>
          <w:b/>
          <w:bCs/>
          <w:i/>
          <w:iCs/>
          <w:color w:val="12385F" w:themeColor="accent1"/>
        </w:rPr>
      </w:pPr>
      <w:r w:rsidRPr="00A24867">
        <w:rPr>
          <w:b/>
          <w:bCs/>
          <w:i/>
          <w:iCs/>
          <w:color w:val="12385F" w:themeColor="accent1"/>
        </w:rPr>
        <w:t>Bildungsprojekt</w:t>
      </w:r>
    </w:p>
    <w:p w14:paraId="71B324C7" w14:textId="50BFB3BA" w:rsidR="00D3114A" w:rsidRPr="00A24867" w:rsidRDefault="00816E52" w:rsidP="00ED59A1">
      <w:pPr>
        <w:pStyle w:val="Aufzhlung1"/>
        <w:ind w:left="168" w:hanging="168"/>
        <w:rPr>
          <w:i/>
          <w:iCs/>
          <w:color w:val="12385F" w:themeColor="accent1"/>
        </w:rPr>
      </w:pPr>
      <w:r w:rsidRPr="00A24867">
        <w:rPr>
          <w:i/>
          <w:iCs/>
          <w:color w:val="12385F" w:themeColor="accent1"/>
        </w:rPr>
        <w:t xml:space="preserve">Detaillierte </w:t>
      </w:r>
      <w:r w:rsidR="00D3114A" w:rsidRPr="00A24867">
        <w:rPr>
          <w:i/>
          <w:iCs/>
          <w:color w:val="12385F" w:themeColor="accent1"/>
        </w:rPr>
        <w:t>Projektunterlagen</w:t>
      </w:r>
      <w:r w:rsidRPr="00A24867">
        <w:rPr>
          <w:i/>
          <w:iCs/>
          <w:color w:val="12385F" w:themeColor="accent1"/>
        </w:rPr>
        <w:t xml:space="preserve"> nach Bedarf</w:t>
      </w:r>
    </w:p>
    <w:p w14:paraId="44557C9B" w14:textId="1FC76CF7" w:rsidR="00BA0B28" w:rsidRPr="00A24867" w:rsidRDefault="00BA0B28" w:rsidP="00ED59A1">
      <w:pPr>
        <w:pStyle w:val="Aufzhlung1"/>
        <w:ind w:left="168" w:hanging="168"/>
        <w:rPr>
          <w:i/>
          <w:iCs/>
          <w:color w:val="12385F" w:themeColor="accent1"/>
        </w:rPr>
      </w:pPr>
      <w:r w:rsidRPr="00A24867">
        <w:rPr>
          <w:i/>
          <w:iCs/>
          <w:color w:val="12385F" w:themeColor="accent1"/>
        </w:rPr>
        <w:t xml:space="preserve">Detaillierte Markt- und Bedarfsanalyse </w:t>
      </w:r>
      <w:r w:rsidR="00544658" w:rsidRPr="00A24867">
        <w:rPr>
          <w:i/>
          <w:iCs/>
          <w:color w:val="12385F" w:themeColor="accent1"/>
        </w:rPr>
        <w:t>für umfangreiche Projekte</w:t>
      </w:r>
    </w:p>
    <w:p w14:paraId="0096E813" w14:textId="482181F6" w:rsidR="00D3114A" w:rsidRPr="00A24867" w:rsidRDefault="00D3114A" w:rsidP="00ED59A1">
      <w:pPr>
        <w:pStyle w:val="Aufzhlung1"/>
        <w:ind w:left="168" w:hanging="168"/>
        <w:rPr>
          <w:i/>
          <w:iCs/>
          <w:color w:val="12385F" w:themeColor="accent1"/>
        </w:rPr>
      </w:pPr>
      <w:r w:rsidRPr="00A24867">
        <w:rPr>
          <w:i/>
          <w:iCs/>
          <w:color w:val="12385F" w:themeColor="accent1"/>
        </w:rPr>
        <w:t>Detailliertes Projektbudget</w:t>
      </w:r>
      <w:r w:rsidR="00BD1FBC" w:rsidRPr="00A24867">
        <w:rPr>
          <w:i/>
          <w:iCs/>
          <w:color w:val="12385F" w:themeColor="accent1"/>
        </w:rPr>
        <w:t xml:space="preserve"> und Finanzierungsplan</w:t>
      </w:r>
      <w:r w:rsidR="00816E52" w:rsidRPr="00A24867">
        <w:rPr>
          <w:i/>
          <w:iCs/>
          <w:color w:val="12385F" w:themeColor="accent1"/>
        </w:rPr>
        <w:t xml:space="preserve"> (Excel)</w:t>
      </w:r>
    </w:p>
    <w:p w14:paraId="3851C518" w14:textId="77777777" w:rsidR="00D3114A" w:rsidRPr="00A24867" w:rsidRDefault="00D3114A" w:rsidP="00ED59A1">
      <w:pPr>
        <w:pStyle w:val="Aufzhlung1"/>
        <w:ind w:left="168" w:hanging="168"/>
        <w:rPr>
          <w:i/>
          <w:iCs/>
          <w:color w:val="12385F" w:themeColor="accent1"/>
        </w:rPr>
      </w:pPr>
      <w:r w:rsidRPr="00A24867">
        <w:rPr>
          <w:i/>
          <w:iCs/>
          <w:color w:val="12385F" w:themeColor="accent1"/>
        </w:rPr>
        <w:t>Weitere Beilagen nach Bedarf</w:t>
      </w:r>
    </w:p>
    <w:p w14:paraId="13C3FF18" w14:textId="611DF530" w:rsidR="004D0AD8" w:rsidRPr="00A24867" w:rsidRDefault="004D0AD8" w:rsidP="00DD4CBD">
      <w:pPr>
        <w:pStyle w:val="Aufzhlung1"/>
        <w:numPr>
          <w:ilvl w:val="0"/>
          <w:numId w:val="0"/>
        </w:numPr>
        <w:ind w:left="284" w:hanging="284"/>
        <w:rPr>
          <w:i/>
          <w:iCs/>
          <w:color w:val="12385F" w:themeColor="accent1"/>
        </w:rPr>
      </w:pPr>
    </w:p>
    <w:p w14:paraId="4536F554" w14:textId="77777777" w:rsidR="004D0AD8" w:rsidRPr="00A24867" w:rsidRDefault="004D0AD8" w:rsidP="00644E30">
      <w:pPr>
        <w:pStyle w:val="Aufzhlung1"/>
        <w:numPr>
          <w:ilvl w:val="0"/>
          <w:numId w:val="0"/>
        </w:numPr>
        <w:ind w:left="284" w:hanging="284"/>
        <w:rPr>
          <w:b/>
          <w:bCs/>
          <w:i/>
          <w:iCs/>
          <w:color w:val="12385F" w:themeColor="accent1"/>
        </w:rPr>
      </w:pPr>
      <w:r w:rsidRPr="00A24867">
        <w:rPr>
          <w:b/>
          <w:bCs/>
          <w:i/>
          <w:iCs/>
          <w:color w:val="12385F" w:themeColor="accent1"/>
        </w:rPr>
        <w:t>Dieser Antrag ist einzureichen bei:</w:t>
      </w:r>
    </w:p>
    <w:p w14:paraId="67809E55" w14:textId="14F432A9" w:rsidR="00644E30" w:rsidRPr="00A24867" w:rsidRDefault="004D0AD8" w:rsidP="00644E30">
      <w:pPr>
        <w:pStyle w:val="Aufzhlung1"/>
        <w:numPr>
          <w:ilvl w:val="0"/>
          <w:numId w:val="0"/>
        </w:numPr>
        <w:ind w:left="284" w:hanging="284"/>
        <w:rPr>
          <w:i/>
          <w:iCs/>
          <w:color w:val="12385F" w:themeColor="accent1"/>
        </w:rPr>
      </w:pPr>
      <w:r w:rsidRPr="00A24867">
        <w:rPr>
          <w:i/>
          <w:iCs/>
          <w:color w:val="12385F" w:themeColor="accent1"/>
        </w:rPr>
        <w:t>EnergieSchweiz, Aus- und Weiterbildung</w:t>
      </w:r>
    </w:p>
    <w:p w14:paraId="5554187D" w14:textId="18693951" w:rsidR="004D0AD8" w:rsidRPr="00A24867" w:rsidRDefault="00644E30" w:rsidP="00644E30">
      <w:pPr>
        <w:pStyle w:val="Aufzhlung1"/>
        <w:numPr>
          <w:ilvl w:val="0"/>
          <w:numId w:val="0"/>
        </w:numPr>
        <w:ind w:left="284" w:hanging="284"/>
        <w:rPr>
          <w:i/>
          <w:iCs/>
          <w:color w:val="12385F" w:themeColor="accent1"/>
        </w:rPr>
      </w:pPr>
      <w:hyperlink r:id="rId15" w:history="1">
        <w:r w:rsidRPr="00A24867">
          <w:rPr>
            <w:rStyle w:val="Hyperlink"/>
            <w:i/>
            <w:iCs/>
            <w:color w:val="12385F" w:themeColor="accent1"/>
          </w:rPr>
          <w:t>energiebildung@bfe.admin.ch</w:t>
        </w:r>
      </w:hyperlink>
      <w:r w:rsidRPr="00A24867">
        <w:rPr>
          <w:i/>
          <w:iCs/>
          <w:color w:val="12385F" w:themeColor="accent1"/>
        </w:rPr>
        <w:t xml:space="preserve"> </w:t>
      </w:r>
    </w:p>
    <w:sectPr w:rsidR="004D0AD8" w:rsidRPr="00A24867" w:rsidSect="00EC220B">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00AE" w14:textId="77777777" w:rsidR="001F00A3" w:rsidRDefault="001F00A3" w:rsidP="00F91D37">
      <w:pPr>
        <w:spacing w:line="240" w:lineRule="auto"/>
      </w:pPr>
      <w:r>
        <w:separator/>
      </w:r>
    </w:p>
  </w:endnote>
  <w:endnote w:type="continuationSeparator" w:id="0">
    <w:p w14:paraId="3ADE09F1" w14:textId="77777777" w:rsidR="001F00A3" w:rsidRDefault="001F00A3"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5BF3" w14:textId="77777777"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3F1EBFE3" wp14:editId="19B4480D">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F135B"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EBFE3"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" filled="f" stroked="f" strokeweight=".5pt">
              <v:textbox inset="0,0,0,9mm">
                <w:txbxContent>
                  <w:p w14:paraId="091F135B"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v:textbox>
              <w10:wrap type="square" anchorx="margin" anchory="page"/>
              <w10:anchorlock/>
            </v:shape>
          </w:pict>
        </mc:Fallback>
      </mc:AlternateContent>
    </w:r>
  </w:p>
  <w:p w14:paraId="24EF3512" w14:textId="77777777"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E5E9" w14:textId="77777777" w:rsidR="00866B99" w:rsidRDefault="00866B99" w:rsidP="00866B99">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4623" behindDoc="0" locked="1" layoutInCell="1" allowOverlap="1" wp14:anchorId="6187D257" wp14:editId="329D4460">
              <wp:simplePos x="0" y="0"/>
              <wp:positionH relativeFrom="margin">
                <wp:align>right</wp:align>
              </wp:positionH>
              <wp:positionV relativeFrom="page">
                <wp:align>bottom</wp:align>
              </wp:positionV>
              <wp:extent cx="151200" cy="464400"/>
              <wp:effectExtent l="0" t="0" r="1270" b="0"/>
              <wp:wrapSquare wrapText="bothSides"/>
              <wp:docPr id="1814777906" name="Textfeld 1814777906"/>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3DE3B" w14:textId="77777777" w:rsidR="00866B99" w:rsidRPr="005C6148" w:rsidRDefault="00866B99" w:rsidP="00866B99">
                          <w:pPr>
                            <w:pStyle w:val="Seitenzahlen"/>
                            <w:tabs>
                              <w:tab w:val="left" w:pos="1456"/>
                            </w:tabs>
                          </w:pPr>
                          <w:r w:rsidRPr="005C6148">
                            <w:fldChar w:fldCharType="begin"/>
                          </w:r>
                          <w:r w:rsidRPr="005C6148">
                            <w:instrText>PAGE   \* MERGEFORMAT</w:instrText>
                          </w:r>
                          <w:r w:rsidRPr="005C6148">
                            <w:fldChar w:fldCharType="separate"/>
                          </w:r>
                          <w:r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7D257" id="_x0000_t202" coordsize="21600,21600" o:spt="202" path="m,l,21600r21600,l21600,xe">
              <v:stroke joinstyle="miter"/>
              <v:path gradientshapeok="t" o:connecttype="rect"/>
            </v:shapetype>
            <v:shape id="Textfeld 1814777906" o:spid="_x0000_s1027" type="#_x0000_t202" style="position:absolute;left:0;text-align:left;margin-left:-39.3pt;margin-top:0;width:11.9pt;height:36.55pt;z-index:251674623;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" filled="f" stroked="f" strokeweight=".5pt">
              <v:textbox inset="0,0,0,9mm">
                <w:txbxContent>
                  <w:p w14:paraId="2673DE3B" w14:textId="77777777" w:rsidR="00866B99" w:rsidRPr="005C6148" w:rsidRDefault="00866B99" w:rsidP="00866B99">
                    <w:pPr>
                      <w:pStyle w:val="Seitenzahlen"/>
                      <w:tabs>
                        <w:tab w:val="left" w:pos="1456"/>
                      </w:tabs>
                    </w:pPr>
                    <w:r w:rsidRPr="005C6148">
                      <w:fldChar w:fldCharType="begin"/>
                    </w:r>
                    <w:r w:rsidRPr="005C6148">
                      <w:instrText>PAGE   \* MERGEFORMAT</w:instrText>
                    </w:r>
                    <w:r w:rsidRPr="005C6148">
                      <w:fldChar w:fldCharType="separate"/>
                    </w:r>
                    <w:r w:rsidRPr="00366401">
                      <w:rPr>
                        <w:noProof/>
                        <w:lang w:val="de-DE"/>
                      </w:rPr>
                      <w:t>2</w:t>
                    </w:r>
                    <w:r w:rsidRPr="005C6148">
                      <w:fldChar w:fldCharType="end"/>
                    </w:r>
                  </w:p>
                </w:txbxContent>
              </v:textbox>
              <w10:wrap type="square" anchorx="margin" anchory="page"/>
              <w10:anchorlock/>
            </v:shape>
          </w:pict>
        </mc:Fallback>
      </mc:AlternateContent>
    </w:r>
  </w:p>
  <w:p w14:paraId="05CF8851" w14:textId="77777777"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DD70" w14:textId="77777777" w:rsidR="001F00A3" w:rsidRDefault="001F00A3" w:rsidP="00F91D37">
      <w:pPr>
        <w:spacing w:line="240" w:lineRule="auto"/>
      </w:pPr>
    </w:p>
  </w:footnote>
  <w:footnote w:type="continuationSeparator" w:id="0">
    <w:p w14:paraId="1519B128" w14:textId="77777777" w:rsidR="001F00A3" w:rsidRDefault="001F00A3" w:rsidP="00F91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37764"/>
    <w:multiLevelType w:val="hybridMultilevel"/>
    <w:tmpl w:val="EDC403E4"/>
    <w:lvl w:ilvl="0" w:tplc="BBF66680">
      <w:numFmt w:val="bullet"/>
      <w:lvlText w:val="–"/>
      <w:lvlJc w:val="left"/>
      <w:pPr>
        <w:ind w:left="1474" w:hanging="227"/>
      </w:pPr>
      <w:rPr>
        <w:rFonts w:ascii="Trebuchet MS" w:eastAsia="Trebuchet MS" w:hAnsi="Trebuchet MS" w:cs="Trebuchet MS" w:hint="default"/>
        <w:b w:val="0"/>
        <w:bCs w:val="0"/>
        <w:i w:val="0"/>
        <w:iCs w:val="0"/>
        <w:color w:val="EA5B0B"/>
        <w:w w:val="136"/>
        <w:sz w:val="20"/>
        <w:szCs w:val="20"/>
        <w:lang w:val="de-DE" w:eastAsia="en-US" w:bidi="ar-SA"/>
      </w:rPr>
    </w:lvl>
    <w:lvl w:ilvl="1" w:tplc="DDA4748C">
      <w:numFmt w:val="bullet"/>
      <w:lvlText w:val="•"/>
      <w:lvlJc w:val="left"/>
      <w:pPr>
        <w:ind w:left="1915" w:hanging="227"/>
      </w:pPr>
      <w:rPr>
        <w:rFonts w:hint="default"/>
        <w:lang w:val="de-DE" w:eastAsia="en-US" w:bidi="ar-SA"/>
      </w:rPr>
    </w:lvl>
    <w:lvl w:ilvl="2" w:tplc="9BE0613C">
      <w:numFmt w:val="bullet"/>
      <w:lvlText w:val="•"/>
      <w:lvlJc w:val="left"/>
      <w:pPr>
        <w:ind w:left="2351" w:hanging="227"/>
      </w:pPr>
      <w:rPr>
        <w:rFonts w:hint="default"/>
        <w:lang w:val="de-DE" w:eastAsia="en-US" w:bidi="ar-SA"/>
      </w:rPr>
    </w:lvl>
    <w:lvl w:ilvl="3" w:tplc="C31A594C">
      <w:numFmt w:val="bullet"/>
      <w:lvlText w:val="•"/>
      <w:lvlJc w:val="left"/>
      <w:pPr>
        <w:ind w:left="2787" w:hanging="227"/>
      </w:pPr>
      <w:rPr>
        <w:rFonts w:hint="default"/>
        <w:lang w:val="de-DE" w:eastAsia="en-US" w:bidi="ar-SA"/>
      </w:rPr>
    </w:lvl>
    <w:lvl w:ilvl="4" w:tplc="454CE436">
      <w:numFmt w:val="bullet"/>
      <w:lvlText w:val="•"/>
      <w:lvlJc w:val="left"/>
      <w:pPr>
        <w:ind w:left="3223" w:hanging="227"/>
      </w:pPr>
      <w:rPr>
        <w:rFonts w:hint="default"/>
        <w:lang w:val="de-DE" w:eastAsia="en-US" w:bidi="ar-SA"/>
      </w:rPr>
    </w:lvl>
    <w:lvl w:ilvl="5" w:tplc="9D7AB79E">
      <w:numFmt w:val="bullet"/>
      <w:lvlText w:val="•"/>
      <w:lvlJc w:val="left"/>
      <w:pPr>
        <w:ind w:left="3659" w:hanging="227"/>
      </w:pPr>
      <w:rPr>
        <w:rFonts w:hint="default"/>
        <w:lang w:val="de-DE" w:eastAsia="en-US" w:bidi="ar-SA"/>
      </w:rPr>
    </w:lvl>
    <w:lvl w:ilvl="6" w:tplc="C13CC22C">
      <w:numFmt w:val="bullet"/>
      <w:lvlText w:val="•"/>
      <w:lvlJc w:val="left"/>
      <w:pPr>
        <w:ind w:left="4095" w:hanging="227"/>
      </w:pPr>
      <w:rPr>
        <w:rFonts w:hint="default"/>
        <w:lang w:val="de-DE" w:eastAsia="en-US" w:bidi="ar-SA"/>
      </w:rPr>
    </w:lvl>
    <w:lvl w:ilvl="7" w:tplc="ACA4C3D8">
      <w:numFmt w:val="bullet"/>
      <w:lvlText w:val="•"/>
      <w:lvlJc w:val="left"/>
      <w:pPr>
        <w:ind w:left="4531" w:hanging="227"/>
      </w:pPr>
      <w:rPr>
        <w:rFonts w:hint="default"/>
        <w:lang w:val="de-DE" w:eastAsia="en-US" w:bidi="ar-SA"/>
      </w:rPr>
    </w:lvl>
    <w:lvl w:ilvl="8" w:tplc="E7621BD4">
      <w:numFmt w:val="bullet"/>
      <w:lvlText w:val="•"/>
      <w:lvlJc w:val="left"/>
      <w:pPr>
        <w:ind w:left="4967" w:hanging="227"/>
      </w:pPr>
      <w:rPr>
        <w:rFonts w:hint="default"/>
        <w:lang w:val="de-DE" w:eastAsia="en-US" w:bidi="ar-SA"/>
      </w:rPr>
    </w:lvl>
  </w:abstractNum>
  <w:abstractNum w:abstractNumId="11" w15:restartNumberingAfterBreak="0">
    <w:nsid w:val="0EF02E29"/>
    <w:multiLevelType w:val="hybridMultilevel"/>
    <w:tmpl w:val="AE7C4E52"/>
    <w:lvl w:ilvl="0" w:tplc="BCE89CF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25B6E74"/>
    <w:multiLevelType w:val="hybridMultilevel"/>
    <w:tmpl w:val="57643320"/>
    <w:lvl w:ilvl="0" w:tplc="6006210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C0D46FD"/>
    <w:multiLevelType w:val="multilevel"/>
    <w:tmpl w:val="6610E564"/>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1" w15:restartNumberingAfterBreak="0">
    <w:nsid w:val="54160C13"/>
    <w:multiLevelType w:val="hybridMultilevel"/>
    <w:tmpl w:val="D66C9F9E"/>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8A30C9"/>
    <w:multiLevelType w:val="hybridMultilevel"/>
    <w:tmpl w:val="BB4A7984"/>
    <w:lvl w:ilvl="0" w:tplc="08070001">
      <w:start w:val="1"/>
      <w:numFmt w:val="bullet"/>
      <w:lvlText w:val=""/>
      <w:lvlJc w:val="left"/>
      <w:pPr>
        <w:ind w:left="578" w:hanging="360"/>
      </w:pPr>
      <w:rPr>
        <w:rFonts w:ascii="Symbol" w:hAnsi="Symbol" w:hint="default"/>
      </w:rPr>
    </w:lvl>
    <w:lvl w:ilvl="1" w:tplc="08070003" w:tentative="1">
      <w:start w:val="1"/>
      <w:numFmt w:val="bullet"/>
      <w:lvlText w:val="o"/>
      <w:lvlJc w:val="left"/>
      <w:pPr>
        <w:ind w:left="1298" w:hanging="360"/>
      </w:pPr>
      <w:rPr>
        <w:rFonts w:ascii="Courier New" w:hAnsi="Courier New" w:cs="Courier New" w:hint="default"/>
      </w:rPr>
    </w:lvl>
    <w:lvl w:ilvl="2" w:tplc="08070005" w:tentative="1">
      <w:start w:val="1"/>
      <w:numFmt w:val="bullet"/>
      <w:lvlText w:val=""/>
      <w:lvlJc w:val="left"/>
      <w:pPr>
        <w:ind w:left="2018" w:hanging="360"/>
      </w:pPr>
      <w:rPr>
        <w:rFonts w:ascii="Wingdings" w:hAnsi="Wingdings" w:hint="default"/>
      </w:rPr>
    </w:lvl>
    <w:lvl w:ilvl="3" w:tplc="08070001" w:tentative="1">
      <w:start w:val="1"/>
      <w:numFmt w:val="bullet"/>
      <w:lvlText w:val=""/>
      <w:lvlJc w:val="left"/>
      <w:pPr>
        <w:ind w:left="2738" w:hanging="360"/>
      </w:pPr>
      <w:rPr>
        <w:rFonts w:ascii="Symbol" w:hAnsi="Symbol" w:hint="default"/>
      </w:rPr>
    </w:lvl>
    <w:lvl w:ilvl="4" w:tplc="08070003" w:tentative="1">
      <w:start w:val="1"/>
      <w:numFmt w:val="bullet"/>
      <w:lvlText w:val="o"/>
      <w:lvlJc w:val="left"/>
      <w:pPr>
        <w:ind w:left="3458" w:hanging="360"/>
      </w:pPr>
      <w:rPr>
        <w:rFonts w:ascii="Courier New" w:hAnsi="Courier New" w:cs="Courier New" w:hint="default"/>
      </w:rPr>
    </w:lvl>
    <w:lvl w:ilvl="5" w:tplc="08070005" w:tentative="1">
      <w:start w:val="1"/>
      <w:numFmt w:val="bullet"/>
      <w:lvlText w:val=""/>
      <w:lvlJc w:val="left"/>
      <w:pPr>
        <w:ind w:left="4178" w:hanging="360"/>
      </w:pPr>
      <w:rPr>
        <w:rFonts w:ascii="Wingdings" w:hAnsi="Wingdings" w:hint="default"/>
      </w:rPr>
    </w:lvl>
    <w:lvl w:ilvl="6" w:tplc="08070001" w:tentative="1">
      <w:start w:val="1"/>
      <w:numFmt w:val="bullet"/>
      <w:lvlText w:val=""/>
      <w:lvlJc w:val="left"/>
      <w:pPr>
        <w:ind w:left="4898" w:hanging="360"/>
      </w:pPr>
      <w:rPr>
        <w:rFonts w:ascii="Symbol" w:hAnsi="Symbol" w:hint="default"/>
      </w:rPr>
    </w:lvl>
    <w:lvl w:ilvl="7" w:tplc="08070003" w:tentative="1">
      <w:start w:val="1"/>
      <w:numFmt w:val="bullet"/>
      <w:lvlText w:val="o"/>
      <w:lvlJc w:val="left"/>
      <w:pPr>
        <w:ind w:left="5618" w:hanging="360"/>
      </w:pPr>
      <w:rPr>
        <w:rFonts w:ascii="Courier New" w:hAnsi="Courier New" w:cs="Courier New" w:hint="default"/>
      </w:rPr>
    </w:lvl>
    <w:lvl w:ilvl="8" w:tplc="08070005" w:tentative="1">
      <w:start w:val="1"/>
      <w:numFmt w:val="bullet"/>
      <w:lvlText w:val=""/>
      <w:lvlJc w:val="left"/>
      <w:pPr>
        <w:ind w:left="6338" w:hanging="360"/>
      </w:pPr>
      <w:rPr>
        <w:rFonts w:ascii="Wingdings" w:hAnsi="Wingdings" w:hint="default"/>
      </w:rPr>
    </w:lvl>
  </w:abstractNum>
  <w:abstractNum w:abstractNumId="25"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975294">
    <w:abstractNumId w:val="9"/>
  </w:num>
  <w:num w:numId="2" w16cid:durableId="123231151">
    <w:abstractNumId w:val="7"/>
  </w:num>
  <w:num w:numId="3" w16cid:durableId="1689795269">
    <w:abstractNumId w:val="6"/>
  </w:num>
  <w:num w:numId="4" w16cid:durableId="2131194242">
    <w:abstractNumId w:val="5"/>
  </w:num>
  <w:num w:numId="5" w16cid:durableId="526258047">
    <w:abstractNumId w:val="4"/>
  </w:num>
  <w:num w:numId="6" w16cid:durableId="1487628239">
    <w:abstractNumId w:val="8"/>
  </w:num>
  <w:num w:numId="7" w16cid:durableId="1575823229">
    <w:abstractNumId w:val="3"/>
  </w:num>
  <w:num w:numId="8" w16cid:durableId="1823965053">
    <w:abstractNumId w:val="2"/>
  </w:num>
  <w:num w:numId="9" w16cid:durableId="1746610460">
    <w:abstractNumId w:val="1"/>
  </w:num>
  <w:num w:numId="10" w16cid:durableId="1506549153">
    <w:abstractNumId w:val="0"/>
  </w:num>
  <w:num w:numId="11" w16cid:durableId="2034960627">
    <w:abstractNumId w:val="30"/>
  </w:num>
  <w:num w:numId="12" w16cid:durableId="1814637061">
    <w:abstractNumId w:val="22"/>
  </w:num>
  <w:num w:numId="13" w16cid:durableId="1136097173">
    <w:abstractNumId w:val="18"/>
  </w:num>
  <w:num w:numId="14" w16cid:durableId="1851331047">
    <w:abstractNumId w:val="32"/>
  </w:num>
  <w:num w:numId="15" w16cid:durableId="1514028695">
    <w:abstractNumId w:val="31"/>
  </w:num>
  <w:num w:numId="16" w16cid:durableId="1923298676">
    <w:abstractNumId w:val="14"/>
  </w:num>
  <w:num w:numId="17" w16cid:durableId="1334066217">
    <w:abstractNumId w:val="19"/>
  </w:num>
  <w:num w:numId="18" w16cid:durableId="2711307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710879">
    <w:abstractNumId w:val="29"/>
  </w:num>
  <w:num w:numId="20" w16cid:durableId="1315913961">
    <w:abstractNumId w:val="17"/>
  </w:num>
  <w:num w:numId="21" w16cid:durableId="1526288337">
    <w:abstractNumId w:val="27"/>
  </w:num>
  <w:num w:numId="22" w16cid:durableId="1007905528">
    <w:abstractNumId w:val="25"/>
  </w:num>
  <w:num w:numId="23" w16cid:durableId="1729450212">
    <w:abstractNumId w:val="15"/>
  </w:num>
  <w:num w:numId="24" w16cid:durableId="74321936">
    <w:abstractNumId w:val="20"/>
  </w:num>
  <w:num w:numId="25" w16cid:durableId="1076786525">
    <w:abstractNumId w:val="28"/>
  </w:num>
  <w:num w:numId="26" w16cid:durableId="2077392873">
    <w:abstractNumId w:val="23"/>
  </w:num>
  <w:num w:numId="27" w16cid:durableId="869730338">
    <w:abstractNumId w:val="16"/>
  </w:num>
  <w:num w:numId="28" w16cid:durableId="198082259">
    <w:abstractNumId w:val="13"/>
  </w:num>
  <w:num w:numId="29" w16cid:durableId="217280251">
    <w:abstractNumId w:val="26"/>
  </w:num>
  <w:num w:numId="30" w16cid:durableId="1770273922">
    <w:abstractNumId w:val="29"/>
  </w:num>
  <w:num w:numId="31" w16cid:durableId="1124039324">
    <w:abstractNumId w:val="21"/>
  </w:num>
  <w:num w:numId="32" w16cid:durableId="1352951554">
    <w:abstractNumId w:val="29"/>
  </w:num>
  <w:num w:numId="33" w16cid:durableId="551617507">
    <w:abstractNumId w:val="29"/>
  </w:num>
  <w:num w:numId="34" w16cid:durableId="781992343">
    <w:abstractNumId w:val="11"/>
  </w:num>
  <w:num w:numId="35" w16cid:durableId="1009260186">
    <w:abstractNumId w:val="20"/>
  </w:num>
  <w:num w:numId="36" w16cid:durableId="1237397469">
    <w:abstractNumId w:val="10"/>
  </w:num>
  <w:num w:numId="37" w16cid:durableId="1357584387">
    <w:abstractNumId w:val="24"/>
  </w:num>
  <w:num w:numId="38" w16cid:durableId="1336151754">
    <w:abstractNumId w:val="12"/>
  </w:num>
  <w:num w:numId="39" w16cid:durableId="684864464">
    <w:abstractNumId w:val="20"/>
  </w:num>
  <w:num w:numId="40" w16cid:durableId="439571147">
    <w:abstractNumId w:val="20"/>
  </w:num>
  <w:num w:numId="41" w16cid:durableId="1010835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4096" w:nlCheck="1" w:checkStyle="0"/>
  <w:activeWritingStyle w:appName="MSWord" w:lang="de-DE" w:vendorID="64" w:dllVersion="4096" w:nlCheck="1" w:checkStyle="0"/>
  <w:activeWritingStyle w:appName="MSWord" w:lang="fr-CH" w:vendorID="64" w:dllVersion="4096"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chweiz"/>
    <w:docVar w:name="VLM:Dokument.Absender.Fuss.Adresse.Staat.Name_MitZeilenumbruch" w:val="Schweiz_x000b_"/>
    <w:docVar w:name="VLM:Dokument.Absender.Fuss.Adresse.Strasse" w:val="Pulverstrasse 13"/>
    <w:docVar w:name="VLM:Dokument.Absender.Fuss.EMail" w:val="barbara.schaefli@bfe.admin.ch"/>
    <w:docVar w:name="VLM:Dokument.Absender.Fuss.EMail_MitZeilenumbruch" w:val="barbara.schaefli@bfe.admin.ch_x000b_"/>
    <w:docVar w:name="VLM:Dokument.Absender.Fuss.Fax" w:val="+41 58 463 25 00"/>
    <w:docVar w:name="VLM:Dokument.Absender.Fuss.Fax_MitZeilenumbruch" w:val="+41 58 463 25 00_x000b_"/>
    <w:docVar w:name="VLM:Dokument.Absender.Fuss.Grussformel" w:val="Schäfli Barbara (BFE-AW@BFE)"/>
    <w:docVar w:name="VLM:Dokument.Absender.Fuss.Person.Anrede" w:val="Frau"/>
    <w:docVar w:name="VLM:Dokument.Absender.Fuss.Person.Anrede_MitZeilenumbruch" w:val="Frau_x000b_"/>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Geschlecht" w:val="﻿"/>
    <w:docVar w:name="VLM:Dokument.Absender.Fuss.Person.Geschlecht_MitZeilenumbruch" w:val="﻿"/>
    <w:docVar w:name="VLM:Dokument.Absender.Fuss.Person.Nachname" w:val="Schäfli"/>
    <w:docVar w:name="VLM:Dokument.Absender.Fuss.Person.Nachname_MitZeilenumbruch" w:val="Schäfli_x000b_"/>
    <w:docVar w:name="VLM:Dokument.Absender.Fuss.Person.Titel" w:val="﻿"/>
    <w:docVar w:name="VLM:Dokument.Absender.Fuss.Person.Titel_MitLeerzeichen" w:val="﻿"/>
    <w:docVar w:name="VLM:Dokument.Absender.Fuss.Person.Vorname" w:val="Barbara"/>
    <w:docVar w:name="VLM:Dokument.Absender.Fuss.Person.Vorname_MitLeerzeichen" w:val="Barbara "/>
    <w:docVar w:name="VLM:Dokument.Absender.Fuss.Person.Zeichen" w:val="sab"/>
    <w:docVar w:name="VLM:Dokument.Absender.Fuss.Person.Zeichen_MitZeilenumbruch" w:val="sab_x000b_"/>
    <w:docVar w:name="VLM:Dokument.Absender.Fuss.Postadresse" w:val="3003 Bern"/>
    <w:docVar w:name="VLM:Dokument.Absender.Fuss.Postadresse_MitZeilenumbruch" w:val="3003 Bern_x000b_"/>
    <w:docVar w:name="VLM:Dokument.Absender.Fuss.Telefon" w:val="+41 58 468 65 90"/>
    <w:docVar w:name="VLM:Dokument.Absender.Fuss.Telefon_MitBeistrich" w:val="+41 58 468 65 90,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chweiz"/>
    <w:docVar w:name="VLM:Dokument.Absender.Kopf.Adresse.Staat.Name_MitZeilenumbruch" w:val="Schweiz_x000b_"/>
    <w:docVar w:name="VLM:Dokument.Absender.Kopf.Adresse.Strasse" w:val="Pulverstrasse 13"/>
    <w:docVar w:name="VLM:Dokument.Absender.Kopf.EMail" w:val="barbara.schaefli@bfe.admin.ch"/>
    <w:docVar w:name="VLM:Dokument.Absender.Kopf.EMail_MitZeilenumbruch" w:val="barbara.schaefli@bfe.admin.ch_x000b_"/>
    <w:docVar w:name="VLM:Dokument.Absender.Kopf.Fax" w:val="+41 58 463 25 00"/>
    <w:docVar w:name="VLM:Dokument.Absender.Kopf.Fax_MitZeilenumbruch" w:val="+41 58 463 25 00_x000b_"/>
    <w:docVar w:name="VLM:Dokument.Absender.Kopf.Grussformel" w:val="Schäfli Barbara (BFE-AW@BFE)"/>
    <w:docVar w:name="VLM:Dokument.Absender.Kopf.Person.Anrede" w:val="Frau"/>
    <w:docVar w:name="VLM:Dokument.Absender.Kopf.Person.Anrede_MitZeilenumbruch" w:val="Frau_x000b_"/>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Geschlecht" w:val="﻿"/>
    <w:docVar w:name="VLM:Dokument.Absender.Kopf.Person.Geschlecht_MitZeilenumbruch" w:val="﻿"/>
    <w:docVar w:name="VLM:Dokument.Absender.Kopf.Person.Nachname" w:val="Schäfli"/>
    <w:docVar w:name="VLM:Dokument.Absender.Kopf.Person.Nachname_MitZeilenumbruch" w:val="Schäfli_x000b_"/>
    <w:docVar w:name="VLM:Dokument.Absender.Kopf.Person.Titel" w:val="﻿"/>
    <w:docVar w:name="VLM:Dokument.Absender.Kopf.Person.Titel_MitLeerzeichen" w:val="﻿"/>
    <w:docVar w:name="VLM:Dokument.Absender.Kopf.Person.Vorname" w:val="Barbara"/>
    <w:docVar w:name="VLM:Dokument.Absender.Kopf.Person.Vorname_MitLeerzeichen" w:val="Barbara "/>
    <w:docVar w:name="VLM:Dokument.Absender.Kopf.Person.Zeichen" w:val="sab"/>
    <w:docVar w:name="VLM:Dokument.Absender.Kopf.Person.Zeichen_MitZeilenumbruch" w:val="sab_x000b_"/>
    <w:docVar w:name="VLM:Dokument.Absender.Kopf.Postadresse" w:val="3003 Bern"/>
    <w:docVar w:name="VLM:Dokument.Absender.Kopf.Postadresse_MitZeilenumbruch" w:val="3003 Bern_x000b_"/>
    <w:docVar w:name="VLM:Dokument.Absender.Kopf.Telefon" w:val="+41 58 468 65 90"/>
    <w:docVar w:name="VLM:Dokument.Absender.Kopf.Telefon_MitBeistrich" w:val="+41 58 468 65 90,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Frau"/>
    <w:docVar w:name="VLM:Dokument.Benutzer.Person.Funktion" w:val="Fachspezialistin Aus- und Weiterbildung Energiebereich"/>
    <w:docVar w:name="VLM:Dokument.Benutzer.Person.Nachname" w:val="Schäfli"/>
    <w:docVar w:name="VLM:Dokument.Benutzer.Person.Nachname_MitZeilenumbruch" w:val="Schäfli_x000b_"/>
    <w:docVar w:name="VLM:Dokument.Benutzer.Person.Titel" w:val="﻿"/>
    <w:docVar w:name="VLM:Dokument.Benutzer.Person.Titel_MitLeerzeichen" w:val="﻿"/>
    <w:docVar w:name="VLM:Dokument.Benutzer.Person.Vorname" w:val="Barbara"/>
    <w:docVar w:name="VLM:Dokument.Benutzer.Person.Zeichen" w:val="sab"/>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3. Dezember 2024"/>
    <w:docVar w:name="VLM:Dokument.Fachdaten.Anrede/Grussformel Organisation.BBL_Beschaffung_FragerundeNotwendig" w:val="﻿"/>
    <w:docVar w:name="VLM:Dokument.Fachdaten.Anrede/Grussformel Organisation.BBL_Beschaffung_RechtlichePruefungGruppe" w:val="﻿"/>
    <w:docVar w:name="VLM:Dokument.Fachdaten.Anrede/Grussformel Organisation.BBL_Beschaffung_Titel_Bedarf" w:val="﻿"/>
    <w:docVar w:name="VLM:Dokument.Fachdaten.Anrede/Grussformel Organisation.BBL_Beschaffung_VdNummer" w:val="﻿"/>
    <w:docVar w:name="VLM:Dokument.Fachdaten.Anrede/Grussformel Organisation.BBL_Beschaffung_WoB" w:val="﻿"/>
    <w:docVar w:name="VLM:Dokument.Fachdaten.Anrede/Grussformel Organisation.Bemerkungen_SV" w:val="﻿"/>
    <w:docVar w:name="VLM:Dokument.Fachdaten.Anrede/Grussformel Organisation.BFE_BP_Aemterkonsultation" w:val="﻿"/>
    <w:docVar w:name="VLM:Dokument.Fachdaten.Anrede/Grussformel Organisation.BFE_BP_Amt" w:val="﻿"/>
    <w:docVar w:name="VLM:Dokument.Fachdaten.Anrede/Grussformel Organisation.BFE_BP_ArbeitsanweisungAEK" w:val="﻿"/>
    <w:docVar w:name="VLM:Dokument.Fachdaten.Anrede/Grussformel Organisation.BFE_BP_ArbeitsanweisungAK" w:val="﻿"/>
    <w:docVar w:name="VLM:Dokument.Fachdaten.Anrede/Grussformel Organisation.BFE_BP_Arbeitsanweisungen" w:val="﻿"/>
    <w:docVar w:name="VLM:Dokument.Fachdaten.Anrede/Grussformel Organisation.BFE_BP_ArbeitsanweisungKlima" w:val="﻿"/>
    <w:docVar w:name="VLM:Dokument.Fachdaten.Anrede/Grussformel Organisation.BFE_BP_ArbeitsanweisungMBV" w:val="﻿"/>
    <w:docVar w:name="VLM:Dokument.Fachdaten.Anrede/Grussformel Organisation.BFE_BP_ArbeitsanweisungMBV1" w:val="﻿"/>
    <w:docVar w:name="VLM:Dokument.Fachdaten.Anrede/Grussformel Organisation.BFE_BP_ArbeitsanweisungMBV2" w:val="﻿"/>
    <w:docVar w:name="VLM:Dokument.Fachdaten.Anrede/Grussformel Organisation.BFE_BP_ArbeitsanweisungROK" w:val="﻿"/>
    <w:docVar w:name="VLM:Dokument.Fachdaten.Anrede/Grussformel Organisation.BFE_BP_Bemerkungen" w:val="﻿"/>
    <w:docVar w:name="VLM:Dokument.Fachdaten.Anrede/Grussformel Organisation.BFE_BP_BemerkungenAgg" w:val="﻿"/>
    <w:docVar w:name="VLM:Dokument.Fachdaten.Anrede/Grussformel Organisation.BFE_BP_Bundesratssitzung" w:val="﻿"/>
    <w:docVar w:name="VLM:Dokument.Fachdaten.Anrede/Grussformel Organisation.BFE_BP_DatumAgg" w:val="﻿"/>
    <w:docVar w:name="VLM:Dokument.Fachdaten.Anrede/Grussformel Organisation.BFE_BP_DepartementMBV" w:val="﻿"/>
    <w:docVar w:name="VLM:Dokument.Fachdaten.Anrede/Grussformel Organisation.BFE_BP_EingangsdatumMBV" w:val="﻿"/>
    <w:docVar w:name="VLM:Dokument.Fachdaten.Anrede/Grussformel Organisation.BFE_BP_ErgebnisDifferenzbereinigung" w:val="﻿"/>
    <w:docVar w:name="VLM:Dokument.Fachdaten.Anrede/Grussformel Organisation.BFE_BP_FederführendeGruppeMBV" w:val="﻿"/>
    <w:docVar w:name="VLM:Dokument.Fachdaten.Anrede/Grussformel Organisation.BFE_BP_FederführendeOEÄK" w:val="﻿"/>
    <w:docVar w:name="VLM:Dokument.Fachdaten.Anrede/Grussformel Organisation.BFE_BP_FederführendeOEMBV" w:val="﻿"/>
    <w:docVar w:name="VLM:Dokument.Fachdaten.Anrede/Grussformel Organisation.BFE_BP_FederführendePersonMBV" w:val="﻿"/>
    <w:docVar w:name="VLM:Dokument.Fachdaten.Anrede/Grussformel Organisation.BFE_BP_FristRückmeldunganGS" w:val="﻿"/>
    <w:docVar w:name="VLM:Dokument.Fachdaten.Anrede/Grussformel Organisation.BFE_BP_FristVersandderSTN" w:val="﻿"/>
    <w:docVar w:name="VLM:Dokument.Fachdaten.Anrede/Grussformel Organisation.BFE_BP_FürGL" w:val="﻿"/>
    <w:docVar w:name="VLM:Dokument.Fachdaten.Anrede/Grussformel Organisation.BFE_BP_FürGLAuszugBearbeitet" w:val="﻿"/>
    <w:docVar w:name="VLM:Dokument.Fachdaten.Anrede/Grussformel Organisation.BFE_BP_FürGLAuszugEingang" w:val="﻿"/>
    <w:docVar w:name="VLM:Dokument.Fachdaten.Anrede/Grussformel Organisation.BFE_BP_JANEINAktiv" w:val="﻿"/>
    <w:docVar w:name="VLM:Dokument.Fachdaten.Anrede/Grussformel Organisation.BFE_BP_Mitbrichtsverfahren" w:val="﻿"/>
    <w:docVar w:name="VLM:Dokument.Fachdaten.Anrede/Grussformel Organisation.BFE_BP_MitbrichtsverfahrenJN" w:val="﻿"/>
    <w:docVar w:name="VLM:Dokument.Fachdaten.Anrede/Grussformel Organisation.BFE_BP_MitwirkendeOEÄK" w:val="﻿"/>
    <w:docVar w:name="VLM:Dokument.Fachdaten.Anrede/Grussformel Organisation.BFE_BP_MitwirkendeOEMBV" w:val="﻿"/>
    <w:docVar w:name="VLM:Dokument.Fachdaten.Anrede/Grussformel Organisation.BFE_BP_RückmeldungfürMBeingereicht" w:val="﻿"/>
    <w:docVar w:name="VLM:Dokument.Fachdaten.Anrede/Grussformel Organisation.BFE_BP_SpaltefürAuszügeBP" w:val="﻿"/>
    <w:docVar w:name="VLM:Dokument.Fachdaten.Anrede/Grussformel Organisation.BFE_BP_Stellungnahme" w:val="﻿"/>
    <w:docVar w:name="VLM:Dokument.Fachdaten.Anrede/Grussformel Organisation.BFE_EE_AllgemeineAngaben" w:val="﻿"/>
    <w:docVar w:name="VLM:Dokument.Fachdaten.Anrede/Grussformel Organisation.BFE_EE_AngabenAbsender" w:val="﻿"/>
    <w:docVar w:name="VLM:Dokument.Fachdaten.Anrede/Grussformel Organisation.BFE_EE_AngabenzurAnsprechperson" w:val="﻿"/>
    <w:docVar w:name="VLM:Dokument.Fachdaten.Anrede/Grussformel Organisation.BFE_EE_Antrag" w:val="﻿"/>
    <w:docVar w:name="VLM:Dokument.Fachdaten.Anrede/Grussformel Organisation.BFE_EE_AntragauffrüherenBaubeginn" w:val="﻿"/>
    <w:docVar w:name="VLM:Dokument.Fachdaten.Anrede/Grussformel Organisation.BFE_EE_ArtdesProjektes" w:val="﻿"/>
    <w:docVar w:name="VLM:Dokument.Fachdaten.Anrede/Grussformel Organisation.BFE_EE_Baureife" w:val="﻿"/>
    <w:docVar w:name="VLM:Dokument.Fachdaten.Anrede/Grussformel Organisation.BFE_EE_davonnichtanrechenbar" w:val="﻿"/>
    <w:docVar w:name="VLM:Dokument.Fachdaten.Anrede/Grussformel Organisation.BFE_EE_EEMitarbeiter" w:val="﻿"/>
    <w:docVar w:name="VLM:Dokument.Fachdaten.Anrede/Grussformel Organisation.BFE_EE_emailAdresseApAs" w:val="﻿"/>
    <w:docVar w:name="VLM:Dokument.Fachdaten.Anrede/Grussformel Organisation.BFE_EE_emailAdresseAs" w:val="﻿"/>
    <w:docVar w:name="VLM:Dokument.Fachdaten.Anrede/Grussformel Organisation.BFE_EE_ErwarteteNettoEpnachderInvestion" w:val="﻿"/>
    <w:docVar w:name="VLM:Dokument.Fachdaten.Anrede/Grussformel Organisation.BFE_EE_geplanteinbetriebnahme" w:val="﻿"/>
    <w:docVar w:name="VLM:Dokument.Fachdaten.Anrede/Grussformel Organisation.BFE_EE_geplanterbaubeginn" w:val="﻿"/>
    <w:docVar w:name="VLM:Dokument.Fachdaten.Anrede/Grussformel Organisation.BFE_EE_Gesucheablageort" w:val="﻿"/>
    <w:docVar w:name="VLM:Dokument.Fachdaten.Anrede/Grussformel Organisation.BFE_EE_InstLeistungnachderInvestion" w:val="﻿"/>
    <w:docVar w:name="VLM:Dokument.Fachdaten.Anrede/Grussformel Organisation.BFE_EE_InstLeistungvorderInvestion" w:val="﻿"/>
    <w:docVar w:name="VLM:Dokument.Fachdaten.Anrede/Grussformel Organisation.BFE_EE_Investionsbeitrag" w:val="﻿"/>
    <w:docVar w:name="VLM:Dokument.Fachdaten.Anrede/Grussformel Organisation.BFE_EE_investionskosteninsgesamt" w:val="﻿"/>
    <w:docVar w:name="VLM:Dokument.Fachdaten.Anrede/Grussformel Organisation.BFE_EE_Investitionskosten" w:val="﻿"/>
    <w:docVar w:name="VLM:Dokument.Fachdaten.Anrede/Grussformel Organisation.BFE_EE_meineEingabebetrifft" w:val="﻿"/>
    <w:docVar w:name="VLM:Dokument.Fachdaten.Anrede/Grussformel Organisation.BFE_EE_Mitarbeiter" w:val="﻿"/>
    <w:docVar w:name="VLM:Dokument.Fachdaten.Anrede/Grussformel Organisation.BFE_EE_nachnameApAs" w:val="﻿"/>
    <w:docVar w:name="VLM:Dokument.Fachdaten.Anrede/Grussformel Organisation.BFE_EE_nameAs" w:val="﻿"/>
    <w:docVar w:name="VLM:Dokument.Fachdaten.Anrede/Grussformel Organisation.BFE_EE_NettoEpvorderInvestion" w:val="﻿"/>
    <w:docVar w:name="VLM:Dokument.Fachdaten.Anrede/Grussformel Organisation.BFE_EE_nummerApAs" w:val="﻿"/>
    <w:docVar w:name="VLM:Dokument.Fachdaten.Anrede/Grussformel Organisation.BFE_EE_nummerAs" w:val="﻿"/>
    <w:docVar w:name="VLM:Dokument.Fachdaten.Anrede/Grussformel Organisation.BFE_EE_ortAnlage" w:val="﻿"/>
    <w:docVar w:name="VLM:Dokument.Fachdaten.Anrede/Grussformel Organisation.BFE_EE_ortApAs" w:val="﻿"/>
    <w:docVar w:name="VLM:Dokument.Fachdaten.Anrede/Grussformel Organisation.BFE_EE_ortAs" w:val="﻿"/>
    <w:docVar w:name="VLM:Dokument.Fachdaten.Anrede/Grussformel Organisation.BFE_EE_plzAnlage" w:val="﻿"/>
    <w:docVar w:name="VLM:Dokument.Fachdaten.Anrede/Grussformel Organisation.BFE_EE_postleitzahlApAs" w:val="﻿"/>
    <w:docVar w:name="VLM:Dokument.Fachdaten.Anrede/Grussformel Organisation.BFE_EE_postleitzahlAs" w:val="﻿"/>
    <w:docVar w:name="VLM:Dokument.Fachdaten.Anrede/Grussformel Organisation.BFE_EE_Projekttitel" w:val="﻿"/>
    <w:docVar w:name="VLM:Dokument.Fachdaten.Anrede/Grussformel Organisation.BFE_EE_StandortderAnlage" w:val="﻿"/>
    <w:docVar w:name="VLM:Dokument.Fachdaten.Anrede/Grussformel Organisation.BFE_EE_strasseApAs" w:val="﻿"/>
    <w:docVar w:name="VLM:Dokument.Fachdaten.Anrede/Grussformel Organisation.BFE_EE_strasseAs" w:val="﻿"/>
    <w:docVar w:name="VLM:Dokument.Fachdaten.Anrede/Grussformel Organisation.BFE_EE_strasseKoordinaten" w:val="﻿"/>
    <w:docVar w:name="VLM:Dokument.Fachdaten.Anrede/Grussformel Organisation.BFE_EE_TechnischeAngaben" w:val="﻿"/>
    <w:docVar w:name="VLM:Dokument.Fachdaten.Anrede/Grussformel Organisation.BFE_EE_telefonAs" w:val="﻿"/>
    <w:docVar w:name="VLM:Dokument.Fachdaten.Anrede/Grussformel Organisation.BFE_EE_vornameApAs" w:val="﻿"/>
    <w:docVar w:name="VLM:Dokument.Fachdaten.Anrede/Grussformel Organisation.BFE_EE_Wärmeabsatz" w:val="﻿"/>
    <w:docVar w:name="VLM:Dokument.Fachdaten.Anrede/Grussformel Organisation.BFE_EE_ZeitrahmenderRealisierung" w:val="﻿"/>
    <w:docVar w:name="VLM:Dokument.Fachdaten.Anrede/Grussformel Organisation.BFE_EE_ZustimmungEV" w:val="﻿"/>
    <w:docVar w:name="VLM:Dokument.Fachdaten.Anrede/Grussformel Organisation.BFE_FC_Abteilungsleiter" w:val="﻿"/>
    <w:docVar w:name="VLM:Dokument.Fachdaten.Anrede/Grussformel Organisation.BFE_FC_AbteilungsleiterECH" w:val="﻿"/>
    <w:docVar w:name="VLM:Dokument.Fachdaten.Anrede/Grussformel Organisation.BFE_FC_Direktor" w:val="﻿"/>
    <w:docVar w:name="VLM:Dokument.Fachdaten.Anrede/Grussformel Organisation.BFE_FC_FixePersonenHeader" w:val="﻿"/>
    <w:docVar w:name="VLM:Dokument.Fachdaten.Anrede/Grussformel Organisation.BFE_FC_FrageECH" w:val="﻿"/>
    <w:docVar w:name="VLM:Dokument.Fachdaten.Anrede/Grussformel Organisation.BFE_FC_FragePCS" w:val="﻿"/>
    <w:docVar w:name="VLM:Dokument.Fachdaten.Anrede/Grussformel Organisation.BFE_FC_FrageVertragssumme" w:val="﻿"/>
    <w:docVar w:name="VLM:Dokument.Fachdaten.Anrede/Grussformel Organisation.BFE_FC_GeschaeftsfuehrerECH" w:val="﻿"/>
    <w:docVar w:name="VLM:Dokument.Fachdaten.Anrede/Grussformel Organisation.BFE_FC_InfoVertragsauswahlBFE" w:val="﻿"/>
    <w:docVar w:name="VLM:Dokument.Fachdaten.Anrede/Grussformel Organisation.BFE_FC_LeiterAEE" w:val="﻿"/>
    <w:docVar w:name="VLM:Dokument.Fachdaten.Anrede/Grussformel Organisation.BFE_FC_LeiterAW" w:val="﻿"/>
    <w:docVar w:name="VLM:Dokument.Fachdaten.Anrede/Grussformel Organisation.BFE_FC_PCSNummer" w:val="﻿"/>
    <w:docVar w:name="VLM:Dokument.Fachdaten.Anrede/Grussformel Organisation.BFE_FC_Projektleiter" w:val="﻿"/>
    <w:docVar w:name="VLM:Dokument.Fachdaten.Anrede/Grussformel Organisation.BFE_FC_ProjektleiterBFEECH" w:val="﻿"/>
    <w:docVar w:name="VLM:Dokument.Fachdaten.Anrede/Grussformel Organisation.BFE_FC_ProzessbeteiligteBFE" w:val="﻿"/>
    <w:docVar w:name="VLM:Dokument.Fachdaten.Anrede/Grussformel Organisation.BFE_FC_ProzessbeteiligteECH" w:val="﻿"/>
    <w:docVar w:name="VLM:Dokument.Fachdaten.Anrede/Grussformel Organisation.BFE_FC_Sektionsleiter" w:val="﻿"/>
    <w:docVar w:name="VLM:Dokument.Fachdaten.Anrede/Grussformel Organisation.BFE_FC_SektionsleiterECH" w:val="﻿"/>
    <w:docVar w:name="VLM:Dokument.Fachdaten.Anrede/Grussformel Organisation.BFE_FC_ZusatzSignatur" w:val="﻿"/>
    <w:docVar w:name="VLM:Dokument.Fachdaten.Anrede/Grussformel Organisation.BFE_FC_ZusatzVisum" w:val="﻿"/>
    <w:docVar w:name="VLM:Dokument.Fachdaten.Anrede/Grussformel Organisation.BFE_GE_Absenderinformationen" w:val="﻿"/>
    <w:docVar w:name="VLM:Dokument.Fachdaten.Anrede/Grussformel Organisation.BFE_GE_AntwortderBehoerdevia" w:val="﻿"/>
    <w:docVar w:name="VLM:Dokument.Fachdaten.Anrede/Grussformel Organisation.BFE_GE_Bemerkungen" w:val="﻿"/>
    <w:docVar w:name="VLM:Dokument.Fachdaten.Anrede/Grussformel Organisation.BFE_GE_Betreff" w:val="﻿"/>
    <w:docVar w:name="VLM:Dokument.Fachdaten.Anrede/Grussformel Organisation.BFE_GE_emailAdresseAs" w:val="﻿"/>
    <w:docVar w:name="VLM:Dokument.Fachdaten.Anrede/Grussformel Organisation.BFE_GE_FirmaAs" w:val="﻿"/>
    <w:docVar w:name="VLM:Dokument.Fachdaten.Anrede/Grussformel Organisation.BFE_GE_Kontakt" w:val="﻿"/>
    <w:docVar w:name="VLM:Dokument.Fachdaten.Anrede/Grussformel Organisation.BFE_GE_NachnameAs" w:val="﻿"/>
    <w:docVar w:name="VLM:Dokument.Fachdaten.Anrede/Grussformel Organisation.BFE_GE_OrtAs" w:val="﻿"/>
    <w:docVar w:name="VLM:Dokument.Fachdaten.Anrede/Grussformel Organisation.BFE_GE_RegistraturGE" w:val="﻿"/>
    <w:docVar w:name="VLM:Dokument.Fachdaten.Anrede/Grussformel Organisation.BFE_GE_RegistraturTS" w:val="﻿"/>
    <w:docVar w:name="VLM:Dokument.Fachdaten.Anrede/Grussformel Organisation.BFE_GE_StrasseAs" w:val="﻿"/>
    <w:docVar w:name="VLM:Dokument.Fachdaten.Anrede/Grussformel Organisation.BFE_GE_VornameAs" w:val="﻿"/>
    <w:docVar w:name="VLM:Dokument.Fachdaten.Anrede/Grussformel Organisation.BFE_GE_ZustaendigerMitarbeiterGE" w:val="﻿"/>
    <w:docVar w:name="VLM:Dokument.Fachdaten.Anrede/Grussformel Organisation.BFE_GE_ZuständigeOrganisationseinheit" w:val="﻿"/>
    <w:docVar w:name="VLM:Dokument.Fachdaten.Anrede/Grussformel Organisation.BFE_GW_AngabenzumGesuchsteller" w:val="﻿"/>
    <w:docVar w:name="VLM:Dokument.Fachdaten.Anrede/Grussformel Organisation.BFE_GW_AngabenzurAnsprechperson" w:val="﻿"/>
    <w:docVar w:name="VLM:Dokument.Fachdaten.Anrede/Grussformel Organisation.BFE_GW_BemerkungenJahreszahlen" w:val="﻿"/>
    <w:docVar w:name="VLM:Dokument.Fachdaten.Anrede/Grussformel Organisation.BFE_GW_BemerkungenMassnahmen" w:val="﻿"/>
    <w:docVar w:name="VLM:Dokument.Fachdaten.Anrede/Grussformel Organisation.BFE_GW_BeschreibungAgg" w:val="﻿"/>
    <w:docVar w:name="VLM:Dokument.Fachdaten.Anrede/Grussformel Organisation.BFE_GW_EingabeartderDaten" w:val="﻿"/>
    <w:docVar w:name="VLM:Dokument.Fachdaten.Anrede/Grussformel Organisation.BFE_GW_EmailAdresseApAs" w:val="﻿"/>
    <w:docVar w:name="VLM:Dokument.Fachdaten.Anrede/Grussformel Organisation.BFE_GW_EmailAdresseAs" w:val="﻿"/>
    <w:docVar w:name="VLM:Dokument.Fachdaten.Anrede/Grussformel Organisation.BFE_GW_Jahr" w:val="﻿"/>
    <w:docVar w:name="VLM:Dokument.Fachdaten.Anrede/Grussformel Organisation.BFE_GW_JahreszahlEingabe" w:val="﻿"/>
    <w:docVar w:name="VLM:Dokument.Fachdaten.Anrede/Grussformel Organisation.BFE_GW_Jahreszahlen" w:val="﻿"/>
    <w:docVar w:name="VLM:Dokument.Fachdaten.Anrede/Grussformel Organisation.BFE_GW_KantonAs" w:val="﻿"/>
    <w:docVar w:name="VLM:Dokument.Fachdaten.Anrede/Grussformel Organisation.BFE_GW_KantonKatApAs" w:val="﻿"/>
    <w:docVar w:name="VLM:Dokument.Fachdaten.Anrede/Grussformel Organisation.BFE_GW_KantonKatAs" w:val="﻿"/>
    <w:docVar w:name="VLM:Dokument.Fachdaten.Anrede/Grussformel Organisation.BFE_GW_KorrespondenzspracheApAs" w:val="﻿"/>
    <w:docVar w:name="VLM:Dokument.Fachdaten.Anrede/Grussformel Organisation.BFE_GW_KostenEndverbraucherCHF" w:val="﻿"/>
    <w:docVar w:name="VLM:Dokument.Fachdaten.Anrede/Grussformel Organisation.BFE_GW_LandApAs" w:val="﻿"/>
    <w:docVar w:name="VLM:Dokument.Fachdaten.Anrede/Grussformel Organisation.BFE_GW_Massnahmen" w:val="﻿"/>
    <w:docVar w:name="VLM:Dokument.Fachdaten.Anrede/Grussformel Organisation.BFE_GW_MobileApAs" w:val="﻿"/>
    <w:docVar w:name="VLM:Dokument.Fachdaten.Anrede/Grussformel Organisation.BFE_GW_NameAgg" w:val="﻿"/>
    <w:docVar w:name="VLM:Dokument.Fachdaten.Anrede/Grussformel Organisation.BFE_GW_NameApAs" w:val="﻿"/>
    <w:docVar w:name="VLM:Dokument.Fachdaten.Anrede/Grussformel Organisation.BFE_GW_NameAs" w:val="﻿"/>
    <w:docVar w:name="VLM:Dokument.Fachdaten.Anrede/Grussformel Organisation.BFE_GW_NummerApAs" w:val="﻿"/>
    <w:docVar w:name="VLM:Dokument.Fachdaten.Anrede/Grussformel Organisation.BFE_GW_NummerAs" w:val="﻿"/>
    <w:docVar w:name="VLM:Dokument.Fachdaten.Anrede/Grussformel Organisation.BFE_GW_OrtApAs" w:val="﻿"/>
    <w:docVar w:name="VLM:Dokument.Fachdaten.Anrede/Grussformel Organisation.BFE_GW_OrtAs" w:val="﻿"/>
    <w:docVar w:name="VLM:Dokument.Fachdaten.Anrede/Grussformel Organisation.BFE_GW_PlzApAs" w:val="﻿"/>
    <w:docVar w:name="VLM:Dokument.Fachdaten.Anrede/Grussformel Organisation.BFE_GW_PlzAs" w:val="﻿"/>
    <w:docVar w:name="VLM:Dokument.Fachdaten.Anrede/Grussformel Organisation.BFE_GW_PostleitzahlApAs" w:val="﻿"/>
    <w:docVar w:name="VLM:Dokument.Fachdaten.Anrede/Grussformel Organisation.BFE_GW_PostleitzahlAs" w:val="﻿"/>
    <w:docVar w:name="VLM:Dokument.Fachdaten.Anrede/Grussformel Organisation.BFE_GW_Registratur" w:val="﻿"/>
    <w:docVar w:name="VLM:Dokument.Fachdaten.Anrede/Grussformel Organisation.BFE_GW_StrasseApAs" w:val="﻿"/>
    <w:docVar w:name="VLM:Dokument.Fachdaten.Anrede/Grussformel Organisation.BFE_GW_StrasseAs" w:val="﻿"/>
    <w:docVar w:name="VLM:Dokument.Fachdaten.Anrede/Grussformel Organisation.BFE_GW_StromabsatzEndverbraucher51a_2_aMWh" w:val="﻿"/>
    <w:docVar w:name="VLM:Dokument.Fachdaten.Anrede/Grussformel Organisation.BFE_GW_StromabsatzEndverbraucher51a_2_bMWh" w:val="﻿"/>
    <w:docVar w:name="VLM:Dokument.Fachdaten.Anrede/Grussformel Organisation.BFE_GW_StromabsatzEndverbrauchergemaessVertrag51a_2_aMWh" w:val="﻿"/>
    <w:docVar w:name="VLM:Dokument.Fachdaten.Anrede/Grussformel Organisation.BFE_GW_StromabsatzEndverbraucherGrundversorgungMWh" w:val="﻿"/>
    <w:docVar w:name="VLM:Dokument.Fachdaten.Anrede/Grussformel Organisation.BFE_GW_StromabsatzEndverbraucherMWh" w:val="﻿"/>
    <w:docVar w:name="VLM:Dokument.Fachdaten.Anrede/Grussformel Organisation.BFE_GW_StromverbrauchschaetzungNachherAgg" w:val="﻿"/>
    <w:docVar w:name="VLM:Dokument.Fachdaten.Anrede/Grussformel Organisation.BFE_GW_StromverbrauchschaetzungVorherAgg" w:val="﻿"/>
    <w:docVar w:name="VLM:Dokument.Fachdaten.Anrede/Grussformel Organisation.BFE_GW_TelefonnummerApAs" w:val="﻿"/>
    <w:docVar w:name="VLM:Dokument.Fachdaten.Anrede/Grussformel Organisation.BFE_GW_Uebergangsbestimmungen" w:val="﻿"/>
    <w:docVar w:name="VLM:Dokument.Fachdaten.Anrede/Grussformel Organisation.BFE_GW_UID" w:val="﻿"/>
    <w:docVar w:name="VLM:Dokument.Fachdaten.Anrede/Grussformel Organisation.BFE_GW_VornameApAs" w:val="﻿"/>
    <w:docVar w:name="VLM:Dokument.Fachdaten.Anrede/Grussformel Organisation.BFE_GW_Xcodes" w:val="﻿"/>
    <w:docVar w:name="VLM:Dokument.Fachdaten.Anrede/Grussformel Organisation.BFE_GW_ZustaendigeOE" w:val="﻿"/>
    <w:docVar w:name="VLM:Dokument.Fachdaten.Anrede/Grussformel Organisation.BFE_GW_ZustaendigerMA" w:val="﻿"/>
    <w:docVar w:name="VLM:Dokument.Fachdaten.Anrede/Grussformel Organisation.BFE_GW_ZustimmungEV" w:val="﻿"/>
    <w:docVar w:name="VLM:Dokument.Fachdaten.Anrede/Grussformel Organisation.BFE_HR_Actanova" w:val="﻿"/>
    <w:docVar w:name="VLM:Dokument.Fachdaten.Anrede/Grussformel Organisation.BFE_HR_Anrede" w:val="﻿"/>
    <w:docVar w:name="VLM:Dokument.Fachdaten.Anrede/Grussformel Organisation.BFE_HR_Austritt" w:val="﻿"/>
    <w:docVar w:name="VLM:Dokument.Fachdaten.Anrede/Grussformel Organisation.BFE_HR_BelegungsplanM4" w:val="﻿"/>
    <w:docVar w:name="VLM:Dokument.Fachdaten.Anrede/Grussformel Organisation.BFE_HR_BelegungsplanP13" w:val="﻿"/>
    <w:docVar w:name="VLM:Dokument.Fachdaten.Anrede/Grussformel Organisation.BFE_HR_BuerobeschriftungM4" w:val="﻿"/>
    <w:docVar w:name="VLM:Dokument.Fachdaten.Anrede/Grussformel Organisation.BFE_HR_BuerobeschriftungP13" w:val="﻿"/>
    <w:docVar w:name="VLM:Dokument.Fachdaten.Anrede/Grussformel Organisation.BFE_HR_Bueronummer" w:val="﻿"/>
    <w:docVar w:name="VLM:Dokument.Fachdaten.Anrede/Grussformel Organisation.BFE_HR_DatAustrittVertrag" w:val="﻿"/>
    <w:docVar w:name="VLM:Dokument.Fachdaten.Anrede/Grussformel Organisation.BFE_HR_DatEffektiv" w:val="﻿"/>
    <w:docVar w:name="VLM:Dokument.Fachdaten.Anrede/Grussformel Organisation.BFE_HR_DatEintrittVertrag" w:val="﻿"/>
    <w:docVar w:name="VLM:Dokument.Fachdaten.Anrede/Grussformel Organisation.BFE_HR_DatGebuehrensatz" w:val="﻿"/>
    <w:docVar w:name="VLM:Dokument.Fachdaten.Anrede/Grussformel Organisation.BFE_HR_DatGeKurs" w:val="﻿"/>
    <w:docVar w:name="VLM:Dokument.Fachdaten.Anrede/Grussformel Organisation.BFE_HR_DatMutation" w:val="﻿"/>
    <w:docVar w:name="VLM:Dokument.Fachdaten.Anrede/Grussformel Organisation.BFE_HR_DatUebertritt" w:val="﻿"/>
    <w:docVar w:name="VLM:Dokument.Fachdaten.Anrede/Grussformel Organisation.BFE_HR_Datum" w:val="﻿"/>
    <w:docVar w:name="VLM:Dokument.Fachdaten.Anrede/Grussformel Organisation.BFE_HR_Eintrittsart" w:val="﻿"/>
    <w:docVar w:name="VLM:Dokument.Fachdaten.Anrede/Grussformel Organisation.BFE_HR_Funktion" w:val="﻿"/>
    <w:docVar w:name="VLM:Dokument.Fachdaten.Anrede/Grussformel Organisation.BFE_HR_FunktionDE" w:val="﻿"/>
    <w:docVar w:name="VLM:Dokument.Fachdaten.Anrede/Grussformel Organisation.BFE_HR_FunktionEN" w:val="﻿"/>
    <w:docVar w:name="VLM:Dokument.Fachdaten.Anrede/Grussformel Organisation.BFE_HR_FunktionFR" w:val="﻿"/>
    <w:docVar w:name="VLM:Dokument.Fachdaten.Anrede/Grussformel Organisation.BFE_HR_FunktionIT" w:val="﻿"/>
    <w:docVar w:name="VLM:Dokument.Fachdaten.Anrede/Grussformel Organisation.BFE_HR_Gebaeude" w:val="﻿"/>
    <w:docVar w:name="VLM:Dokument.Fachdaten.Anrede/Grussformel Organisation.BFE_HR_Gebuehrensa" w:val="﻿"/>
    <w:docVar w:name="VLM:Dokument.Fachdaten.Anrede/Grussformel Organisation.BFE_HR_Gebuehrensatz" w:val="﻿"/>
    <w:docVar w:name="VLM:Dokument.Fachdaten.Anrede/Grussformel Organisation.BFE_HR_HRDaten" w:val="﻿"/>
    <w:docVar w:name="VLM:Dokument.Fachdaten.Anrede/Grussformel Organisation.BFE_HR_ITAngaben" w:val="﻿"/>
    <w:docVar w:name="VLM:Dokument.Fachdaten.Anrede/Grussformel Organisation.BFE_HR_Itassetname" w:val="﻿"/>
    <w:docVar w:name="VLM:Dokument.Fachdaten.Anrede/Grussformel Organisation.BFE_HR_ITdatasim" w:val="﻿"/>
    <w:docVar w:name="VLM:Dokument.Fachdaten.Anrede/Grussformel Organisation.BFE_HR_ITdaten" w:val="﻿"/>
    <w:docVar w:name="VLM:Dokument.Fachdaten.Anrede/Grussformel Organisation.BFE_HR_ITemail" w:val="﻿"/>
    <w:docVar w:name="VLM:Dokument.Fachdaten.Anrede/Grussformel Organisation.BFE_HR_ITmailboxen" w:val="﻿"/>
    <w:docVar w:name="VLM:Dokument.Fachdaten.Anrede/Grussformel Organisation.BFE_HR_ITmobilenr" w:val="﻿"/>
    <w:docVar w:name="VLM:Dokument.Fachdaten.Anrede/Grussformel Organisation.BFE_HR_ITrefuserit" w:val="﻿"/>
    <w:docVar w:name="VLM:Dokument.Fachdaten.Anrede/Grussformel Organisation.BFE_HR_ITsmartcardnr" w:val="﻿"/>
    <w:docVar w:name="VLM:Dokument.Fachdaten.Anrede/Grussformel Organisation.BFE_HR_ITtelnr" w:val="﻿"/>
    <w:docVar w:name="VLM:Dokument.Fachdaten.Anrede/Grussformel Organisation.BFE_HR_ITverteiler" w:val="﻿"/>
    <w:docVar w:name="VLM:Dokument.Fachdaten.Anrede/Grussformel Organisation.BFE_HR_ITzusatzber" w:val="﻿"/>
    <w:docVar w:name="VLM:Dokument.Fachdaten.Anrede/Grussformel Organisation.BFE_HR_ITzusatzsw" w:val="﻿"/>
    <w:docVar w:name="VLM:Dokument.Fachdaten.Anrede/Grussformel Organisation.BFE_HR_Kurzzeichen" w:val="﻿"/>
    <w:docVar w:name="VLM:Dokument.Fachdaten.Anrede/Grussformel Organisation.BFE_HR_Leitungsfunktion" w:val="﻿"/>
    <w:docVar w:name="VLM:Dokument.Fachdaten.Anrede/Grussformel Organisation.BFE_HR_LoDatEH" w:val="﻿"/>
    <w:docVar w:name="VLM:Dokument.Fachdaten.Anrede/Grussformel Organisation.BFE_HR_LoZutrittEH" w:val="﻿"/>
    <w:docVar w:name="VLM:Dokument.Fachdaten.Anrede/Grussformel Organisation.BFE_HR_Mutatio" w:val="﻿"/>
    <w:docVar w:name="VLM:Dokument.Fachdaten.Anrede/Grussformel Organisation.BFE_HR_Mutation" w:val="﻿"/>
    <w:docVar w:name="VLM:Dokument.Fachdaten.Anrede/Grussformel Organisation.BFE_HR_Name" w:val="﻿"/>
    <w:docVar w:name="VLM:Dokument.Fachdaten.Anrede/Grussformel Organisation.BFE_HR_Personalnummer" w:val="﻿"/>
    <w:docVar w:name="VLM:Dokument.Fachdaten.Anrede/Grussformel Organisation.BFE_HR_Postbeschriftung" w:val="﻿"/>
    <w:docVar w:name="VLM:Dokument.Fachdaten.Anrede/Grussformel Organisation.BFE_HR_PRGebuehrensatz" w:val="﻿"/>
    <w:docVar w:name="VLM:Dokument.Fachdaten.Anrede/Grussformel Organisation.BFE_HR_PUdaten" w:val="﻿"/>
    <w:docVar w:name="VLM:Dokument.Fachdaten.Anrede/Grussformel Organisation.BFE_HR_Rechtssektion" w:val="﻿"/>
    <w:docVar w:name="VLM:Dokument.Fachdaten.Anrede/Grussformel Organisation.BFE_HR_Schuesselnr" w:val="﻿"/>
    <w:docVar w:name="VLM:Dokument.Fachdaten.Anrede/Grussformel Organisation.BFE_HR_Sektion" w:val="﻿"/>
    <w:docVar w:name="VLM:Dokument.Fachdaten.Anrede/Grussformel Organisation.BFE_HR_Sprache" w:val="﻿"/>
    <w:docVar w:name="VLM:Dokument.Fachdaten.Anrede/Grussformel Organisation.BFE_HR_Stammdaten" w:val="﻿"/>
    <w:docVar w:name="VLM:Dokument.Fachdaten.Anrede/Grussformel Organisation.BFE_HR_Titel" w:val="﻿"/>
    <w:docVar w:name="VLM:Dokument.Fachdaten.Anrede/Grussformel Organisation.BFE_HR_UebertrittJN" w:val="﻿"/>
    <w:docVar w:name="VLM:Dokument.Fachdaten.Anrede/Grussformel Organisation.BFE_HR_UserID" w:val="﻿"/>
    <w:docVar w:name="VLM:Dokument.Fachdaten.Anrede/Grussformel Organisation.BFE_HR_VGMA" w:val="﻿"/>
    <w:docVar w:name="VLM:Dokument.Fachdaten.Anrede/Grussformel Organisation.BFE_HR_Vorgesetzter" w:val="﻿"/>
    <w:docVar w:name="VLM:Dokument.Fachdaten.Anrede/Grussformel Organisation.BFE_HR_Vorname" w:val="﻿"/>
    <w:docVar w:name="VLM:Dokument.Fachdaten.Anrede/Grussformel Organisation.BFE_HR_Zuko" w:val="﻿"/>
    <w:docVar w:name="VLM:Dokument.Fachdaten.Anrede/Grussformel Organisation.BFE_HRIT_Ablage" w:val="﻿"/>
    <w:docVar w:name="VLM:Dokument.Fachdaten.Anrede/Grussformel Organisation.BFE_HRIT_AbstimmungVG" w:val="﻿"/>
    <w:docVar w:name="VLM:Dokument.Fachdaten.Anrede/Grussformel Organisation.BFE_HRIT_AkzeptierungWeisung" w:val="﻿"/>
    <w:docVar w:name="VLM:Dokument.Fachdaten.Anrede/Grussformel Organisation.BFE_HRIT_AntragBerechtigungen" w:val="﻿"/>
    <w:docVar w:name="VLM:Dokument.Fachdaten.Anrede/Grussformel Organisation.BFE_HRIT_AntragITAuftrag" w:val="﻿"/>
    <w:docVar w:name="VLM:Dokument.Fachdaten.Anrede/Grussformel Organisation.BFE_HRIT_Antragsoftware" w:val="﻿"/>
    <w:docVar w:name="VLM:Dokument.Fachdaten.Anrede/Grussformel Organisation.BFE_HRIT_AntragVideokonferenz" w:val="﻿"/>
    <w:docVar w:name="VLM:Dokument.Fachdaten.Anrede/Grussformel Organisation.BFE_HRIT_AnwendungsverantwortlicherFachlinie" w:val="﻿"/>
    <w:docVar w:name="VLM:Dokument.Fachdaten.Anrede/Grussformel Organisation.BFE_HRIT_AnwendungsverantwortlicherInformatik" w:val="﻿"/>
    <w:docVar w:name="VLM:Dokument.Fachdaten.Anrede/Grussformel Organisation.BFE_HRIT_AnzahlBFEBenutzer" w:val="﻿"/>
    <w:docVar w:name="VLM:Dokument.Fachdaten.Anrede/Grussformel Organisation.BFE_HRIT_AnzahlExterneBenutzer" w:val="﻿"/>
    <w:docVar w:name="VLM:Dokument.Fachdaten.Anrede/Grussformel Organisation.BFE_HRIT_Backup" w:val="﻿"/>
    <w:docVar w:name="VLM:Dokument.Fachdaten.Anrede/Grussformel Organisation.BFE_HRIT_Begründung" w:val="﻿"/>
    <w:docVar w:name="VLM:Dokument.Fachdaten.Anrede/Grussformel Organisation.BFE_HRIT_BegründungSmartPhone" w:val="﻿"/>
    <w:docVar w:name="VLM:Dokument.Fachdaten.Anrede/Grussformel Organisation.BFE_HRIT_BemerkungenIT" w:val="﻿"/>
    <w:docVar w:name="VLM:Dokument.Fachdaten.Anrede/Grussformel Organisation.BFE_HRIT_BescheibungderAblage" w:val="﻿"/>
    <w:docVar w:name="VLM:Dokument.Fachdaten.Anrede/Grussformel Organisation.BFE_HRIT_BeschreibungArchivierungzuGEVER" w:val="﻿"/>
    <w:docVar w:name="VLM:Dokument.Fachdaten.Anrede/Grussformel Organisation.BFE_HRIT_BeschreibungSchnittstellezuGEVER" w:val="﻿"/>
    <w:docVar w:name="VLM:Dokument.Fachdaten.Anrede/Grussformel Organisation.BFE_HRIT_Besitzer1" w:val="﻿"/>
    <w:docVar w:name="VLM:Dokument.Fachdaten.Anrede/Grussformel Organisation.BFE_HRIT_Besitzer2" w:val="﻿"/>
    <w:docVar w:name="VLM:Dokument.Fachdaten.Anrede/Grussformel Organisation.BFE_HRIT_DatumASS" w:val="﻿"/>
    <w:docVar w:name="VLM:Dokument.Fachdaten.Anrede/Grussformel Organisation.BFE_HRIT_DatumAuftragIT" w:val="﻿"/>
    <w:docVar w:name="VLM:Dokument.Fachdaten.Anrede/Grussformel Organisation.BFE_HRIT_DatumBemerkungen" w:val="﻿"/>
    <w:docVar w:name="VLM:Dokument.Fachdaten.Anrede/Grussformel Organisation.BFE_HRIT_DatumBerechtigung" w:val="﻿"/>
    <w:docVar w:name="VLM:Dokument.Fachdaten.Anrede/Grussformel Organisation.BFE_HRIT_DatumInfoablage" w:val="﻿"/>
    <w:docVar w:name="VLM:Dokument.Fachdaten.Anrede/Grussformel Organisation.BFE_HRIT_Einsatzzweck" w:val="﻿"/>
    <w:docVar w:name="VLM:Dokument.Fachdaten.Anrede/Grussformel Organisation.BFE_HRIT_Einsatzzweckkat" w:val="﻿"/>
    <w:docVar w:name="VLM:Dokument.Fachdaten.Anrede/Grussformel Organisation.BFE_HRIT_Einverständniserklärung" w:val="﻿"/>
    <w:docVar w:name="VLM:Dokument.Fachdaten.Anrede/Grussformel Organisation.BFE_HRIT_EinverständniserklärungInfo" w:val="﻿"/>
    <w:docVar w:name="VLM:Dokument.Fachdaten.Anrede/Grussformel Organisation.BFE_HRIT_FragezurRufnummer" w:val="﻿"/>
    <w:docVar w:name="VLM:Dokument.Fachdaten.Anrede/Grussformel Organisation.BFE_HRIT_GewünschterTerminSmartPhone" w:val="﻿"/>
    <w:docVar w:name="VLM:Dokument.Fachdaten.Anrede/Grussformel Organisation.BFE_HRIT_InfoBesitzer" w:val="﻿"/>
    <w:docVar w:name="VLM:Dokument.Fachdaten.Anrede/Grussformel Organisation.BFE_HRIT_InfoGruppeEinsatz" w:val="﻿"/>
    <w:docVar w:name="VLM:Dokument.Fachdaten.Anrede/Grussformel Organisation.BFE_HRIT_InformationfürOAW" w:val="﻿"/>
    <w:docVar w:name="VLM:Dokument.Fachdaten.Anrede/Grussformel Organisation.BFE_HRIT_Informationsablage" w:val="﻿"/>
    <w:docVar w:name="VLM:Dokument.Fachdaten.Anrede/Grussformel Organisation.BFE_HRIT_InformationsablageAggg" w:val="﻿"/>
    <w:docVar w:name="VLM:Dokument.Fachdaten.Anrede/Grussformel Organisation.BFE_HRIT_InformationsablageHeader" w:val="﻿"/>
    <w:docVar w:name="VLM:Dokument.Fachdaten.Anrede/Grussformel Organisation.BFE_HRIT_InventarnummerLaptop" w:val="﻿"/>
    <w:docVar w:name="VLM:Dokument.Fachdaten.Anrede/Grussformel Organisation.BFE_HRIT_ITerledigt" w:val="﻿"/>
    <w:docVar w:name="VLM:Dokument.Fachdaten.Anrede/Grussformel Organisation.BFE_HRIT_Mitglieder" w:val="﻿"/>
    <w:docVar w:name="VLM:Dokument.Fachdaten.Anrede/Grussformel Organisation.BFE_HRIT_NamederAblage" w:val="﻿"/>
    <w:docVar w:name="VLM:Dokument.Fachdaten.Anrede/Grussformel Organisation.BFE_HRIT_Ortung" w:val="﻿"/>
    <w:docVar w:name="VLM:Dokument.Fachdaten.Anrede/Grussformel Organisation.BFE_HRIT_OWA" w:val="﻿"/>
    <w:docVar w:name="VLM:Dokument.Fachdaten.Anrede/Grussformel Organisation.BFE_HRIT_Postfach" w:val="﻿"/>
    <w:docVar w:name="VLM:Dokument.Fachdaten.Anrede/Grussformel Organisation.BFE_HRIT_Produktenamen" w:val="﻿"/>
    <w:docVar w:name="VLM:Dokument.Fachdaten.Anrede/Grussformel Organisation.BFE_HRIT_ReparturSmartPhone" w:val="﻿"/>
    <w:docVar w:name="VLM:Dokument.Fachdaten.Anrede/Grussformel Organisation.BFE_HRIT_RepKosten" w:val="﻿"/>
    <w:docVar w:name="VLM:Dokument.Fachdaten.Anrede/Grussformel Organisation.BFE_HRIT_Rufnummer" w:val="﻿"/>
    <w:docVar w:name="VLM:Dokument.Fachdaten.Anrede/Grussformel Organisation.BFE_HRIT_RufnummerReparatur" w:val="﻿"/>
    <w:docVar w:name="VLM:Dokument.Fachdaten.Anrede/Grussformel Organisation.BFE_HRIT_Rufnummerübertragung" w:val="﻿"/>
    <w:docVar w:name="VLM:Dokument.Fachdaten.Anrede/Grussformel Organisation.BFE_HRIT_SmartPhone" w:val="﻿"/>
    <w:docVar w:name="VLM:Dokument.Fachdaten.Anrede/Grussformel Organisation.BFE_HRIT_SmartphoneAngebotBIT" w:val="﻿"/>
    <w:docVar w:name="VLM:Dokument.Fachdaten.Anrede/Grussformel Organisation.BFE_HRIT_SmartphoneAntrag" w:val="﻿"/>
    <w:docVar w:name="VLM:Dokument.Fachdaten.Anrede/Grussformel Organisation.BFE_HRIT_SmartphoneWahl" w:val="﻿"/>
    <w:docVar w:name="VLM:Dokument.Fachdaten.Anrede/Grussformel Organisation.BFE_HRIT_Spezialsoftware" w:val="﻿"/>
    <w:docVar w:name="VLM:Dokument.Fachdaten.Anrede/Grussformel Organisation.BFE_HRIT_Standardsoftware" w:val="﻿"/>
    <w:docVar w:name="VLM:Dokument.Fachdaten.Anrede/Grussformel Organisation.BFE_HRIT_Standardsoftwarekat" w:val="﻿"/>
    <w:docVar w:name="VLM:Dokument.Fachdaten.Anrede/Grussformel Organisation.BFE_HRIT_Teamsgruppe" w:val="﻿"/>
    <w:docVar w:name="VLM:Dokument.Fachdaten.Anrede/Grussformel Organisation.BFE_HRIT_Text" w:val="﻿"/>
    <w:docVar w:name="VLM:Dokument.Fachdaten.Anrede/Grussformel Organisation.BFE_HRIT_Verteiler" w:val="﻿"/>
    <w:docVar w:name="VLM:Dokument.Fachdaten.Anrede/Grussformel Organisation.BFE_HRIT_VorOrtSupport" w:val="﻿"/>
    <w:docVar w:name="VLM:Dokument.Fachdaten.Anrede/Grussformel Organisation.BFE_HRIT_Weisung19a" w:val="﻿"/>
    <w:docVar w:name="VLM:Dokument.Fachdaten.Anrede/Grussformel Organisation.BFE_HRIT_Wichtig" w:val="﻿"/>
    <w:docVar w:name="VLM:Dokument.Fachdaten.Anrede/Grussformel Organisation.BFE_HRIT_Wichtig1" w:val="﻿"/>
    <w:docVar w:name="VLM:Dokument.Fachdaten.Anrede/Grussformel Organisation.BFE_MA_InternJN" w:val="﻿"/>
    <w:docVar w:name="VLM:Dokument.Fachdaten.Anrede/Grussformel Organisation.BFE_ParlV_AbgabeGS" w:val="﻿"/>
    <w:docVar w:name="VLM:Dokument.Fachdaten.Anrede/Grussformel Organisation.BFE_ParlV_freigaben" w:val="﻿"/>
    <w:docVar w:name="VLM:Dokument.Fachdaten.Anrede/Grussformel Organisation.BFE_ParlV_Inhalterstellen" w:val="﻿"/>
    <w:docVar w:name="VLM:Dokument.Fachdaten.Anrede/Grussformel Organisation.BFE_SV_AngVerfHeader" w:val="﻿"/>
    <w:docVar w:name="VLM:Dokument.Fachdaten.Anrede/Grussformel Organisation.BFE_SV_Anrede" w:val="﻿"/>
    <w:docVar w:name="VLM:Dokument.Fachdaten.Anrede/Grussformel Organisation.BFE_SV_BemerkungenHeader" w:val="﻿"/>
    <w:docVar w:name="VLM:Dokument.Fachdaten.Anrede/Grussformel Organisation.BFE_SV_BeschrObj" w:val="﻿"/>
    <w:docVar w:name="VLM:Dokument.Fachdaten.Anrede/Grussformel Organisation.BFE_SV_Busse" w:val="﻿"/>
    <w:docVar w:name="VLM:Dokument.Fachdaten.Anrede/Grussformel Organisation.BFE_SV_BusseAgg" w:val="﻿"/>
    <w:docVar w:name="VLM:Dokument.Fachdaten.Anrede/Grussformel Organisation.BFE_SV_DatAnzeige" w:val="﻿"/>
    <w:docVar w:name="VLM:Dokument.Fachdaten.Anrede/Grussformel Organisation.BFE_SV_DatBemerkung" w:val="﻿"/>
    <w:docVar w:name="VLM:Dokument.Fachdaten.Anrede/Grussformel Organisation.BFE_SV_DatEsti" w:val="﻿"/>
    <w:docVar w:name="VLM:Dokument.Fachdaten.Anrede/Grussformel Organisation.BFE_SV_DatFristVerf" w:val="﻿"/>
    <w:docVar w:name="VLM:Dokument.Fachdaten.Anrede/Grussformel Organisation.BFE_SV_DatRechtskraft" w:val="﻿"/>
    <w:docVar w:name="VLM:Dokument.Fachdaten.Anrede/Grussformel Organisation.BFE_SV_DatStrb" w:val="﻿"/>
    <w:docVar w:name="VLM:Dokument.Fachdaten.Anrede/Grussformel Organisation.BFE_SV_DatVerf" w:val="﻿"/>
    <w:docVar w:name="VLM:Dokument.Fachdaten.Anrede/Grussformel Organisation.BFE_SV_Gesamtbetrag" w:val="﻿"/>
    <w:docVar w:name="VLM:Dokument.Fachdaten.Anrede/Grussformel Organisation.BFE_SV_Kuerzel" w:val="﻿"/>
    <w:docVar w:name="VLM:Dokument.Fachdaten.Anrede/Grussformel Organisation.BFE_SV_Land" w:val="﻿"/>
    <w:docVar w:name="VLM:Dokument.Fachdaten.Anrede/Grussformel Organisation.BFE_SV_NamebP" w:val="﻿"/>
    <w:docVar w:name="VLM:Dokument.Fachdaten.Anrede/Grussformel Organisation.BFE_SV_NamebUnt" w:val="﻿"/>
    <w:docVar w:name="VLM:Dokument.Fachdaten.Anrede/Grussformel Organisation.BFE_SV_NameNetzbetr" w:val="﻿"/>
    <w:docVar w:name="VLM:Dokument.Fachdaten.Anrede/Grussformel Organisation.BFE_SV_OrtObj" w:val="﻿"/>
    <w:docVar w:name="VLM:Dokument.Fachdaten.Anrede/Grussformel Organisation.BFE_SV_Parzelle" w:val="﻿"/>
    <w:docVar w:name="VLM:Dokument.Fachdaten.Anrede/Grussformel Organisation.BFE_SV_PlzOrtb" w:val="﻿"/>
    <w:docVar w:name="VLM:Dokument.Fachdaten.Anrede/Grussformel Organisation.BFE_SV_Rechtsgrundlage" w:val="﻿"/>
    <w:docVar w:name="VLM:Dokument.Fachdaten.Anrede/Grussformel Organisation.BFE_SV_Refnr" w:val="﻿"/>
    <w:docVar w:name="VLM:Dokument.Fachdaten.Anrede/Grussformel Organisation.BFE_SV_RegistraturSV" w:val="﻿"/>
    <w:docVar w:name="VLM:Dokument.Fachdaten.Anrede/Grussformel Organisation.BFE_SV_SchreibgebuehrAgg" w:val="﻿"/>
    <w:docVar w:name="VLM:Dokument.Fachdaten.Anrede/Grussformel Organisation.BFE_SV_Strasseb" w:val="﻿"/>
    <w:docVar w:name="VLM:Dokument.Fachdaten.Anrede/Grussformel Organisation.BFE_SV_StrasseObj" w:val="﻿"/>
    <w:docVar w:name="VLM:Dokument.Fachdaten.Anrede/Grussformel Organisation.BFE_SV_VerfKosten" w:val="﻿"/>
    <w:docVar w:name="VLM:Dokument.Fachdaten.Anrede/Grussformel Organisation.BFE_SV_VornamebP" w:val="﻿"/>
    <w:docVar w:name="VLM:Dokument.Fachdaten.Anrede/Grussformel Organisation.BFE_SV_Zaehlernr" w:val="﻿"/>
    <w:docVar w:name="VLM:Dokument.Fachdaten.Anrede/Grussformel Organisation.BFE_SV_ZuständigePerson" w:val="﻿"/>
    <w:docVar w:name="VLM:Dokument.Fachdaten.Anrede/Grussformel Organisation.BFE_TS_Bemerkungen" w:val="﻿"/>
    <w:docVar w:name="VLM:Dokument.Fachdaten.Anrede/Grussformel Organisation.BFE_TS_dokumentart" w:val="﻿"/>
    <w:docVar w:name="VLM:Dokument.Fachdaten.Anrede/Grussformel Organisation.BFE_TS_DokumentartTitel" w:val="﻿"/>
    <w:docVar w:name="VLM:Dokument.Fachdaten.Anrede/Grussformel Organisation.BFE_TS_emailApAs" w:val="﻿"/>
    <w:docVar w:name="VLM:Dokument.Fachdaten.Anrede/Grussformel Organisation.BFE_TS_landApAs" w:val="﻿"/>
    <w:docVar w:name="VLM:Dokument.Fachdaten.Anrede/Grussformel Organisation.BFE_TS_landAs" w:val="﻿"/>
    <w:docVar w:name="VLM:Dokument.Fachdaten.Anrede/Grussformel Organisation.BFE_TS_LeiterinTS" w:val="﻿"/>
    <w:docVar w:name="VLM:Dokument.Fachdaten.Anrede/Grussformel Organisation.BFE_TS_meineEingabebetrifft" w:val="﻿"/>
    <w:docVar w:name="VLM:Dokument.Fachdaten.Anrede/Grussformel Organisation.BFE_TS_Mitarbeiter" w:val="﻿"/>
    <w:docVar w:name="VLM:Dokument.Fachdaten.Anrede/Grussformel Organisation.BFE_TS_nameApAs" w:val="﻿"/>
    <w:docVar w:name="VLM:Dokument.Fachdaten.Anrede/Grussformel Organisation.BFE_TS_nameAs" w:val="﻿"/>
    <w:docVar w:name="VLM:Dokument.Fachdaten.Anrede/Grussformel Organisation.BFE_TS_nummerApAs" w:val="﻿"/>
    <w:docVar w:name="VLM:Dokument.Fachdaten.Anrede/Grussformel Organisation.BFE_TS_nummerAs" w:val="﻿"/>
    <w:docVar w:name="VLM:Dokument.Fachdaten.Anrede/Grussformel Organisation.BFE_TS_ortApAs" w:val="﻿"/>
    <w:docVar w:name="VLM:Dokument.Fachdaten.Anrede/Grussformel Organisation.BFE_TS_ortAs" w:val="﻿"/>
    <w:docVar w:name="VLM:Dokument.Fachdaten.Anrede/Grussformel Organisation.BFE_TS_postleitzahlApAs" w:val="﻿"/>
    <w:docVar w:name="VLM:Dokument.Fachdaten.Anrede/Grussformel Organisation.BFE_TS_postleitzahlAs" w:val="﻿"/>
    <w:docVar w:name="VLM:Dokument.Fachdaten.Anrede/Grussformel Organisation.BFE_TS_strasseApAs" w:val="﻿"/>
    <w:docVar w:name="VLM:Dokument.Fachdaten.Anrede/Grussformel Organisation.BFE_TS_strasseAs" w:val="﻿"/>
    <w:docVar w:name="VLM:Dokument.Fachdaten.Anrede/Grussformel Organisation.BFE_TS_telefonnummerApAs" w:val="﻿"/>
    <w:docVar w:name="VLM:Dokument.Fachdaten.Anrede/Grussformel Organisation.BFE_TS_TSMitarbeiter" w:val="﻿"/>
    <w:docVar w:name="VLM:Dokument.Fachdaten.Anrede/Grussformel Organisation.BFE_TS_TSStauanlage" w:val="﻿"/>
    <w:docVar w:name="VLM:Dokument.Fachdaten.Anrede/Grussformel Organisation.BFE_TS_unpersoenlicheMailAs" w:val="﻿"/>
    <w:docVar w:name="VLM:Dokument.Fachdaten.Anrede/Grussformel Organisation.BFE_TS_vornameApAs" w:val="﻿"/>
    <w:docVar w:name="VLM:Dokument.Fachdaten.Anrede/Grussformel Organisation.BFE_TS_ZustaendigerMitarbeiterTS" w:val="﻿"/>
    <w:docVar w:name="VLM:Dokument.Fachdaten.Anrede/Grussformel Organisation.BFE_WK_ablaufkonzession" w:val="﻿"/>
    <w:docVar w:name="VLM:Dokument.Fachdaten.Anrede/Grussformel Organisation.BFE_WK_AnderweitigeFinanzhilfen" w:val="﻿"/>
    <w:docVar w:name="VLM:Dokument.Fachdaten.Anrede/Grussformel Organisation.BFE_WK_AngabenzumGesuchsteller" w:val="﻿"/>
    <w:docVar w:name="VLM:Dokument.Fachdaten.Anrede/Grussformel Organisation.BFE_WK_AngabenzurAnsprechperson" w:val="﻿"/>
    <w:docVar w:name="VLM:Dokument.Fachdaten.Anrede/Grussformel Organisation.BFE_WK_Antrag" w:val="﻿"/>
    <w:docVar w:name="VLM:Dokument.Fachdaten.Anrede/Grussformel Organisation.BFE_WK_ArtdesProjektes" w:val="﻿"/>
    <w:docVar w:name="VLM:Dokument.Fachdaten.Anrede/Grussformel Organisation.BFE_WK_AusbauwassermengenachInvest" w:val="﻿"/>
    <w:docVar w:name="VLM:Dokument.Fachdaten.Anrede/Grussformel Organisation.BFE_WK_AusbauwassermengevorInvest" w:val="﻿"/>
    <w:docVar w:name="VLM:Dokument.Fachdaten.Anrede/Grussformel Organisation.BFE_WK_Ausnahmen" w:val="﻿"/>
    <w:docVar w:name="VLM:Dokument.Fachdaten.Anrede/Grussformel Organisation.BFE_WK_Begruendung" w:val="﻿"/>
    <w:docVar w:name="VLM:Dokument.Fachdaten.Anrede/Grussformel Organisation.BFE_WK_BruttofallhoehenachInvest" w:val="﻿"/>
    <w:docVar w:name="VLM:Dokument.Fachdaten.Anrede/Grussformel Organisation.BFE_WK_BruttofallhoehevorInvest" w:val="﻿"/>
    <w:docVar w:name="VLM:Dokument.Fachdaten.Anrede/Grussformel Organisation.BFE_WK_BruttoleistungnachInvestMWbr" w:val="﻿"/>
    <w:docVar w:name="VLM:Dokument.Fachdaten.Anrede/Grussformel Organisation.BFE_WK_BruttoleistungvorInvestMWbr" w:val="﻿"/>
    <w:docVar w:name="VLM:Dokument.Fachdaten.Anrede/Grussformel Organisation.BFE_WK_Chronologie" w:val="﻿"/>
    <w:docVar w:name="VLM:Dokument.Fachdaten.Anrede/Grussformel Organisation.BFE_WK_davonnichtanrechenbar" w:val="﻿"/>
    <w:docVar w:name="VLM:Dokument.Fachdaten.Anrede/Grussformel Organisation.BFE_WK_EigenverbrauchnachInvest" w:val="﻿"/>
    <w:docVar w:name="VLM:Dokument.Fachdaten.Anrede/Grussformel Organisation.BFE_WK_EigenverbrauchvorInvest" w:val="﻿"/>
    <w:docVar w:name="VLM:Dokument.Fachdaten.Anrede/Grussformel Organisation.BFE_WK_emailAdresseApAs" w:val="﻿"/>
    <w:docVar w:name="VLM:Dokument.Fachdaten.Anrede/Grussformel Organisation.BFE_WK_emailAdresseAs" w:val="﻿"/>
    <w:docVar w:name="VLM:Dokument.Fachdaten.Anrede/Grussformel Organisation.BFE_WK_EnergiemengenachInvest" w:val="﻿"/>
    <w:docVar w:name="VLM:Dokument.Fachdaten.Anrede/Grussformel Organisation.BFE_WK_EnergiemengevorInvest" w:val="﻿"/>
    <w:docVar w:name="VLM:Dokument.Fachdaten.Anrede/Grussformel Organisation.BFE_WK_geplanteinbetriebnahme" w:val="﻿"/>
    <w:docVar w:name="VLM:Dokument.Fachdaten.Anrede/Grussformel Organisation.BFE_WK_geplanterbaubeginn" w:val="﻿"/>
    <w:docVar w:name="VLM:Dokument.Fachdaten.Anrede/Grussformel Organisation.BFE_WK_Gesucheablageort" w:val="﻿"/>
    <w:docVar w:name="VLM:Dokument.Fachdaten.Anrede/Grussformel Organisation.BFE_WK_investitionskosteninsgesamt" w:val="﻿"/>
    <w:docVar w:name="VLM:Dokument.Fachdaten.Anrede/Grussformel Organisation.BFE_WK_kanton" w:val="﻿"/>
    <w:docVar w:name="VLM:Dokument.Fachdaten.Anrede/Grussformel Organisation.BFE_WK_LeistungTurbinenachInvest" w:val="﻿"/>
    <w:docVar w:name="VLM:Dokument.Fachdaten.Anrede/Grussformel Organisation.BFE_WK_LeistungUmwaelzpumpennachInvest" w:val="﻿"/>
    <w:docVar w:name="VLM:Dokument.Fachdaten.Anrede/Grussformel Organisation.BFE_WK_LeistungUmwaelzpumpenvorInvest" w:val="﻿"/>
    <w:docVar w:name="VLM:Dokument.Fachdaten.Anrede/Grussformel Organisation.BFE_WK_LeistungZubringerpumpennachInvest" w:val="﻿"/>
    <w:docVar w:name="VLM:Dokument.Fachdaten.Anrede/Grussformel Organisation.BFE_WK_LeistungZubringerpumpenvorInvest" w:val="﻿"/>
    <w:docVar w:name="VLM:Dokument.Fachdaten.Anrede/Grussformel Organisation.BFE_WK_meineEingabebetrifft" w:val="﻿"/>
    <w:docVar w:name="VLM:Dokument.Fachdaten.Anrede/Grussformel Organisation.BFE_WK_Mitarbeiter" w:val="﻿"/>
    <w:docVar w:name="VLM:Dokument.Fachdaten.Anrede/Grussformel Organisation.BFE_WK_nachInvest" w:val="﻿"/>
    <w:docVar w:name="VLM:Dokument.Fachdaten.Anrede/Grussformel Organisation.BFE_WK_nameApAs" w:val="﻿"/>
    <w:docVar w:name="VLM:Dokument.Fachdaten.Anrede/Grussformel Organisation.BFE_WK_nameAs" w:val="﻿"/>
    <w:docVar w:name="VLM:Dokument.Fachdaten.Anrede/Grussformel Organisation.BFE_WK_NettofallhoehenachInvest" w:val="﻿"/>
    <w:docVar w:name="VLM:Dokument.Fachdaten.Anrede/Grussformel Organisation.BFE_WK_NettofallhoehevorInvest" w:val="﻿"/>
    <w:docVar w:name="VLM:Dokument.Fachdaten.Anrede/Grussformel Organisation.BFE_WK_NettoproduktionnachInvest" w:val="﻿"/>
    <w:docVar w:name="VLM:Dokument.Fachdaten.Anrede/Grussformel Organisation.BFE_WK_NettoproduktionvorInvest" w:val="﻿"/>
    <w:docVar w:name="VLM:Dokument.Fachdaten.Anrede/Grussformel Organisation.BFE_WK_nummerApAs" w:val="﻿"/>
    <w:docVar w:name="VLM:Dokument.Fachdaten.Anrede/Grussformel Organisation.BFE_WK_nummerAs" w:val="﻿"/>
    <w:docVar w:name="VLM:Dokument.Fachdaten.Anrede/Grussformel Organisation.BFE_WK_NutzwassermengenachInvest" w:val="﻿"/>
    <w:docVar w:name="VLM:Dokument.Fachdaten.Anrede/Grussformel Organisation.BFE_WK_NutzwassermengevorInvest" w:val="﻿"/>
    <w:docVar w:name="VLM:Dokument.Fachdaten.Anrede/Grussformel Organisation.BFE_WK_ortApAs" w:val="﻿"/>
    <w:docVar w:name="VLM:Dokument.Fachdaten.Anrede/Grussformel Organisation.BFE_WK_ortAs" w:val="﻿"/>
    <w:docVar w:name="VLM:Dokument.Fachdaten.Anrede/Grussformel Organisation.BFE_WK_ortKo" w:val="﻿"/>
    <w:docVar w:name="VLM:Dokument.Fachdaten.Anrede/Grussformel Organisation.BFE_WK_plzKo" w:val="﻿"/>
    <w:docVar w:name="VLM:Dokument.Fachdaten.Anrede/Grussformel Organisation.BFE_WK_Projekttitel" w:val="﻿"/>
    <w:docVar w:name="VLM:Dokument.Fachdaten.Anrede/Grussformel Organisation.BFE_WK_Registratur" w:val="﻿"/>
    <w:docVar w:name="VLM:Dokument.Fachdaten.Anrede/Grussformel Organisation.BFE_WK_Restwert" w:val="﻿"/>
    <w:docVar w:name="VLM:Dokument.Fachdaten.Anrede/Grussformel Organisation.BFE_WK_SpeichervolumennachInvest" w:val="﻿"/>
    <w:docVar w:name="VLM:Dokument.Fachdaten.Anrede/Grussformel Organisation.BFE_WK_SpeichervolumenvorInvest" w:val="﻿"/>
    <w:docVar w:name="VLM:Dokument.Fachdaten.Anrede/Grussformel Organisation.BFE_WK_StandortAnlage" w:val="﻿"/>
    <w:docVar w:name="VLM:Dokument.Fachdaten.Anrede/Grussformel Organisation.BFE_WK_StandortderZentrale" w:val="﻿"/>
    <w:docVar w:name="VLM:Dokument.Fachdaten.Anrede/Grussformel Organisation.BFE_WK_strasseApAs" w:val="﻿"/>
    <w:docVar w:name="VLM:Dokument.Fachdaten.Anrede/Grussformel Organisation.BFE_WK_strasseKoordinaten" w:val="﻿"/>
    <w:docVar w:name="VLM:Dokument.Fachdaten.Anrede/Grussformel Organisation.BFE_WK_TechnischeAngaben" w:val="﻿"/>
    <w:docVar w:name="VLM:Dokument.Fachdaten.Anrede/Grussformel Organisation.BFE_WK_vorInvest" w:val="﻿"/>
    <w:docVar w:name="VLM:Dokument.Fachdaten.Anrede/Grussformel Organisation.BFE_WK_vornameApAs" w:val="﻿"/>
    <w:docVar w:name="VLM:Dokument.Fachdaten.Anrede/Grussformel Organisation.BFE_WK_ZustimmungEV" w:val="﻿"/>
    <w:docVar w:name="VLM:Dokument.Fachdaten.Anrede/Grussformel Organisation.S2G_Deckblatt_Benutzer" w:val="﻿"/>
    <w:docVar w:name="VLM:Dokument.Fachdaten.Anrede/Grussformel Organisation.S2G_Deckblatt_Gruppe" w:val="﻿"/>
    <w:docVar w:name="VLM:Dokument.Fachdaten.Anrede/Grussformel Organisation.S2G_Deckblatt_UC" w:val="﻿"/>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BBL_Beschaffung_FragerundeNotwendig" w:val="﻿"/>
    <w:docVar w:name="VLM:Dokument.Fachdaten.Anrede/Grussformel Person.BBL_Beschaffung_RechtlichePruefungGruppe" w:val="﻿"/>
    <w:docVar w:name="VLM:Dokument.Fachdaten.Anrede/Grussformel Person.BBL_Beschaffung_Titel_Bedarf" w:val="﻿"/>
    <w:docVar w:name="VLM:Dokument.Fachdaten.Anrede/Grussformel Person.BBL_Beschaffung_VdNummer" w:val="﻿"/>
    <w:docVar w:name="VLM:Dokument.Fachdaten.Anrede/Grussformel Person.BBL_Beschaffung_WoB" w:val="﻿"/>
    <w:docVar w:name="VLM:Dokument.Fachdaten.Anrede/Grussformel Person.Bemerkungen_SV" w:val="﻿"/>
    <w:docVar w:name="VLM:Dokument.Fachdaten.Anrede/Grussformel Person.BFE_BP_Aemterkonsultation" w:val="﻿"/>
    <w:docVar w:name="VLM:Dokument.Fachdaten.Anrede/Grussformel Person.BFE_BP_Amt" w:val="﻿"/>
    <w:docVar w:name="VLM:Dokument.Fachdaten.Anrede/Grussformel Person.BFE_BP_ArbeitsanweisungAEK" w:val="﻿"/>
    <w:docVar w:name="VLM:Dokument.Fachdaten.Anrede/Grussformel Person.BFE_BP_ArbeitsanweisungAK" w:val="﻿"/>
    <w:docVar w:name="VLM:Dokument.Fachdaten.Anrede/Grussformel Person.BFE_BP_Arbeitsanweisungen" w:val="﻿"/>
    <w:docVar w:name="VLM:Dokument.Fachdaten.Anrede/Grussformel Person.BFE_BP_ArbeitsanweisungKlima" w:val="﻿"/>
    <w:docVar w:name="VLM:Dokument.Fachdaten.Anrede/Grussformel Person.BFE_BP_ArbeitsanweisungMBV" w:val="﻿"/>
    <w:docVar w:name="VLM:Dokument.Fachdaten.Anrede/Grussformel Person.BFE_BP_ArbeitsanweisungMBV1" w:val="﻿"/>
    <w:docVar w:name="VLM:Dokument.Fachdaten.Anrede/Grussformel Person.BFE_BP_ArbeitsanweisungMBV2" w:val="﻿"/>
    <w:docVar w:name="VLM:Dokument.Fachdaten.Anrede/Grussformel Person.BFE_BP_ArbeitsanweisungROK" w:val="﻿"/>
    <w:docVar w:name="VLM:Dokument.Fachdaten.Anrede/Grussformel Person.BFE_BP_Bemerkungen" w:val="﻿"/>
    <w:docVar w:name="VLM:Dokument.Fachdaten.Anrede/Grussformel Person.BFE_BP_BemerkungenAgg" w:val="﻿"/>
    <w:docVar w:name="VLM:Dokument.Fachdaten.Anrede/Grussformel Person.BFE_BP_Bundesratssitzung" w:val="﻿"/>
    <w:docVar w:name="VLM:Dokument.Fachdaten.Anrede/Grussformel Person.BFE_BP_DatumAgg" w:val="﻿"/>
    <w:docVar w:name="VLM:Dokument.Fachdaten.Anrede/Grussformel Person.BFE_BP_DepartementMBV" w:val="﻿"/>
    <w:docVar w:name="VLM:Dokument.Fachdaten.Anrede/Grussformel Person.BFE_BP_EingangsdatumMBV" w:val="﻿"/>
    <w:docVar w:name="VLM:Dokument.Fachdaten.Anrede/Grussformel Person.BFE_BP_ErgebnisDifferenzbereinigung" w:val="﻿"/>
    <w:docVar w:name="VLM:Dokument.Fachdaten.Anrede/Grussformel Person.BFE_BP_FederführendeGruppeMBV" w:val="﻿"/>
    <w:docVar w:name="VLM:Dokument.Fachdaten.Anrede/Grussformel Person.BFE_BP_FederführendeOEÄK" w:val="﻿"/>
    <w:docVar w:name="VLM:Dokument.Fachdaten.Anrede/Grussformel Person.BFE_BP_FederführendeOEMBV" w:val="﻿"/>
    <w:docVar w:name="VLM:Dokument.Fachdaten.Anrede/Grussformel Person.BFE_BP_FederführendePersonMBV" w:val="﻿"/>
    <w:docVar w:name="VLM:Dokument.Fachdaten.Anrede/Grussformel Person.BFE_BP_FristRückmeldunganGS" w:val="﻿"/>
    <w:docVar w:name="VLM:Dokument.Fachdaten.Anrede/Grussformel Person.BFE_BP_FristVersandderSTN" w:val="﻿"/>
    <w:docVar w:name="VLM:Dokument.Fachdaten.Anrede/Grussformel Person.BFE_BP_FürGL" w:val="﻿"/>
    <w:docVar w:name="VLM:Dokument.Fachdaten.Anrede/Grussformel Person.BFE_BP_FürGLAuszugBearbeitet" w:val="﻿"/>
    <w:docVar w:name="VLM:Dokument.Fachdaten.Anrede/Grussformel Person.BFE_BP_FürGLAuszugEingang" w:val="﻿"/>
    <w:docVar w:name="VLM:Dokument.Fachdaten.Anrede/Grussformel Person.BFE_BP_JANEINAktiv" w:val="﻿"/>
    <w:docVar w:name="VLM:Dokument.Fachdaten.Anrede/Grussformel Person.BFE_BP_Mitbrichtsverfahren" w:val="﻿"/>
    <w:docVar w:name="VLM:Dokument.Fachdaten.Anrede/Grussformel Person.BFE_BP_MitbrichtsverfahrenJN" w:val="﻿"/>
    <w:docVar w:name="VLM:Dokument.Fachdaten.Anrede/Grussformel Person.BFE_BP_MitwirkendeOEÄK" w:val="﻿"/>
    <w:docVar w:name="VLM:Dokument.Fachdaten.Anrede/Grussformel Person.BFE_BP_MitwirkendeOEMBV" w:val="﻿"/>
    <w:docVar w:name="VLM:Dokument.Fachdaten.Anrede/Grussformel Person.BFE_BP_RückmeldungfürMBeingereicht" w:val="﻿"/>
    <w:docVar w:name="VLM:Dokument.Fachdaten.Anrede/Grussformel Person.BFE_BP_SpaltefürAuszügeBP" w:val="﻿"/>
    <w:docVar w:name="VLM:Dokument.Fachdaten.Anrede/Grussformel Person.BFE_BP_Stellungnahme" w:val="﻿"/>
    <w:docVar w:name="VLM:Dokument.Fachdaten.Anrede/Grussformel Person.BFE_EE_AllgemeineAngaben" w:val="﻿"/>
    <w:docVar w:name="VLM:Dokument.Fachdaten.Anrede/Grussformel Person.BFE_EE_AngabenAbsender" w:val="﻿"/>
    <w:docVar w:name="VLM:Dokument.Fachdaten.Anrede/Grussformel Person.BFE_EE_AngabenzurAnsprechperson" w:val="﻿"/>
    <w:docVar w:name="VLM:Dokument.Fachdaten.Anrede/Grussformel Person.BFE_EE_Antrag" w:val="﻿"/>
    <w:docVar w:name="VLM:Dokument.Fachdaten.Anrede/Grussformel Person.BFE_EE_AntragauffrüherenBaubeginn" w:val="﻿"/>
    <w:docVar w:name="VLM:Dokument.Fachdaten.Anrede/Grussformel Person.BFE_EE_ArtdesProjektes" w:val="﻿"/>
    <w:docVar w:name="VLM:Dokument.Fachdaten.Anrede/Grussformel Person.BFE_EE_Baureife" w:val="﻿"/>
    <w:docVar w:name="VLM:Dokument.Fachdaten.Anrede/Grussformel Person.BFE_EE_davonnichtanrechenbar" w:val="﻿"/>
    <w:docVar w:name="VLM:Dokument.Fachdaten.Anrede/Grussformel Person.BFE_EE_EEMitarbeiter" w:val="﻿"/>
    <w:docVar w:name="VLM:Dokument.Fachdaten.Anrede/Grussformel Person.BFE_EE_emailAdresseApAs" w:val="﻿"/>
    <w:docVar w:name="VLM:Dokument.Fachdaten.Anrede/Grussformel Person.BFE_EE_emailAdresseAs" w:val="﻿"/>
    <w:docVar w:name="VLM:Dokument.Fachdaten.Anrede/Grussformel Person.BFE_EE_ErwarteteNettoEpnachderInvestion" w:val="﻿"/>
    <w:docVar w:name="VLM:Dokument.Fachdaten.Anrede/Grussformel Person.BFE_EE_geplanteinbetriebnahme" w:val="﻿"/>
    <w:docVar w:name="VLM:Dokument.Fachdaten.Anrede/Grussformel Person.BFE_EE_geplanterbaubeginn" w:val="﻿"/>
    <w:docVar w:name="VLM:Dokument.Fachdaten.Anrede/Grussformel Person.BFE_EE_Gesucheablageort" w:val="﻿"/>
    <w:docVar w:name="VLM:Dokument.Fachdaten.Anrede/Grussformel Person.BFE_EE_InstLeistungnachderInvestion" w:val="﻿"/>
    <w:docVar w:name="VLM:Dokument.Fachdaten.Anrede/Grussformel Person.BFE_EE_InstLeistungvorderInvestion" w:val="﻿"/>
    <w:docVar w:name="VLM:Dokument.Fachdaten.Anrede/Grussformel Person.BFE_EE_Investionsbeitrag" w:val="﻿"/>
    <w:docVar w:name="VLM:Dokument.Fachdaten.Anrede/Grussformel Person.BFE_EE_investionskosteninsgesamt" w:val="﻿"/>
    <w:docVar w:name="VLM:Dokument.Fachdaten.Anrede/Grussformel Person.BFE_EE_Investitionskosten" w:val="﻿"/>
    <w:docVar w:name="VLM:Dokument.Fachdaten.Anrede/Grussformel Person.BFE_EE_meineEingabebetrifft" w:val="﻿"/>
    <w:docVar w:name="VLM:Dokument.Fachdaten.Anrede/Grussformel Person.BFE_EE_Mitarbeiter" w:val="﻿"/>
    <w:docVar w:name="VLM:Dokument.Fachdaten.Anrede/Grussformel Person.BFE_EE_nachnameApAs" w:val="﻿"/>
    <w:docVar w:name="VLM:Dokument.Fachdaten.Anrede/Grussformel Person.BFE_EE_nameAs" w:val="﻿"/>
    <w:docVar w:name="VLM:Dokument.Fachdaten.Anrede/Grussformel Person.BFE_EE_NettoEpvorderInvestion" w:val="﻿"/>
    <w:docVar w:name="VLM:Dokument.Fachdaten.Anrede/Grussformel Person.BFE_EE_nummerApAs" w:val="﻿"/>
    <w:docVar w:name="VLM:Dokument.Fachdaten.Anrede/Grussformel Person.BFE_EE_nummerAs" w:val="﻿"/>
    <w:docVar w:name="VLM:Dokument.Fachdaten.Anrede/Grussformel Person.BFE_EE_ortAnlage" w:val="﻿"/>
    <w:docVar w:name="VLM:Dokument.Fachdaten.Anrede/Grussformel Person.BFE_EE_ortApAs" w:val="﻿"/>
    <w:docVar w:name="VLM:Dokument.Fachdaten.Anrede/Grussformel Person.BFE_EE_ortAs" w:val="﻿"/>
    <w:docVar w:name="VLM:Dokument.Fachdaten.Anrede/Grussformel Person.BFE_EE_plzAnlage" w:val="﻿"/>
    <w:docVar w:name="VLM:Dokument.Fachdaten.Anrede/Grussformel Person.BFE_EE_postleitzahlApAs" w:val="﻿"/>
    <w:docVar w:name="VLM:Dokument.Fachdaten.Anrede/Grussformel Person.BFE_EE_postleitzahlAs" w:val="﻿"/>
    <w:docVar w:name="VLM:Dokument.Fachdaten.Anrede/Grussformel Person.BFE_EE_Projekttitel" w:val="﻿"/>
    <w:docVar w:name="VLM:Dokument.Fachdaten.Anrede/Grussformel Person.BFE_EE_StandortderAnlage" w:val="﻿"/>
    <w:docVar w:name="VLM:Dokument.Fachdaten.Anrede/Grussformel Person.BFE_EE_strasseApAs" w:val="﻿"/>
    <w:docVar w:name="VLM:Dokument.Fachdaten.Anrede/Grussformel Person.BFE_EE_strasseAs" w:val="﻿"/>
    <w:docVar w:name="VLM:Dokument.Fachdaten.Anrede/Grussformel Person.BFE_EE_strasseKoordinaten" w:val="﻿"/>
    <w:docVar w:name="VLM:Dokument.Fachdaten.Anrede/Grussformel Person.BFE_EE_TechnischeAngaben" w:val="﻿"/>
    <w:docVar w:name="VLM:Dokument.Fachdaten.Anrede/Grussformel Person.BFE_EE_telefonAs" w:val="﻿"/>
    <w:docVar w:name="VLM:Dokument.Fachdaten.Anrede/Grussformel Person.BFE_EE_vornameApAs" w:val="﻿"/>
    <w:docVar w:name="VLM:Dokument.Fachdaten.Anrede/Grussformel Person.BFE_EE_Wärmeabsatz" w:val="﻿"/>
    <w:docVar w:name="VLM:Dokument.Fachdaten.Anrede/Grussformel Person.BFE_EE_ZeitrahmenderRealisierung" w:val="﻿"/>
    <w:docVar w:name="VLM:Dokument.Fachdaten.Anrede/Grussformel Person.BFE_EE_ZustimmungEV" w:val="﻿"/>
    <w:docVar w:name="VLM:Dokument.Fachdaten.Anrede/Grussformel Person.BFE_FC_Abteilungsleiter" w:val="﻿"/>
    <w:docVar w:name="VLM:Dokument.Fachdaten.Anrede/Grussformel Person.BFE_FC_AbteilungsleiterECH" w:val="﻿"/>
    <w:docVar w:name="VLM:Dokument.Fachdaten.Anrede/Grussformel Person.BFE_FC_Direktor" w:val="﻿"/>
    <w:docVar w:name="VLM:Dokument.Fachdaten.Anrede/Grussformel Person.BFE_FC_FixePersonenHeader" w:val="﻿"/>
    <w:docVar w:name="VLM:Dokument.Fachdaten.Anrede/Grussformel Person.BFE_FC_FrageECH" w:val="﻿"/>
    <w:docVar w:name="VLM:Dokument.Fachdaten.Anrede/Grussformel Person.BFE_FC_FragePCS" w:val="﻿"/>
    <w:docVar w:name="VLM:Dokument.Fachdaten.Anrede/Grussformel Person.BFE_FC_FrageVertragssumme" w:val="﻿"/>
    <w:docVar w:name="VLM:Dokument.Fachdaten.Anrede/Grussformel Person.BFE_FC_GeschaeftsfuehrerECH" w:val="﻿"/>
    <w:docVar w:name="VLM:Dokument.Fachdaten.Anrede/Grussformel Person.BFE_FC_InfoVertragsauswahlBFE" w:val="﻿"/>
    <w:docVar w:name="VLM:Dokument.Fachdaten.Anrede/Grussformel Person.BFE_FC_LeiterAEE" w:val="﻿"/>
    <w:docVar w:name="VLM:Dokument.Fachdaten.Anrede/Grussformel Person.BFE_FC_LeiterAW" w:val="﻿"/>
    <w:docVar w:name="VLM:Dokument.Fachdaten.Anrede/Grussformel Person.BFE_FC_PCSNummer" w:val="﻿"/>
    <w:docVar w:name="VLM:Dokument.Fachdaten.Anrede/Grussformel Person.BFE_FC_Projektleiter" w:val="﻿"/>
    <w:docVar w:name="VLM:Dokument.Fachdaten.Anrede/Grussformel Person.BFE_FC_ProjektleiterBFEECH" w:val="﻿"/>
    <w:docVar w:name="VLM:Dokument.Fachdaten.Anrede/Grussformel Person.BFE_FC_ProzessbeteiligteBFE" w:val="﻿"/>
    <w:docVar w:name="VLM:Dokument.Fachdaten.Anrede/Grussformel Person.BFE_FC_ProzessbeteiligteECH" w:val="﻿"/>
    <w:docVar w:name="VLM:Dokument.Fachdaten.Anrede/Grussformel Person.BFE_FC_Sektionsleiter" w:val="﻿"/>
    <w:docVar w:name="VLM:Dokument.Fachdaten.Anrede/Grussformel Person.BFE_FC_SektionsleiterECH" w:val="﻿"/>
    <w:docVar w:name="VLM:Dokument.Fachdaten.Anrede/Grussformel Person.BFE_FC_ZusatzSignatur" w:val="﻿"/>
    <w:docVar w:name="VLM:Dokument.Fachdaten.Anrede/Grussformel Person.BFE_FC_ZusatzVisum" w:val="﻿"/>
    <w:docVar w:name="VLM:Dokument.Fachdaten.Anrede/Grussformel Person.BFE_GE_Absenderinformationen" w:val="﻿"/>
    <w:docVar w:name="VLM:Dokument.Fachdaten.Anrede/Grussformel Person.BFE_GE_AntwortderBehoerdevia" w:val="﻿"/>
    <w:docVar w:name="VLM:Dokument.Fachdaten.Anrede/Grussformel Person.BFE_GE_Bemerkungen" w:val="﻿"/>
    <w:docVar w:name="VLM:Dokument.Fachdaten.Anrede/Grussformel Person.BFE_GE_Betreff" w:val="﻿"/>
    <w:docVar w:name="VLM:Dokument.Fachdaten.Anrede/Grussformel Person.BFE_GE_emailAdresseAs" w:val="﻿"/>
    <w:docVar w:name="VLM:Dokument.Fachdaten.Anrede/Grussformel Person.BFE_GE_FirmaAs" w:val="﻿"/>
    <w:docVar w:name="VLM:Dokument.Fachdaten.Anrede/Grussformel Person.BFE_GE_Kontakt" w:val="﻿"/>
    <w:docVar w:name="VLM:Dokument.Fachdaten.Anrede/Grussformel Person.BFE_GE_NachnameAs" w:val="﻿"/>
    <w:docVar w:name="VLM:Dokument.Fachdaten.Anrede/Grussformel Person.BFE_GE_OrtAs" w:val="﻿"/>
    <w:docVar w:name="VLM:Dokument.Fachdaten.Anrede/Grussformel Person.BFE_GE_RegistraturGE" w:val="﻿"/>
    <w:docVar w:name="VLM:Dokument.Fachdaten.Anrede/Grussformel Person.BFE_GE_RegistraturTS" w:val="﻿"/>
    <w:docVar w:name="VLM:Dokument.Fachdaten.Anrede/Grussformel Person.BFE_GE_StrasseAs" w:val="﻿"/>
    <w:docVar w:name="VLM:Dokument.Fachdaten.Anrede/Grussformel Person.BFE_GE_VornameAs" w:val="﻿"/>
    <w:docVar w:name="VLM:Dokument.Fachdaten.Anrede/Grussformel Person.BFE_GE_ZustaendigerMitarbeiterGE" w:val="﻿"/>
    <w:docVar w:name="VLM:Dokument.Fachdaten.Anrede/Grussformel Person.BFE_GE_ZuständigeOrganisationseinheit" w:val="﻿"/>
    <w:docVar w:name="VLM:Dokument.Fachdaten.Anrede/Grussformel Person.BFE_GW_AngabenzumGesuchsteller" w:val="﻿"/>
    <w:docVar w:name="VLM:Dokument.Fachdaten.Anrede/Grussformel Person.BFE_GW_AngabenzurAnsprechperson" w:val="﻿"/>
    <w:docVar w:name="VLM:Dokument.Fachdaten.Anrede/Grussformel Person.BFE_GW_BemerkungenJahreszahlen" w:val="﻿"/>
    <w:docVar w:name="VLM:Dokument.Fachdaten.Anrede/Grussformel Person.BFE_GW_BemerkungenMassnahmen" w:val="﻿"/>
    <w:docVar w:name="VLM:Dokument.Fachdaten.Anrede/Grussformel Person.BFE_GW_BeschreibungAgg" w:val="﻿"/>
    <w:docVar w:name="VLM:Dokument.Fachdaten.Anrede/Grussformel Person.BFE_GW_EingabeartderDaten" w:val="﻿"/>
    <w:docVar w:name="VLM:Dokument.Fachdaten.Anrede/Grussformel Person.BFE_GW_EmailAdresseApAs" w:val="﻿"/>
    <w:docVar w:name="VLM:Dokument.Fachdaten.Anrede/Grussformel Person.BFE_GW_EmailAdresseAs" w:val="﻿"/>
    <w:docVar w:name="VLM:Dokument.Fachdaten.Anrede/Grussformel Person.BFE_GW_Jahr" w:val="﻿"/>
    <w:docVar w:name="VLM:Dokument.Fachdaten.Anrede/Grussformel Person.BFE_GW_JahreszahlEingabe" w:val="﻿"/>
    <w:docVar w:name="VLM:Dokument.Fachdaten.Anrede/Grussformel Person.BFE_GW_Jahreszahlen" w:val="﻿"/>
    <w:docVar w:name="VLM:Dokument.Fachdaten.Anrede/Grussformel Person.BFE_GW_KantonAs" w:val="﻿"/>
    <w:docVar w:name="VLM:Dokument.Fachdaten.Anrede/Grussformel Person.BFE_GW_KantonKatApAs" w:val="﻿"/>
    <w:docVar w:name="VLM:Dokument.Fachdaten.Anrede/Grussformel Person.BFE_GW_KantonKatAs" w:val="﻿"/>
    <w:docVar w:name="VLM:Dokument.Fachdaten.Anrede/Grussformel Person.BFE_GW_KorrespondenzspracheApAs" w:val="﻿"/>
    <w:docVar w:name="VLM:Dokument.Fachdaten.Anrede/Grussformel Person.BFE_GW_KostenEndverbraucherCHF" w:val="﻿"/>
    <w:docVar w:name="VLM:Dokument.Fachdaten.Anrede/Grussformel Person.BFE_GW_LandApAs" w:val="﻿"/>
    <w:docVar w:name="VLM:Dokument.Fachdaten.Anrede/Grussformel Person.BFE_GW_Massnahmen" w:val="﻿"/>
    <w:docVar w:name="VLM:Dokument.Fachdaten.Anrede/Grussformel Person.BFE_GW_MobileApAs" w:val="﻿"/>
    <w:docVar w:name="VLM:Dokument.Fachdaten.Anrede/Grussformel Person.BFE_GW_NameAgg" w:val="﻿"/>
    <w:docVar w:name="VLM:Dokument.Fachdaten.Anrede/Grussformel Person.BFE_GW_NameApAs" w:val="﻿"/>
    <w:docVar w:name="VLM:Dokument.Fachdaten.Anrede/Grussformel Person.BFE_GW_NameAs" w:val="﻿"/>
    <w:docVar w:name="VLM:Dokument.Fachdaten.Anrede/Grussformel Person.BFE_GW_NummerApAs" w:val="﻿"/>
    <w:docVar w:name="VLM:Dokument.Fachdaten.Anrede/Grussformel Person.BFE_GW_NummerAs" w:val="﻿"/>
    <w:docVar w:name="VLM:Dokument.Fachdaten.Anrede/Grussformel Person.BFE_GW_OrtApAs" w:val="﻿"/>
    <w:docVar w:name="VLM:Dokument.Fachdaten.Anrede/Grussformel Person.BFE_GW_OrtAs" w:val="﻿"/>
    <w:docVar w:name="VLM:Dokument.Fachdaten.Anrede/Grussformel Person.BFE_GW_PlzApAs" w:val="﻿"/>
    <w:docVar w:name="VLM:Dokument.Fachdaten.Anrede/Grussformel Person.BFE_GW_PlzAs" w:val="﻿"/>
    <w:docVar w:name="VLM:Dokument.Fachdaten.Anrede/Grussformel Person.BFE_GW_PostleitzahlApAs" w:val="﻿"/>
    <w:docVar w:name="VLM:Dokument.Fachdaten.Anrede/Grussformel Person.BFE_GW_PostleitzahlAs" w:val="﻿"/>
    <w:docVar w:name="VLM:Dokument.Fachdaten.Anrede/Grussformel Person.BFE_GW_Registratur" w:val="﻿"/>
    <w:docVar w:name="VLM:Dokument.Fachdaten.Anrede/Grussformel Person.BFE_GW_StrasseApAs" w:val="﻿"/>
    <w:docVar w:name="VLM:Dokument.Fachdaten.Anrede/Grussformel Person.BFE_GW_StrasseAs" w:val="﻿"/>
    <w:docVar w:name="VLM:Dokument.Fachdaten.Anrede/Grussformel Person.BFE_GW_StromabsatzEndverbraucher51a_2_aMWh" w:val="﻿"/>
    <w:docVar w:name="VLM:Dokument.Fachdaten.Anrede/Grussformel Person.BFE_GW_StromabsatzEndverbraucher51a_2_bMWh" w:val="﻿"/>
    <w:docVar w:name="VLM:Dokument.Fachdaten.Anrede/Grussformel Person.BFE_GW_StromabsatzEndverbrauchergemaessVertrag51a_2_aMWh" w:val="﻿"/>
    <w:docVar w:name="VLM:Dokument.Fachdaten.Anrede/Grussformel Person.BFE_GW_StromabsatzEndverbraucherGrundversorgungMWh" w:val="﻿"/>
    <w:docVar w:name="VLM:Dokument.Fachdaten.Anrede/Grussformel Person.BFE_GW_StromabsatzEndverbraucherMWh" w:val="﻿"/>
    <w:docVar w:name="VLM:Dokument.Fachdaten.Anrede/Grussformel Person.BFE_GW_StromverbrauchschaetzungNachherAgg" w:val="﻿"/>
    <w:docVar w:name="VLM:Dokument.Fachdaten.Anrede/Grussformel Person.BFE_GW_StromverbrauchschaetzungVorherAgg" w:val="﻿"/>
    <w:docVar w:name="VLM:Dokument.Fachdaten.Anrede/Grussformel Person.BFE_GW_TelefonnummerApAs" w:val="﻿"/>
    <w:docVar w:name="VLM:Dokument.Fachdaten.Anrede/Grussformel Person.BFE_GW_Uebergangsbestimmungen" w:val="﻿"/>
    <w:docVar w:name="VLM:Dokument.Fachdaten.Anrede/Grussformel Person.BFE_GW_UID" w:val="﻿"/>
    <w:docVar w:name="VLM:Dokument.Fachdaten.Anrede/Grussformel Person.BFE_GW_VornameApAs" w:val="﻿"/>
    <w:docVar w:name="VLM:Dokument.Fachdaten.Anrede/Grussformel Person.BFE_GW_Xcodes" w:val="﻿"/>
    <w:docVar w:name="VLM:Dokument.Fachdaten.Anrede/Grussformel Person.BFE_GW_ZustaendigeOE" w:val="﻿"/>
    <w:docVar w:name="VLM:Dokument.Fachdaten.Anrede/Grussformel Person.BFE_GW_ZustaendigerMA" w:val="﻿"/>
    <w:docVar w:name="VLM:Dokument.Fachdaten.Anrede/Grussformel Person.BFE_GW_ZustimmungEV" w:val="﻿"/>
    <w:docVar w:name="VLM:Dokument.Fachdaten.Anrede/Grussformel Person.BFE_HR_Actanova" w:val="﻿"/>
    <w:docVar w:name="VLM:Dokument.Fachdaten.Anrede/Grussformel Person.BFE_HR_Anrede" w:val="﻿"/>
    <w:docVar w:name="VLM:Dokument.Fachdaten.Anrede/Grussformel Person.BFE_HR_Austritt" w:val="﻿"/>
    <w:docVar w:name="VLM:Dokument.Fachdaten.Anrede/Grussformel Person.BFE_HR_BelegungsplanM4" w:val="﻿"/>
    <w:docVar w:name="VLM:Dokument.Fachdaten.Anrede/Grussformel Person.BFE_HR_BelegungsplanP13" w:val="﻿"/>
    <w:docVar w:name="VLM:Dokument.Fachdaten.Anrede/Grussformel Person.BFE_HR_BuerobeschriftungM4" w:val="﻿"/>
    <w:docVar w:name="VLM:Dokument.Fachdaten.Anrede/Grussformel Person.BFE_HR_BuerobeschriftungP13" w:val="﻿"/>
    <w:docVar w:name="VLM:Dokument.Fachdaten.Anrede/Grussformel Person.BFE_HR_Bueronummer" w:val="﻿"/>
    <w:docVar w:name="VLM:Dokument.Fachdaten.Anrede/Grussformel Person.BFE_HR_DatAustrittVertrag" w:val="﻿"/>
    <w:docVar w:name="VLM:Dokument.Fachdaten.Anrede/Grussformel Person.BFE_HR_DatEffektiv" w:val="﻿"/>
    <w:docVar w:name="VLM:Dokument.Fachdaten.Anrede/Grussformel Person.BFE_HR_DatEintrittVertrag" w:val="﻿"/>
    <w:docVar w:name="VLM:Dokument.Fachdaten.Anrede/Grussformel Person.BFE_HR_DatGebuehrensatz" w:val="﻿"/>
    <w:docVar w:name="VLM:Dokument.Fachdaten.Anrede/Grussformel Person.BFE_HR_DatGeKurs" w:val="﻿"/>
    <w:docVar w:name="VLM:Dokument.Fachdaten.Anrede/Grussformel Person.BFE_HR_DatMutation" w:val="﻿"/>
    <w:docVar w:name="VLM:Dokument.Fachdaten.Anrede/Grussformel Person.BFE_HR_DatUebertritt" w:val="﻿"/>
    <w:docVar w:name="VLM:Dokument.Fachdaten.Anrede/Grussformel Person.BFE_HR_Datum" w:val="﻿"/>
    <w:docVar w:name="VLM:Dokument.Fachdaten.Anrede/Grussformel Person.BFE_HR_Eintrittsart" w:val="﻿"/>
    <w:docVar w:name="VLM:Dokument.Fachdaten.Anrede/Grussformel Person.BFE_HR_Funktion" w:val="﻿"/>
    <w:docVar w:name="VLM:Dokument.Fachdaten.Anrede/Grussformel Person.BFE_HR_FunktionDE" w:val="﻿"/>
    <w:docVar w:name="VLM:Dokument.Fachdaten.Anrede/Grussformel Person.BFE_HR_FunktionEN" w:val="﻿"/>
    <w:docVar w:name="VLM:Dokument.Fachdaten.Anrede/Grussformel Person.BFE_HR_FunktionFR" w:val="﻿"/>
    <w:docVar w:name="VLM:Dokument.Fachdaten.Anrede/Grussformel Person.BFE_HR_FunktionIT" w:val="﻿"/>
    <w:docVar w:name="VLM:Dokument.Fachdaten.Anrede/Grussformel Person.BFE_HR_Gebaeude" w:val="﻿"/>
    <w:docVar w:name="VLM:Dokument.Fachdaten.Anrede/Grussformel Person.BFE_HR_Gebuehrensa" w:val="﻿"/>
    <w:docVar w:name="VLM:Dokument.Fachdaten.Anrede/Grussformel Person.BFE_HR_Gebuehrensatz" w:val="﻿"/>
    <w:docVar w:name="VLM:Dokument.Fachdaten.Anrede/Grussformel Person.BFE_HR_HRDaten" w:val="﻿"/>
    <w:docVar w:name="VLM:Dokument.Fachdaten.Anrede/Grussformel Person.BFE_HR_ITAngaben" w:val="﻿"/>
    <w:docVar w:name="VLM:Dokument.Fachdaten.Anrede/Grussformel Person.BFE_HR_Itassetname" w:val="﻿"/>
    <w:docVar w:name="VLM:Dokument.Fachdaten.Anrede/Grussformel Person.BFE_HR_ITdatasim" w:val="﻿"/>
    <w:docVar w:name="VLM:Dokument.Fachdaten.Anrede/Grussformel Person.BFE_HR_ITdaten" w:val="﻿"/>
    <w:docVar w:name="VLM:Dokument.Fachdaten.Anrede/Grussformel Person.BFE_HR_ITemail" w:val="﻿"/>
    <w:docVar w:name="VLM:Dokument.Fachdaten.Anrede/Grussformel Person.BFE_HR_ITmailboxen" w:val="﻿"/>
    <w:docVar w:name="VLM:Dokument.Fachdaten.Anrede/Grussformel Person.BFE_HR_ITmobilenr" w:val="﻿"/>
    <w:docVar w:name="VLM:Dokument.Fachdaten.Anrede/Grussformel Person.BFE_HR_ITrefuserit" w:val="﻿"/>
    <w:docVar w:name="VLM:Dokument.Fachdaten.Anrede/Grussformel Person.BFE_HR_ITsmartcardnr" w:val="﻿"/>
    <w:docVar w:name="VLM:Dokument.Fachdaten.Anrede/Grussformel Person.BFE_HR_ITtelnr" w:val="﻿"/>
    <w:docVar w:name="VLM:Dokument.Fachdaten.Anrede/Grussformel Person.BFE_HR_ITverteiler" w:val="﻿"/>
    <w:docVar w:name="VLM:Dokument.Fachdaten.Anrede/Grussformel Person.BFE_HR_ITzusatzber" w:val="﻿"/>
    <w:docVar w:name="VLM:Dokument.Fachdaten.Anrede/Grussformel Person.BFE_HR_ITzusatzsw" w:val="﻿"/>
    <w:docVar w:name="VLM:Dokument.Fachdaten.Anrede/Grussformel Person.BFE_HR_Kurzzeichen" w:val="﻿"/>
    <w:docVar w:name="VLM:Dokument.Fachdaten.Anrede/Grussformel Person.BFE_HR_Leitungsfunktion" w:val="﻿"/>
    <w:docVar w:name="VLM:Dokument.Fachdaten.Anrede/Grussformel Person.BFE_HR_LoDatEH" w:val="﻿"/>
    <w:docVar w:name="VLM:Dokument.Fachdaten.Anrede/Grussformel Person.BFE_HR_LoZutrittEH" w:val="﻿"/>
    <w:docVar w:name="VLM:Dokument.Fachdaten.Anrede/Grussformel Person.BFE_HR_Mutatio" w:val="﻿"/>
    <w:docVar w:name="VLM:Dokument.Fachdaten.Anrede/Grussformel Person.BFE_HR_Mutation" w:val="﻿"/>
    <w:docVar w:name="VLM:Dokument.Fachdaten.Anrede/Grussformel Person.BFE_HR_Name" w:val="﻿"/>
    <w:docVar w:name="VLM:Dokument.Fachdaten.Anrede/Grussformel Person.BFE_HR_Personalnummer" w:val="﻿"/>
    <w:docVar w:name="VLM:Dokument.Fachdaten.Anrede/Grussformel Person.BFE_HR_Postbeschriftung" w:val="﻿"/>
    <w:docVar w:name="VLM:Dokument.Fachdaten.Anrede/Grussformel Person.BFE_HR_PRGebuehrensatz" w:val="﻿"/>
    <w:docVar w:name="VLM:Dokument.Fachdaten.Anrede/Grussformel Person.BFE_HR_PUdaten" w:val="﻿"/>
    <w:docVar w:name="VLM:Dokument.Fachdaten.Anrede/Grussformel Person.BFE_HR_Rechtssektion" w:val="﻿"/>
    <w:docVar w:name="VLM:Dokument.Fachdaten.Anrede/Grussformel Person.BFE_HR_Schuesselnr" w:val="﻿"/>
    <w:docVar w:name="VLM:Dokument.Fachdaten.Anrede/Grussformel Person.BFE_HR_Sektion" w:val="﻿"/>
    <w:docVar w:name="VLM:Dokument.Fachdaten.Anrede/Grussformel Person.BFE_HR_Sprache" w:val="﻿"/>
    <w:docVar w:name="VLM:Dokument.Fachdaten.Anrede/Grussformel Person.BFE_HR_Stammdaten" w:val="﻿"/>
    <w:docVar w:name="VLM:Dokument.Fachdaten.Anrede/Grussformel Person.BFE_HR_Titel" w:val="﻿"/>
    <w:docVar w:name="VLM:Dokument.Fachdaten.Anrede/Grussformel Person.BFE_HR_UebertrittJN" w:val="﻿"/>
    <w:docVar w:name="VLM:Dokument.Fachdaten.Anrede/Grussformel Person.BFE_HR_UserID" w:val="﻿"/>
    <w:docVar w:name="VLM:Dokument.Fachdaten.Anrede/Grussformel Person.BFE_HR_VGMA" w:val="﻿"/>
    <w:docVar w:name="VLM:Dokument.Fachdaten.Anrede/Grussformel Person.BFE_HR_Vorgesetzter" w:val="﻿"/>
    <w:docVar w:name="VLM:Dokument.Fachdaten.Anrede/Grussformel Person.BFE_HR_Vorname" w:val="﻿"/>
    <w:docVar w:name="VLM:Dokument.Fachdaten.Anrede/Grussformel Person.BFE_HR_Zuko" w:val="﻿"/>
    <w:docVar w:name="VLM:Dokument.Fachdaten.Anrede/Grussformel Person.BFE_HRIT_Ablage" w:val="﻿"/>
    <w:docVar w:name="VLM:Dokument.Fachdaten.Anrede/Grussformel Person.BFE_HRIT_AbstimmungVG" w:val="﻿"/>
    <w:docVar w:name="VLM:Dokument.Fachdaten.Anrede/Grussformel Person.BFE_HRIT_AkzeptierungWeisung" w:val="﻿"/>
    <w:docVar w:name="VLM:Dokument.Fachdaten.Anrede/Grussformel Person.BFE_HRIT_AntragBerechtigungen" w:val="﻿"/>
    <w:docVar w:name="VLM:Dokument.Fachdaten.Anrede/Grussformel Person.BFE_HRIT_AntragITAuftrag" w:val="﻿"/>
    <w:docVar w:name="VLM:Dokument.Fachdaten.Anrede/Grussformel Person.BFE_HRIT_Antragsoftware" w:val="﻿"/>
    <w:docVar w:name="VLM:Dokument.Fachdaten.Anrede/Grussformel Person.BFE_HRIT_AntragVideokonferenz" w:val="﻿"/>
    <w:docVar w:name="VLM:Dokument.Fachdaten.Anrede/Grussformel Person.BFE_HRIT_AnwendungsverantwortlicherFachlinie" w:val="﻿"/>
    <w:docVar w:name="VLM:Dokument.Fachdaten.Anrede/Grussformel Person.BFE_HRIT_AnwendungsverantwortlicherInformatik" w:val="﻿"/>
    <w:docVar w:name="VLM:Dokument.Fachdaten.Anrede/Grussformel Person.BFE_HRIT_AnzahlBFEBenutzer" w:val="﻿"/>
    <w:docVar w:name="VLM:Dokument.Fachdaten.Anrede/Grussformel Person.BFE_HRIT_AnzahlExterneBenutzer" w:val="﻿"/>
    <w:docVar w:name="VLM:Dokument.Fachdaten.Anrede/Grussformel Person.BFE_HRIT_Backup" w:val="﻿"/>
    <w:docVar w:name="VLM:Dokument.Fachdaten.Anrede/Grussformel Person.BFE_HRIT_Begründung" w:val="﻿"/>
    <w:docVar w:name="VLM:Dokument.Fachdaten.Anrede/Grussformel Person.BFE_HRIT_BegründungSmartPhone" w:val="﻿"/>
    <w:docVar w:name="VLM:Dokument.Fachdaten.Anrede/Grussformel Person.BFE_HRIT_BemerkungenIT" w:val="﻿"/>
    <w:docVar w:name="VLM:Dokument.Fachdaten.Anrede/Grussformel Person.BFE_HRIT_BescheibungderAblage" w:val="﻿"/>
    <w:docVar w:name="VLM:Dokument.Fachdaten.Anrede/Grussformel Person.BFE_HRIT_BeschreibungArchivierungzuGEVER" w:val="﻿"/>
    <w:docVar w:name="VLM:Dokument.Fachdaten.Anrede/Grussformel Person.BFE_HRIT_BeschreibungSchnittstellezuGEVER" w:val="﻿"/>
    <w:docVar w:name="VLM:Dokument.Fachdaten.Anrede/Grussformel Person.BFE_HRIT_Besitzer1" w:val="﻿"/>
    <w:docVar w:name="VLM:Dokument.Fachdaten.Anrede/Grussformel Person.BFE_HRIT_Besitzer2" w:val="﻿"/>
    <w:docVar w:name="VLM:Dokument.Fachdaten.Anrede/Grussformel Person.BFE_HRIT_DatumASS" w:val="﻿"/>
    <w:docVar w:name="VLM:Dokument.Fachdaten.Anrede/Grussformel Person.BFE_HRIT_DatumAuftragIT" w:val="﻿"/>
    <w:docVar w:name="VLM:Dokument.Fachdaten.Anrede/Grussformel Person.BFE_HRIT_DatumBemerkungen" w:val="﻿"/>
    <w:docVar w:name="VLM:Dokument.Fachdaten.Anrede/Grussformel Person.BFE_HRIT_DatumBerechtigung" w:val="﻿"/>
    <w:docVar w:name="VLM:Dokument.Fachdaten.Anrede/Grussformel Person.BFE_HRIT_DatumInfoablage" w:val="﻿"/>
    <w:docVar w:name="VLM:Dokument.Fachdaten.Anrede/Grussformel Person.BFE_HRIT_Einsatzzweck" w:val="﻿"/>
    <w:docVar w:name="VLM:Dokument.Fachdaten.Anrede/Grussformel Person.BFE_HRIT_Einsatzzweckkat" w:val="﻿"/>
    <w:docVar w:name="VLM:Dokument.Fachdaten.Anrede/Grussformel Person.BFE_HRIT_Einverständniserklärung" w:val="﻿"/>
    <w:docVar w:name="VLM:Dokument.Fachdaten.Anrede/Grussformel Person.BFE_HRIT_EinverständniserklärungInfo" w:val="﻿"/>
    <w:docVar w:name="VLM:Dokument.Fachdaten.Anrede/Grussformel Person.BFE_HRIT_FragezurRufnummer" w:val="﻿"/>
    <w:docVar w:name="VLM:Dokument.Fachdaten.Anrede/Grussformel Person.BFE_HRIT_GewünschterTerminSmartPhone" w:val="﻿"/>
    <w:docVar w:name="VLM:Dokument.Fachdaten.Anrede/Grussformel Person.BFE_HRIT_InfoBesitzer" w:val="﻿"/>
    <w:docVar w:name="VLM:Dokument.Fachdaten.Anrede/Grussformel Person.BFE_HRIT_InfoGruppeEinsatz" w:val="﻿"/>
    <w:docVar w:name="VLM:Dokument.Fachdaten.Anrede/Grussformel Person.BFE_HRIT_InformationfürOAW" w:val="﻿"/>
    <w:docVar w:name="VLM:Dokument.Fachdaten.Anrede/Grussformel Person.BFE_HRIT_Informationsablage" w:val="﻿"/>
    <w:docVar w:name="VLM:Dokument.Fachdaten.Anrede/Grussformel Person.BFE_HRIT_InformationsablageAggg" w:val="﻿"/>
    <w:docVar w:name="VLM:Dokument.Fachdaten.Anrede/Grussformel Person.BFE_HRIT_InformationsablageHeader" w:val="﻿"/>
    <w:docVar w:name="VLM:Dokument.Fachdaten.Anrede/Grussformel Person.BFE_HRIT_InventarnummerLaptop" w:val="﻿"/>
    <w:docVar w:name="VLM:Dokument.Fachdaten.Anrede/Grussformel Person.BFE_HRIT_ITerledigt" w:val="﻿"/>
    <w:docVar w:name="VLM:Dokument.Fachdaten.Anrede/Grussformel Person.BFE_HRIT_Mitglieder" w:val="﻿"/>
    <w:docVar w:name="VLM:Dokument.Fachdaten.Anrede/Grussformel Person.BFE_HRIT_NamederAblage" w:val="﻿"/>
    <w:docVar w:name="VLM:Dokument.Fachdaten.Anrede/Grussformel Person.BFE_HRIT_Ortung" w:val="﻿"/>
    <w:docVar w:name="VLM:Dokument.Fachdaten.Anrede/Grussformel Person.BFE_HRIT_OWA" w:val="﻿"/>
    <w:docVar w:name="VLM:Dokument.Fachdaten.Anrede/Grussformel Person.BFE_HRIT_Postfach" w:val="﻿"/>
    <w:docVar w:name="VLM:Dokument.Fachdaten.Anrede/Grussformel Person.BFE_HRIT_Produktenamen" w:val="﻿"/>
    <w:docVar w:name="VLM:Dokument.Fachdaten.Anrede/Grussformel Person.BFE_HRIT_ReparturSmartPhone" w:val="﻿"/>
    <w:docVar w:name="VLM:Dokument.Fachdaten.Anrede/Grussformel Person.BFE_HRIT_RepKosten" w:val="﻿"/>
    <w:docVar w:name="VLM:Dokument.Fachdaten.Anrede/Grussformel Person.BFE_HRIT_Rufnummer" w:val="﻿"/>
    <w:docVar w:name="VLM:Dokument.Fachdaten.Anrede/Grussformel Person.BFE_HRIT_RufnummerReparatur" w:val="﻿"/>
    <w:docVar w:name="VLM:Dokument.Fachdaten.Anrede/Grussformel Person.BFE_HRIT_Rufnummerübertragung" w:val="﻿"/>
    <w:docVar w:name="VLM:Dokument.Fachdaten.Anrede/Grussformel Person.BFE_HRIT_SmartPhone" w:val="﻿"/>
    <w:docVar w:name="VLM:Dokument.Fachdaten.Anrede/Grussformel Person.BFE_HRIT_SmartphoneAngebotBIT" w:val="﻿"/>
    <w:docVar w:name="VLM:Dokument.Fachdaten.Anrede/Grussformel Person.BFE_HRIT_SmartphoneAntrag" w:val="﻿"/>
    <w:docVar w:name="VLM:Dokument.Fachdaten.Anrede/Grussformel Person.BFE_HRIT_SmartphoneWahl" w:val="﻿"/>
    <w:docVar w:name="VLM:Dokument.Fachdaten.Anrede/Grussformel Person.BFE_HRIT_Spezialsoftware" w:val="﻿"/>
    <w:docVar w:name="VLM:Dokument.Fachdaten.Anrede/Grussformel Person.BFE_HRIT_Standardsoftware" w:val="﻿"/>
    <w:docVar w:name="VLM:Dokument.Fachdaten.Anrede/Grussformel Person.BFE_HRIT_Standardsoftwarekat" w:val="﻿"/>
    <w:docVar w:name="VLM:Dokument.Fachdaten.Anrede/Grussformel Person.BFE_HRIT_Teamsgruppe" w:val="﻿"/>
    <w:docVar w:name="VLM:Dokument.Fachdaten.Anrede/Grussformel Person.BFE_HRIT_Text" w:val="﻿"/>
    <w:docVar w:name="VLM:Dokument.Fachdaten.Anrede/Grussformel Person.BFE_HRIT_Verteiler" w:val="﻿"/>
    <w:docVar w:name="VLM:Dokument.Fachdaten.Anrede/Grussformel Person.BFE_HRIT_VorOrtSupport" w:val="﻿"/>
    <w:docVar w:name="VLM:Dokument.Fachdaten.Anrede/Grussformel Person.BFE_HRIT_Weisung19a" w:val="﻿"/>
    <w:docVar w:name="VLM:Dokument.Fachdaten.Anrede/Grussformel Person.BFE_HRIT_Wichtig" w:val="﻿"/>
    <w:docVar w:name="VLM:Dokument.Fachdaten.Anrede/Grussformel Person.BFE_HRIT_Wichtig1" w:val="﻿"/>
    <w:docVar w:name="VLM:Dokument.Fachdaten.Anrede/Grussformel Person.BFE_MA_InternJN" w:val="﻿"/>
    <w:docVar w:name="VLM:Dokument.Fachdaten.Anrede/Grussformel Person.BFE_ParlV_AbgabeGS" w:val="﻿"/>
    <w:docVar w:name="VLM:Dokument.Fachdaten.Anrede/Grussformel Person.BFE_ParlV_freigaben" w:val="﻿"/>
    <w:docVar w:name="VLM:Dokument.Fachdaten.Anrede/Grussformel Person.BFE_ParlV_Inhalterstellen" w:val="﻿"/>
    <w:docVar w:name="VLM:Dokument.Fachdaten.Anrede/Grussformel Person.BFE_SV_AngVerfHeader" w:val="﻿"/>
    <w:docVar w:name="VLM:Dokument.Fachdaten.Anrede/Grussformel Person.BFE_SV_Anrede" w:val="﻿"/>
    <w:docVar w:name="VLM:Dokument.Fachdaten.Anrede/Grussformel Person.BFE_SV_BemerkungenHeader" w:val="﻿"/>
    <w:docVar w:name="VLM:Dokument.Fachdaten.Anrede/Grussformel Person.BFE_SV_BeschrObj" w:val="﻿"/>
    <w:docVar w:name="VLM:Dokument.Fachdaten.Anrede/Grussformel Person.BFE_SV_Busse" w:val="﻿"/>
    <w:docVar w:name="VLM:Dokument.Fachdaten.Anrede/Grussformel Person.BFE_SV_BusseAgg" w:val="﻿"/>
    <w:docVar w:name="VLM:Dokument.Fachdaten.Anrede/Grussformel Person.BFE_SV_DatAnzeige" w:val="﻿"/>
    <w:docVar w:name="VLM:Dokument.Fachdaten.Anrede/Grussformel Person.BFE_SV_DatBemerkung" w:val="﻿"/>
    <w:docVar w:name="VLM:Dokument.Fachdaten.Anrede/Grussformel Person.BFE_SV_DatEsti" w:val="﻿"/>
    <w:docVar w:name="VLM:Dokument.Fachdaten.Anrede/Grussformel Person.BFE_SV_DatFristVerf" w:val="﻿"/>
    <w:docVar w:name="VLM:Dokument.Fachdaten.Anrede/Grussformel Person.BFE_SV_DatRechtskraft" w:val="﻿"/>
    <w:docVar w:name="VLM:Dokument.Fachdaten.Anrede/Grussformel Person.BFE_SV_DatStrb" w:val="﻿"/>
    <w:docVar w:name="VLM:Dokument.Fachdaten.Anrede/Grussformel Person.BFE_SV_DatVerf" w:val="﻿"/>
    <w:docVar w:name="VLM:Dokument.Fachdaten.Anrede/Grussformel Person.BFE_SV_Gesamtbetrag" w:val="﻿"/>
    <w:docVar w:name="VLM:Dokument.Fachdaten.Anrede/Grussformel Person.BFE_SV_Kuerzel" w:val="﻿"/>
    <w:docVar w:name="VLM:Dokument.Fachdaten.Anrede/Grussformel Person.BFE_SV_Land" w:val="﻿"/>
    <w:docVar w:name="VLM:Dokument.Fachdaten.Anrede/Grussformel Person.BFE_SV_NamebP" w:val="﻿"/>
    <w:docVar w:name="VLM:Dokument.Fachdaten.Anrede/Grussformel Person.BFE_SV_NamebUnt" w:val="﻿"/>
    <w:docVar w:name="VLM:Dokument.Fachdaten.Anrede/Grussformel Person.BFE_SV_NameNetzbetr" w:val="﻿"/>
    <w:docVar w:name="VLM:Dokument.Fachdaten.Anrede/Grussformel Person.BFE_SV_OrtObj" w:val="﻿"/>
    <w:docVar w:name="VLM:Dokument.Fachdaten.Anrede/Grussformel Person.BFE_SV_Parzelle" w:val="﻿"/>
    <w:docVar w:name="VLM:Dokument.Fachdaten.Anrede/Grussformel Person.BFE_SV_PlzOrtb" w:val="﻿"/>
    <w:docVar w:name="VLM:Dokument.Fachdaten.Anrede/Grussformel Person.BFE_SV_Rechtsgrundlage" w:val="﻿"/>
    <w:docVar w:name="VLM:Dokument.Fachdaten.Anrede/Grussformel Person.BFE_SV_Refnr" w:val="﻿"/>
    <w:docVar w:name="VLM:Dokument.Fachdaten.Anrede/Grussformel Person.BFE_SV_RegistraturSV" w:val="﻿"/>
    <w:docVar w:name="VLM:Dokument.Fachdaten.Anrede/Grussformel Person.BFE_SV_SchreibgebuehrAgg" w:val="﻿"/>
    <w:docVar w:name="VLM:Dokument.Fachdaten.Anrede/Grussformel Person.BFE_SV_Strasseb" w:val="﻿"/>
    <w:docVar w:name="VLM:Dokument.Fachdaten.Anrede/Grussformel Person.BFE_SV_StrasseObj" w:val="﻿"/>
    <w:docVar w:name="VLM:Dokument.Fachdaten.Anrede/Grussformel Person.BFE_SV_VerfKosten" w:val="﻿"/>
    <w:docVar w:name="VLM:Dokument.Fachdaten.Anrede/Grussformel Person.BFE_SV_VornamebP" w:val="﻿"/>
    <w:docVar w:name="VLM:Dokument.Fachdaten.Anrede/Grussformel Person.BFE_SV_Zaehlernr" w:val="﻿"/>
    <w:docVar w:name="VLM:Dokument.Fachdaten.Anrede/Grussformel Person.BFE_SV_ZuständigePerson" w:val="﻿"/>
    <w:docVar w:name="VLM:Dokument.Fachdaten.Anrede/Grussformel Person.BFE_TS_Bemerkungen" w:val="﻿"/>
    <w:docVar w:name="VLM:Dokument.Fachdaten.Anrede/Grussformel Person.BFE_TS_dokumentart" w:val="﻿"/>
    <w:docVar w:name="VLM:Dokument.Fachdaten.Anrede/Grussformel Person.BFE_TS_DokumentartTitel" w:val="﻿"/>
    <w:docVar w:name="VLM:Dokument.Fachdaten.Anrede/Grussformel Person.BFE_TS_emailApAs" w:val="﻿"/>
    <w:docVar w:name="VLM:Dokument.Fachdaten.Anrede/Grussformel Person.BFE_TS_landApAs" w:val="﻿"/>
    <w:docVar w:name="VLM:Dokument.Fachdaten.Anrede/Grussformel Person.BFE_TS_landAs" w:val="﻿"/>
    <w:docVar w:name="VLM:Dokument.Fachdaten.Anrede/Grussformel Person.BFE_TS_LeiterinTS" w:val="﻿"/>
    <w:docVar w:name="VLM:Dokument.Fachdaten.Anrede/Grussformel Person.BFE_TS_meineEingabebetrifft" w:val="﻿"/>
    <w:docVar w:name="VLM:Dokument.Fachdaten.Anrede/Grussformel Person.BFE_TS_Mitarbeiter" w:val="﻿"/>
    <w:docVar w:name="VLM:Dokument.Fachdaten.Anrede/Grussformel Person.BFE_TS_nameApAs" w:val="﻿"/>
    <w:docVar w:name="VLM:Dokument.Fachdaten.Anrede/Grussformel Person.BFE_TS_nameAs" w:val="﻿"/>
    <w:docVar w:name="VLM:Dokument.Fachdaten.Anrede/Grussformel Person.BFE_TS_nummerApAs" w:val="﻿"/>
    <w:docVar w:name="VLM:Dokument.Fachdaten.Anrede/Grussformel Person.BFE_TS_nummerAs" w:val="﻿"/>
    <w:docVar w:name="VLM:Dokument.Fachdaten.Anrede/Grussformel Person.BFE_TS_ortApAs" w:val="﻿"/>
    <w:docVar w:name="VLM:Dokument.Fachdaten.Anrede/Grussformel Person.BFE_TS_ortAs" w:val="﻿"/>
    <w:docVar w:name="VLM:Dokument.Fachdaten.Anrede/Grussformel Person.BFE_TS_postleitzahlApAs" w:val="﻿"/>
    <w:docVar w:name="VLM:Dokument.Fachdaten.Anrede/Grussformel Person.BFE_TS_postleitzahlAs" w:val="﻿"/>
    <w:docVar w:name="VLM:Dokument.Fachdaten.Anrede/Grussformel Person.BFE_TS_strasseApAs" w:val="﻿"/>
    <w:docVar w:name="VLM:Dokument.Fachdaten.Anrede/Grussformel Person.BFE_TS_strasseAs" w:val="﻿"/>
    <w:docVar w:name="VLM:Dokument.Fachdaten.Anrede/Grussformel Person.BFE_TS_telefonnummerApAs" w:val="﻿"/>
    <w:docVar w:name="VLM:Dokument.Fachdaten.Anrede/Grussformel Person.BFE_TS_TSMitarbeiter" w:val="﻿"/>
    <w:docVar w:name="VLM:Dokument.Fachdaten.Anrede/Grussformel Person.BFE_TS_TSStauanlage" w:val="﻿"/>
    <w:docVar w:name="VLM:Dokument.Fachdaten.Anrede/Grussformel Person.BFE_TS_unpersoenlicheMailAs" w:val="﻿"/>
    <w:docVar w:name="VLM:Dokument.Fachdaten.Anrede/Grussformel Person.BFE_TS_vornameApAs" w:val="﻿"/>
    <w:docVar w:name="VLM:Dokument.Fachdaten.Anrede/Grussformel Person.BFE_TS_ZustaendigerMitarbeiterTS" w:val="﻿"/>
    <w:docVar w:name="VLM:Dokument.Fachdaten.Anrede/Grussformel Person.BFE_WK_ablaufkonzession" w:val="﻿"/>
    <w:docVar w:name="VLM:Dokument.Fachdaten.Anrede/Grussformel Person.BFE_WK_AnderweitigeFinanzhilfen" w:val="﻿"/>
    <w:docVar w:name="VLM:Dokument.Fachdaten.Anrede/Grussformel Person.BFE_WK_AngabenzumGesuchsteller" w:val="﻿"/>
    <w:docVar w:name="VLM:Dokument.Fachdaten.Anrede/Grussformel Person.BFE_WK_AngabenzurAnsprechperson" w:val="﻿"/>
    <w:docVar w:name="VLM:Dokument.Fachdaten.Anrede/Grussformel Person.BFE_WK_Antrag" w:val="﻿"/>
    <w:docVar w:name="VLM:Dokument.Fachdaten.Anrede/Grussformel Person.BFE_WK_ArtdesProjektes" w:val="﻿"/>
    <w:docVar w:name="VLM:Dokument.Fachdaten.Anrede/Grussformel Person.BFE_WK_AusbauwassermengenachInvest" w:val="﻿"/>
    <w:docVar w:name="VLM:Dokument.Fachdaten.Anrede/Grussformel Person.BFE_WK_AusbauwassermengevorInvest" w:val="﻿"/>
    <w:docVar w:name="VLM:Dokument.Fachdaten.Anrede/Grussformel Person.BFE_WK_Ausnahmen" w:val="﻿"/>
    <w:docVar w:name="VLM:Dokument.Fachdaten.Anrede/Grussformel Person.BFE_WK_Begruendung" w:val="﻿"/>
    <w:docVar w:name="VLM:Dokument.Fachdaten.Anrede/Grussformel Person.BFE_WK_BruttofallhoehenachInvest" w:val="﻿"/>
    <w:docVar w:name="VLM:Dokument.Fachdaten.Anrede/Grussformel Person.BFE_WK_BruttofallhoehevorInvest" w:val="﻿"/>
    <w:docVar w:name="VLM:Dokument.Fachdaten.Anrede/Grussformel Person.BFE_WK_BruttoleistungnachInvestMWbr" w:val="﻿"/>
    <w:docVar w:name="VLM:Dokument.Fachdaten.Anrede/Grussformel Person.BFE_WK_BruttoleistungvorInvestMWbr" w:val="﻿"/>
    <w:docVar w:name="VLM:Dokument.Fachdaten.Anrede/Grussformel Person.BFE_WK_Chronologie" w:val="﻿"/>
    <w:docVar w:name="VLM:Dokument.Fachdaten.Anrede/Grussformel Person.BFE_WK_davonnichtanrechenbar" w:val="﻿"/>
    <w:docVar w:name="VLM:Dokument.Fachdaten.Anrede/Grussformel Person.BFE_WK_EigenverbrauchnachInvest" w:val="﻿"/>
    <w:docVar w:name="VLM:Dokument.Fachdaten.Anrede/Grussformel Person.BFE_WK_EigenverbrauchvorInvest" w:val="﻿"/>
    <w:docVar w:name="VLM:Dokument.Fachdaten.Anrede/Grussformel Person.BFE_WK_emailAdresseApAs" w:val="﻿"/>
    <w:docVar w:name="VLM:Dokument.Fachdaten.Anrede/Grussformel Person.BFE_WK_emailAdresseAs" w:val="﻿"/>
    <w:docVar w:name="VLM:Dokument.Fachdaten.Anrede/Grussformel Person.BFE_WK_EnergiemengenachInvest" w:val="﻿"/>
    <w:docVar w:name="VLM:Dokument.Fachdaten.Anrede/Grussformel Person.BFE_WK_EnergiemengevorInvest" w:val="﻿"/>
    <w:docVar w:name="VLM:Dokument.Fachdaten.Anrede/Grussformel Person.BFE_WK_geplanteinbetriebnahme" w:val="﻿"/>
    <w:docVar w:name="VLM:Dokument.Fachdaten.Anrede/Grussformel Person.BFE_WK_geplanterbaubeginn" w:val="﻿"/>
    <w:docVar w:name="VLM:Dokument.Fachdaten.Anrede/Grussformel Person.BFE_WK_Gesucheablageort" w:val="﻿"/>
    <w:docVar w:name="VLM:Dokument.Fachdaten.Anrede/Grussformel Person.BFE_WK_investitionskosteninsgesamt" w:val="﻿"/>
    <w:docVar w:name="VLM:Dokument.Fachdaten.Anrede/Grussformel Person.BFE_WK_kanton" w:val="﻿"/>
    <w:docVar w:name="VLM:Dokument.Fachdaten.Anrede/Grussformel Person.BFE_WK_LeistungTurbinenachInvest" w:val="﻿"/>
    <w:docVar w:name="VLM:Dokument.Fachdaten.Anrede/Grussformel Person.BFE_WK_LeistungUmwaelzpumpennachInvest" w:val="﻿"/>
    <w:docVar w:name="VLM:Dokument.Fachdaten.Anrede/Grussformel Person.BFE_WK_LeistungUmwaelzpumpenvorInvest" w:val="﻿"/>
    <w:docVar w:name="VLM:Dokument.Fachdaten.Anrede/Grussformel Person.BFE_WK_LeistungZubringerpumpennachInvest" w:val="﻿"/>
    <w:docVar w:name="VLM:Dokument.Fachdaten.Anrede/Grussformel Person.BFE_WK_LeistungZubringerpumpenvorInvest" w:val="﻿"/>
    <w:docVar w:name="VLM:Dokument.Fachdaten.Anrede/Grussformel Person.BFE_WK_meineEingabebetrifft" w:val="﻿"/>
    <w:docVar w:name="VLM:Dokument.Fachdaten.Anrede/Grussformel Person.BFE_WK_Mitarbeiter" w:val="﻿"/>
    <w:docVar w:name="VLM:Dokument.Fachdaten.Anrede/Grussformel Person.BFE_WK_nachInvest" w:val="﻿"/>
    <w:docVar w:name="VLM:Dokument.Fachdaten.Anrede/Grussformel Person.BFE_WK_nameApAs" w:val="﻿"/>
    <w:docVar w:name="VLM:Dokument.Fachdaten.Anrede/Grussformel Person.BFE_WK_nameAs" w:val="﻿"/>
    <w:docVar w:name="VLM:Dokument.Fachdaten.Anrede/Grussformel Person.BFE_WK_NettofallhoehenachInvest" w:val="﻿"/>
    <w:docVar w:name="VLM:Dokument.Fachdaten.Anrede/Grussformel Person.BFE_WK_NettofallhoehevorInvest" w:val="﻿"/>
    <w:docVar w:name="VLM:Dokument.Fachdaten.Anrede/Grussformel Person.BFE_WK_NettoproduktionnachInvest" w:val="﻿"/>
    <w:docVar w:name="VLM:Dokument.Fachdaten.Anrede/Grussformel Person.BFE_WK_NettoproduktionvorInvest" w:val="﻿"/>
    <w:docVar w:name="VLM:Dokument.Fachdaten.Anrede/Grussformel Person.BFE_WK_nummerApAs" w:val="﻿"/>
    <w:docVar w:name="VLM:Dokument.Fachdaten.Anrede/Grussformel Person.BFE_WK_nummerAs" w:val="﻿"/>
    <w:docVar w:name="VLM:Dokument.Fachdaten.Anrede/Grussformel Person.BFE_WK_NutzwassermengenachInvest" w:val="﻿"/>
    <w:docVar w:name="VLM:Dokument.Fachdaten.Anrede/Grussformel Person.BFE_WK_NutzwassermengevorInvest" w:val="﻿"/>
    <w:docVar w:name="VLM:Dokument.Fachdaten.Anrede/Grussformel Person.BFE_WK_ortApAs" w:val="﻿"/>
    <w:docVar w:name="VLM:Dokument.Fachdaten.Anrede/Grussformel Person.BFE_WK_ortAs" w:val="﻿"/>
    <w:docVar w:name="VLM:Dokument.Fachdaten.Anrede/Grussformel Person.BFE_WK_ortKo" w:val="﻿"/>
    <w:docVar w:name="VLM:Dokument.Fachdaten.Anrede/Grussformel Person.BFE_WK_plzKo" w:val="﻿"/>
    <w:docVar w:name="VLM:Dokument.Fachdaten.Anrede/Grussformel Person.BFE_WK_Projekttitel" w:val="﻿"/>
    <w:docVar w:name="VLM:Dokument.Fachdaten.Anrede/Grussformel Person.BFE_WK_Registratur" w:val="﻿"/>
    <w:docVar w:name="VLM:Dokument.Fachdaten.Anrede/Grussformel Person.BFE_WK_Restwert" w:val="﻿"/>
    <w:docVar w:name="VLM:Dokument.Fachdaten.Anrede/Grussformel Person.BFE_WK_SpeichervolumennachInvest" w:val="﻿"/>
    <w:docVar w:name="VLM:Dokument.Fachdaten.Anrede/Grussformel Person.BFE_WK_SpeichervolumenvorInvest" w:val="﻿"/>
    <w:docVar w:name="VLM:Dokument.Fachdaten.Anrede/Grussformel Person.BFE_WK_StandortAnlage" w:val="﻿"/>
    <w:docVar w:name="VLM:Dokument.Fachdaten.Anrede/Grussformel Person.BFE_WK_StandortderZentrale" w:val="﻿"/>
    <w:docVar w:name="VLM:Dokument.Fachdaten.Anrede/Grussformel Person.BFE_WK_strasseApAs" w:val="﻿"/>
    <w:docVar w:name="VLM:Dokument.Fachdaten.Anrede/Grussformel Person.BFE_WK_strasseKoordinaten" w:val="﻿"/>
    <w:docVar w:name="VLM:Dokument.Fachdaten.Anrede/Grussformel Person.BFE_WK_TechnischeAngaben" w:val="﻿"/>
    <w:docVar w:name="VLM:Dokument.Fachdaten.Anrede/Grussformel Person.BFE_WK_vorInvest" w:val="﻿"/>
    <w:docVar w:name="VLM:Dokument.Fachdaten.Anrede/Grussformel Person.BFE_WK_vornameApAs" w:val="﻿"/>
    <w:docVar w:name="VLM:Dokument.Fachdaten.Anrede/Grussformel Person.BFE_WK_ZustimmungEV" w:val="﻿"/>
    <w:docVar w:name="VLM:Dokument.Fachdaten.Anrede/Grussformel Person.S2G_Deckblatt_Benutzer" w:val="﻿"/>
    <w:docVar w:name="VLM:Dokument.Fachdaten.Anrede/Grussformel Person.S2G_Deckblatt_Gruppe" w:val="﻿"/>
    <w:docVar w:name="VLM:Dokument.Fachdaten.Anrede/Grussformel Person.S2G_Deckblatt_UC"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BFE_HR_Anrede" w:val="﻿"/>
    <w:docVar w:name="VLM:Dokument.Fachdaten.BFE_HR_Datum Gebuehrensatz prüfen" w:val="﻿"/>
    <w:docVar w:name="VLM:Dokument.Fachdaten.BFE_HR_Name" w:val="﻿"/>
    <w:docVar w:name="VLM:Dokument.Fachdaten.BFE_HR_Vorgesetzter" w:val="﻿"/>
    <w:docVar w:name="VLM:Dokument.Fachdaten.BFE_HR_Vorname" w:val="﻿"/>
    <w:docVar w:name="VLM:Dokument.Fachdaten.BFE_SV_Anrede" w:val="﻿"/>
    <w:docVar w:name="VLM:Dokument.Fachdaten.BFE_SV_BeschrObj" w:val="﻿"/>
    <w:docVar w:name="VLM:Dokument.Fachdaten.BFE_SV_Busse" w:val="﻿"/>
    <w:docVar w:name="VLM:Dokument.Fachdaten.BFE_SV_DatAnzeige" w:val="Fehler: Der Ausdruck verursachte eine Ausnahme: Nullable object must have a value."/>
    <w:docVar w:name="VLM:Dokument.Fachdaten.BFE_SV_DatEsti" w:val="Fehler: Der Ausdruck verursachte eine Ausnahme: Nullable object must have a value."/>
    <w:docVar w:name="VLM:Dokument.Fachdaten.BFE_SV_DatFristVerf" w:val="Fehler: Der Ausdruck verursachte eine Ausnahme: Nullable object must have a value."/>
    <w:docVar w:name="VLM:Dokument.Fachdaten.BFE_SV_DatRechtskraft" w:val="Fehler: Der Ausdruck verursachte eine Ausnahme: Nullable object must have a value."/>
    <w:docVar w:name="VLM:Dokument.Fachdaten.BFE_SV_DatStrb" w:val="Fehler: Der Ausdruck verursachte eine Ausnahme: Nullable object must have a value."/>
    <w:docVar w:name="VLM:Dokument.Fachdaten.BFE_SV_DatVerf" w:val="Fehler: Der Ausdruck verursachte eine Ausnahme: Nullable object must have a value."/>
    <w:docVar w:name="VLM:Dokument.Fachdaten.BFE_SV_Gesamtbetrag" w:val="﻿"/>
    <w:docVar w:name="VLM:Dokument.Fachdaten.BFE_SV_Kuerzel" w:val="﻿"/>
    <w:docVar w:name="VLM:Dokument.Fachdaten.BFE_SV_Land" w:val="﻿"/>
    <w:docVar w:name="VLM:Dokument.Fachdaten.BFE_SV_NamebP" w:val="﻿"/>
    <w:docVar w:name="VLM:Dokument.Fachdaten.BFE_SV_NamebUnt" w:val="﻿"/>
    <w:docVar w:name="VLM:Dokument.Fachdaten.BFE_SV_NameNetzbetr" w:val="﻿"/>
    <w:docVar w:name="VLM:Dokument.Fachdaten.BFE_SV_OrtObj" w:val="﻿"/>
    <w:docVar w:name="VLM:Dokument.Fachdaten.BFE_SV_Parzelle" w:val="﻿"/>
    <w:docVar w:name="VLM:Dokument.Fachdaten.BFE_SV_PlzOrtb" w:val="﻿"/>
    <w:docVar w:name="VLM:Dokument.Fachdaten.BFE_SV_Refnr" w:val="﻿"/>
    <w:docVar w:name="VLM:Dokument.Fachdaten.BFE_SV_Strasseb" w:val="﻿"/>
    <w:docVar w:name="VLM:Dokument.Fachdaten.BFE_SV_StrasseObj" w:val="﻿"/>
    <w:docVar w:name="VLM:Dokument.Fachdaten.BFE_SV_VerfKosten" w:val="﻿"/>
    <w:docVar w:name="VLM:Dokument.Fachdaten.BFE_SV_VornamebP" w:val="﻿"/>
    <w:docVar w:name="VLM:Dokument.Fachdaten.BFE_SV_Zaehlernr" w:val="﻿"/>
    <w:docVar w:name="VLM:Dokument.Fachdaten.Organisationszeile2_MitZeilenumbruch" w:val="﻿"/>
    <w:docVar w:name="VLM:Dokument.Fachdaten.Organisationszeile3_MitZeilenumbruch" w:val="﻿"/>
    <w:docVar w:name="VLM:Dokument.Geschaeftsdetails.Betreff" w:val="Subventionsantrag Bildungsprojekt im Energiebereich"/>
    <w:docVar w:name="VLM:Dokument.Geschaeftsdetails.Geschaeftsnummer" w:val="BFE-438.0-14/12/6/1"/>
    <w:docVar w:name="VLM:Dokument.Geschaeftsdetails.Geschaeftstitel" w:val="Deutsch"/>
    <w:docVar w:name="VLM:Dokument.Geschaeftsdetails.Referenz" w:val="BFE-D-33DB3401/426"/>
    <w:docVar w:name="VLM:Dokument.ID" w:val="ActaNovaDocument|142be033-5ea2-4d3d-afc6-e52e6c13c002|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S2G.Benutzer" w:val="undefined"/>
    <w:docVar w:name="VLM:Dokument.S2G.Benutzer Name" w:val=" "/>
    <w:docVar w:name="VLM:Dokument.S2G.Dossier Aktenzeichen" w:val="BFE-438.0-14/12/6/1"/>
    <w:docVar w:name="VLM:Dokument.S2G.Dossier GUID" w:val="829ce9fd-f32a-4c7a-b16b-5664fe558e5c"/>
    <w:docVar w:name="VLM:Dokument.S2G.Dossier GUID komplett" w:val="File|829ce9fd-f32a-4c7a-b16b-5664fe558e5c|System.Guid"/>
    <w:docVar w:name="VLM:Dokument.S2G.Dossier Titel" w:val="Deutsch"/>
    <w:docVar w:name="VLM:Dokument.S2G.GA UseCase" w:val="Fehler: Der Ausdruck verursachte eine Ausnahme: Object reference not set to an instance of an object."/>
    <w:docVar w:name="VLM:Dokument.S2G.GA UseCase Name" w:val="Fehler: Der Ausdruck verursachte eine Ausnahme: Object reference not set to an instance of an object."/>
    <w:docVar w:name="VLM:Dokument.S2G.Gruppe" w:val="undefined"/>
    <w:docVar w:name="VLM:Dokument.S2G.Gruppe Name" w:val=" "/>
    <w:docVar w:name="VLM:Dokument.S2G.TargetID" w:val="Fehler: Der Ausdruck verursachte eine Ausnahme: Object reference not set to an instance of an object."/>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02CDE"/>
    <w:rsid w:val="0001010F"/>
    <w:rsid w:val="00011E86"/>
    <w:rsid w:val="00013DA6"/>
    <w:rsid w:val="00013F88"/>
    <w:rsid w:val="000168C1"/>
    <w:rsid w:val="00025CEC"/>
    <w:rsid w:val="0002664D"/>
    <w:rsid w:val="000266B7"/>
    <w:rsid w:val="00032B92"/>
    <w:rsid w:val="000409C8"/>
    <w:rsid w:val="00041700"/>
    <w:rsid w:val="0004254E"/>
    <w:rsid w:val="00047ED3"/>
    <w:rsid w:val="00056146"/>
    <w:rsid w:val="000566E4"/>
    <w:rsid w:val="00057B45"/>
    <w:rsid w:val="00063BC2"/>
    <w:rsid w:val="000701F1"/>
    <w:rsid w:val="00071780"/>
    <w:rsid w:val="000803EB"/>
    <w:rsid w:val="000805CE"/>
    <w:rsid w:val="00086243"/>
    <w:rsid w:val="00096E8E"/>
    <w:rsid w:val="000A1884"/>
    <w:rsid w:val="000A24EC"/>
    <w:rsid w:val="000B183F"/>
    <w:rsid w:val="000B234C"/>
    <w:rsid w:val="000B595D"/>
    <w:rsid w:val="000C49C1"/>
    <w:rsid w:val="000C73AF"/>
    <w:rsid w:val="000D134F"/>
    <w:rsid w:val="000D1743"/>
    <w:rsid w:val="000D1BB6"/>
    <w:rsid w:val="000D1EDF"/>
    <w:rsid w:val="000E7543"/>
    <w:rsid w:val="000E756F"/>
    <w:rsid w:val="000F1D2B"/>
    <w:rsid w:val="0010021F"/>
    <w:rsid w:val="001006C6"/>
    <w:rsid w:val="00102345"/>
    <w:rsid w:val="00105514"/>
    <w:rsid w:val="00106688"/>
    <w:rsid w:val="00107F09"/>
    <w:rsid w:val="001134C7"/>
    <w:rsid w:val="00113CB8"/>
    <w:rsid w:val="00114651"/>
    <w:rsid w:val="00116EDE"/>
    <w:rsid w:val="001210C0"/>
    <w:rsid w:val="0012151C"/>
    <w:rsid w:val="0012544F"/>
    <w:rsid w:val="0013464F"/>
    <w:rsid w:val="001375AB"/>
    <w:rsid w:val="00141565"/>
    <w:rsid w:val="00144122"/>
    <w:rsid w:val="001448F9"/>
    <w:rsid w:val="001473F4"/>
    <w:rsid w:val="00154677"/>
    <w:rsid w:val="00167916"/>
    <w:rsid w:val="00171870"/>
    <w:rsid w:val="001751F1"/>
    <w:rsid w:val="00192398"/>
    <w:rsid w:val="0019271A"/>
    <w:rsid w:val="00195B17"/>
    <w:rsid w:val="001A3606"/>
    <w:rsid w:val="001C2785"/>
    <w:rsid w:val="001C2EC9"/>
    <w:rsid w:val="001C559D"/>
    <w:rsid w:val="001C5CD7"/>
    <w:rsid w:val="001D2BCE"/>
    <w:rsid w:val="001D3D5B"/>
    <w:rsid w:val="001D4E14"/>
    <w:rsid w:val="001D6DED"/>
    <w:rsid w:val="001E3295"/>
    <w:rsid w:val="001E3904"/>
    <w:rsid w:val="001E73F4"/>
    <w:rsid w:val="001F00A3"/>
    <w:rsid w:val="001F4A7E"/>
    <w:rsid w:val="001F4B8C"/>
    <w:rsid w:val="0022075F"/>
    <w:rsid w:val="0022685B"/>
    <w:rsid w:val="0023018C"/>
    <w:rsid w:val="0023205B"/>
    <w:rsid w:val="0023432A"/>
    <w:rsid w:val="002450C2"/>
    <w:rsid w:val="00245DE4"/>
    <w:rsid w:val="00253AA9"/>
    <w:rsid w:val="00254A53"/>
    <w:rsid w:val="002558F7"/>
    <w:rsid w:val="0025644A"/>
    <w:rsid w:val="00267F71"/>
    <w:rsid w:val="00271584"/>
    <w:rsid w:val="002726D9"/>
    <w:rsid w:val="002806A8"/>
    <w:rsid w:val="00290E37"/>
    <w:rsid w:val="00290FB8"/>
    <w:rsid w:val="00292375"/>
    <w:rsid w:val="002A6ED2"/>
    <w:rsid w:val="002B0053"/>
    <w:rsid w:val="002B0ECC"/>
    <w:rsid w:val="002B0EF4"/>
    <w:rsid w:val="002B551B"/>
    <w:rsid w:val="002D2507"/>
    <w:rsid w:val="002D272F"/>
    <w:rsid w:val="002D2B4E"/>
    <w:rsid w:val="002D38AE"/>
    <w:rsid w:val="002D5120"/>
    <w:rsid w:val="002E55E5"/>
    <w:rsid w:val="002F06AA"/>
    <w:rsid w:val="002F3F78"/>
    <w:rsid w:val="002F68A2"/>
    <w:rsid w:val="00301264"/>
    <w:rsid w:val="0030245A"/>
    <w:rsid w:val="00303B73"/>
    <w:rsid w:val="00307D8A"/>
    <w:rsid w:val="00317068"/>
    <w:rsid w:val="0032330D"/>
    <w:rsid w:val="003256E7"/>
    <w:rsid w:val="00325EF0"/>
    <w:rsid w:val="00333A1B"/>
    <w:rsid w:val="003514EE"/>
    <w:rsid w:val="003551D9"/>
    <w:rsid w:val="00361328"/>
    <w:rsid w:val="00363671"/>
    <w:rsid w:val="00364EE3"/>
    <w:rsid w:val="00366401"/>
    <w:rsid w:val="003675A9"/>
    <w:rsid w:val="00375666"/>
    <w:rsid w:val="003757E4"/>
    <w:rsid w:val="00375834"/>
    <w:rsid w:val="0039124E"/>
    <w:rsid w:val="003B136D"/>
    <w:rsid w:val="003B1655"/>
    <w:rsid w:val="003C0012"/>
    <w:rsid w:val="003C0235"/>
    <w:rsid w:val="003C3D32"/>
    <w:rsid w:val="003D0FAA"/>
    <w:rsid w:val="003D3E44"/>
    <w:rsid w:val="003D5ED3"/>
    <w:rsid w:val="003F1A56"/>
    <w:rsid w:val="003F2F1E"/>
    <w:rsid w:val="003F6723"/>
    <w:rsid w:val="00402757"/>
    <w:rsid w:val="00415E4F"/>
    <w:rsid w:val="00423C50"/>
    <w:rsid w:val="00427AD1"/>
    <w:rsid w:val="0043292F"/>
    <w:rsid w:val="00452D49"/>
    <w:rsid w:val="004624CD"/>
    <w:rsid w:val="00463D4E"/>
    <w:rsid w:val="00486332"/>
    <w:rsid w:val="00486DBB"/>
    <w:rsid w:val="00487496"/>
    <w:rsid w:val="00494FD7"/>
    <w:rsid w:val="00495F83"/>
    <w:rsid w:val="004A039B"/>
    <w:rsid w:val="004A583E"/>
    <w:rsid w:val="004B0F28"/>
    <w:rsid w:val="004B0FDB"/>
    <w:rsid w:val="004C1329"/>
    <w:rsid w:val="004C3880"/>
    <w:rsid w:val="004D0AD8"/>
    <w:rsid w:val="004D0F2F"/>
    <w:rsid w:val="004D179F"/>
    <w:rsid w:val="004D5B31"/>
    <w:rsid w:val="004E6C1A"/>
    <w:rsid w:val="004E7918"/>
    <w:rsid w:val="00500294"/>
    <w:rsid w:val="00505315"/>
    <w:rsid w:val="005141E2"/>
    <w:rsid w:val="00526C93"/>
    <w:rsid w:val="005339AE"/>
    <w:rsid w:val="00535EA2"/>
    <w:rsid w:val="005361D4"/>
    <w:rsid w:val="00537410"/>
    <w:rsid w:val="00544658"/>
    <w:rsid w:val="00550787"/>
    <w:rsid w:val="005526F4"/>
    <w:rsid w:val="00562128"/>
    <w:rsid w:val="005656D2"/>
    <w:rsid w:val="00583E70"/>
    <w:rsid w:val="005847A3"/>
    <w:rsid w:val="0058576E"/>
    <w:rsid w:val="00585A25"/>
    <w:rsid w:val="00591832"/>
    <w:rsid w:val="00592841"/>
    <w:rsid w:val="005942A2"/>
    <w:rsid w:val="0059722E"/>
    <w:rsid w:val="005A0E05"/>
    <w:rsid w:val="005A357F"/>
    <w:rsid w:val="005A7BE5"/>
    <w:rsid w:val="005B2E28"/>
    <w:rsid w:val="005B4DEC"/>
    <w:rsid w:val="005B6C64"/>
    <w:rsid w:val="005B6FD0"/>
    <w:rsid w:val="005C263D"/>
    <w:rsid w:val="005C6148"/>
    <w:rsid w:val="005F2AE1"/>
    <w:rsid w:val="005F3383"/>
    <w:rsid w:val="005F6A12"/>
    <w:rsid w:val="006044D5"/>
    <w:rsid w:val="00621354"/>
    <w:rsid w:val="00621D09"/>
    <w:rsid w:val="00622FDC"/>
    <w:rsid w:val="00623DA4"/>
    <w:rsid w:val="00625020"/>
    <w:rsid w:val="00632049"/>
    <w:rsid w:val="00642170"/>
    <w:rsid w:val="00642F26"/>
    <w:rsid w:val="00644E30"/>
    <w:rsid w:val="0065274C"/>
    <w:rsid w:val="00672A39"/>
    <w:rsid w:val="00673B43"/>
    <w:rsid w:val="0067716F"/>
    <w:rsid w:val="00686D14"/>
    <w:rsid w:val="00687ED7"/>
    <w:rsid w:val="006A00E9"/>
    <w:rsid w:val="006A4AC1"/>
    <w:rsid w:val="006A6335"/>
    <w:rsid w:val="006B001D"/>
    <w:rsid w:val="006B1251"/>
    <w:rsid w:val="006B3083"/>
    <w:rsid w:val="006C144C"/>
    <w:rsid w:val="006C62E1"/>
    <w:rsid w:val="006E0F4E"/>
    <w:rsid w:val="006E4AF1"/>
    <w:rsid w:val="006E4E85"/>
    <w:rsid w:val="006E5215"/>
    <w:rsid w:val="006E6852"/>
    <w:rsid w:val="006E730D"/>
    <w:rsid w:val="006F0345"/>
    <w:rsid w:val="006F0469"/>
    <w:rsid w:val="006F3355"/>
    <w:rsid w:val="007040B6"/>
    <w:rsid w:val="00705076"/>
    <w:rsid w:val="00711147"/>
    <w:rsid w:val="007277E3"/>
    <w:rsid w:val="00731A17"/>
    <w:rsid w:val="00734458"/>
    <w:rsid w:val="0073587E"/>
    <w:rsid w:val="007366B3"/>
    <w:rsid w:val="007419CF"/>
    <w:rsid w:val="0074241C"/>
    <w:rsid w:val="0074487E"/>
    <w:rsid w:val="00746273"/>
    <w:rsid w:val="0075366F"/>
    <w:rsid w:val="007559E2"/>
    <w:rsid w:val="007721BF"/>
    <w:rsid w:val="007742C5"/>
    <w:rsid w:val="00774E70"/>
    <w:rsid w:val="00775945"/>
    <w:rsid w:val="0078181E"/>
    <w:rsid w:val="00792B94"/>
    <w:rsid w:val="00796CEE"/>
    <w:rsid w:val="007B0045"/>
    <w:rsid w:val="007B43E7"/>
    <w:rsid w:val="007C0B2A"/>
    <w:rsid w:val="007E0460"/>
    <w:rsid w:val="007E05FB"/>
    <w:rsid w:val="007E1244"/>
    <w:rsid w:val="007F6695"/>
    <w:rsid w:val="00816E52"/>
    <w:rsid w:val="00822E91"/>
    <w:rsid w:val="00824523"/>
    <w:rsid w:val="00824956"/>
    <w:rsid w:val="00834FC1"/>
    <w:rsid w:val="00841B44"/>
    <w:rsid w:val="00842AD2"/>
    <w:rsid w:val="00843139"/>
    <w:rsid w:val="00843785"/>
    <w:rsid w:val="00846091"/>
    <w:rsid w:val="00853121"/>
    <w:rsid w:val="00857D8A"/>
    <w:rsid w:val="00862733"/>
    <w:rsid w:val="00864855"/>
    <w:rsid w:val="00866B99"/>
    <w:rsid w:val="00870017"/>
    <w:rsid w:val="00874E49"/>
    <w:rsid w:val="00876898"/>
    <w:rsid w:val="00877925"/>
    <w:rsid w:val="00883CC4"/>
    <w:rsid w:val="00891707"/>
    <w:rsid w:val="00891F6C"/>
    <w:rsid w:val="00895020"/>
    <w:rsid w:val="008C24C8"/>
    <w:rsid w:val="00901B44"/>
    <w:rsid w:val="00901B81"/>
    <w:rsid w:val="009022C0"/>
    <w:rsid w:val="009118F2"/>
    <w:rsid w:val="009235A2"/>
    <w:rsid w:val="0093619F"/>
    <w:rsid w:val="009427E5"/>
    <w:rsid w:val="009454B7"/>
    <w:rsid w:val="00947942"/>
    <w:rsid w:val="00955E77"/>
    <w:rsid w:val="00961366"/>
    <w:rsid w:val="009613D8"/>
    <w:rsid w:val="00974275"/>
    <w:rsid w:val="00975EC6"/>
    <w:rsid w:val="00977FE8"/>
    <w:rsid w:val="009804FC"/>
    <w:rsid w:val="0098474B"/>
    <w:rsid w:val="00987373"/>
    <w:rsid w:val="00995CBA"/>
    <w:rsid w:val="009961BF"/>
    <w:rsid w:val="0099678C"/>
    <w:rsid w:val="0099728D"/>
    <w:rsid w:val="009B0C96"/>
    <w:rsid w:val="009B1E39"/>
    <w:rsid w:val="009C005C"/>
    <w:rsid w:val="009C222B"/>
    <w:rsid w:val="009C67A8"/>
    <w:rsid w:val="009D1212"/>
    <w:rsid w:val="009D201B"/>
    <w:rsid w:val="009D5D9C"/>
    <w:rsid w:val="009D6893"/>
    <w:rsid w:val="009E2171"/>
    <w:rsid w:val="009F3E6A"/>
    <w:rsid w:val="00A02378"/>
    <w:rsid w:val="00A06F53"/>
    <w:rsid w:val="00A14228"/>
    <w:rsid w:val="00A211F7"/>
    <w:rsid w:val="00A24867"/>
    <w:rsid w:val="00A403FE"/>
    <w:rsid w:val="00A43EDD"/>
    <w:rsid w:val="00A46ECA"/>
    <w:rsid w:val="00A5451D"/>
    <w:rsid w:val="00A55C83"/>
    <w:rsid w:val="00A55CD9"/>
    <w:rsid w:val="00A57815"/>
    <w:rsid w:val="00A62F82"/>
    <w:rsid w:val="00A62FAD"/>
    <w:rsid w:val="00A70CDC"/>
    <w:rsid w:val="00A7133D"/>
    <w:rsid w:val="00A7788C"/>
    <w:rsid w:val="00A960B8"/>
    <w:rsid w:val="00AA5DDC"/>
    <w:rsid w:val="00AC2D5B"/>
    <w:rsid w:val="00AC3C0A"/>
    <w:rsid w:val="00AC40A1"/>
    <w:rsid w:val="00AD36B2"/>
    <w:rsid w:val="00AD5BB0"/>
    <w:rsid w:val="00AD5C8F"/>
    <w:rsid w:val="00AF47AE"/>
    <w:rsid w:val="00AF7CA8"/>
    <w:rsid w:val="00B107E2"/>
    <w:rsid w:val="00B11A9B"/>
    <w:rsid w:val="00B24B2A"/>
    <w:rsid w:val="00B30EE2"/>
    <w:rsid w:val="00B32ABB"/>
    <w:rsid w:val="00B34AE0"/>
    <w:rsid w:val="00B35ACC"/>
    <w:rsid w:val="00B41FD3"/>
    <w:rsid w:val="00B426D3"/>
    <w:rsid w:val="00B431DE"/>
    <w:rsid w:val="00B452C0"/>
    <w:rsid w:val="00B47BEE"/>
    <w:rsid w:val="00B538E7"/>
    <w:rsid w:val="00B63263"/>
    <w:rsid w:val="00B65177"/>
    <w:rsid w:val="00B70D03"/>
    <w:rsid w:val="00B803E7"/>
    <w:rsid w:val="00B82E14"/>
    <w:rsid w:val="00BA0B28"/>
    <w:rsid w:val="00BA4515"/>
    <w:rsid w:val="00BA4DDE"/>
    <w:rsid w:val="00BB1DA6"/>
    <w:rsid w:val="00BC37A6"/>
    <w:rsid w:val="00BC655F"/>
    <w:rsid w:val="00BC7058"/>
    <w:rsid w:val="00BD09F9"/>
    <w:rsid w:val="00BD1C32"/>
    <w:rsid w:val="00BD1FBC"/>
    <w:rsid w:val="00BD6E60"/>
    <w:rsid w:val="00BE1E62"/>
    <w:rsid w:val="00BE24E1"/>
    <w:rsid w:val="00BF52B2"/>
    <w:rsid w:val="00BF7052"/>
    <w:rsid w:val="00C05FAB"/>
    <w:rsid w:val="00C24067"/>
    <w:rsid w:val="00C25656"/>
    <w:rsid w:val="00C3674D"/>
    <w:rsid w:val="00C4060F"/>
    <w:rsid w:val="00C43EDE"/>
    <w:rsid w:val="00C47D06"/>
    <w:rsid w:val="00C51D2F"/>
    <w:rsid w:val="00C54ED9"/>
    <w:rsid w:val="00C578C8"/>
    <w:rsid w:val="00C60AC3"/>
    <w:rsid w:val="00C616A1"/>
    <w:rsid w:val="00C734C1"/>
    <w:rsid w:val="00CA348A"/>
    <w:rsid w:val="00CA5331"/>
    <w:rsid w:val="00CA5687"/>
    <w:rsid w:val="00CA5EF8"/>
    <w:rsid w:val="00CB2458"/>
    <w:rsid w:val="00CB26D9"/>
    <w:rsid w:val="00CB2CE6"/>
    <w:rsid w:val="00CC06EF"/>
    <w:rsid w:val="00CD7902"/>
    <w:rsid w:val="00CF08BB"/>
    <w:rsid w:val="00CF1E53"/>
    <w:rsid w:val="00D00E26"/>
    <w:rsid w:val="00D06BE4"/>
    <w:rsid w:val="00D106C8"/>
    <w:rsid w:val="00D1414D"/>
    <w:rsid w:val="00D2630A"/>
    <w:rsid w:val="00D27CC1"/>
    <w:rsid w:val="00D30E68"/>
    <w:rsid w:val="00D31037"/>
    <w:rsid w:val="00D3114A"/>
    <w:rsid w:val="00D40C9E"/>
    <w:rsid w:val="00D50E1B"/>
    <w:rsid w:val="00D54784"/>
    <w:rsid w:val="00D562EF"/>
    <w:rsid w:val="00D57397"/>
    <w:rsid w:val="00D61996"/>
    <w:rsid w:val="00D62DCE"/>
    <w:rsid w:val="00D654CD"/>
    <w:rsid w:val="00D678C7"/>
    <w:rsid w:val="00D754D9"/>
    <w:rsid w:val="00D77DF6"/>
    <w:rsid w:val="00D9415C"/>
    <w:rsid w:val="00D96635"/>
    <w:rsid w:val="00D974C5"/>
    <w:rsid w:val="00DA469E"/>
    <w:rsid w:val="00DA68ED"/>
    <w:rsid w:val="00DA716B"/>
    <w:rsid w:val="00DB20B0"/>
    <w:rsid w:val="00DB45F8"/>
    <w:rsid w:val="00DB65EF"/>
    <w:rsid w:val="00DB7675"/>
    <w:rsid w:val="00DC63F7"/>
    <w:rsid w:val="00DD0189"/>
    <w:rsid w:val="00DD4CBD"/>
    <w:rsid w:val="00DD6070"/>
    <w:rsid w:val="00DE698B"/>
    <w:rsid w:val="00E029CF"/>
    <w:rsid w:val="00E04EDF"/>
    <w:rsid w:val="00E1063F"/>
    <w:rsid w:val="00E25DCD"/>
    <w:rsid w:val="00E269E1"/>
    <w:rsid w:val="00E326FF"/>
    <w:rsid w:val="00E44858"/>
    <w:rsid w:val="00E45F13"/>
    <w:rsid w:val="00E50336"/>
    <w:rsid w:val="00E510BC"/>
    <w:rsid w:val="00E52BA4"/>
    <w:rsid w:val="00E57518"/>
    <w:rsid w:val="00E61256"/>
    <w:rsid w:val="00E64053"/>
    <w:rsid w:val="00E73CB2"/>
    <w:rsid w:val="00E7612F"/>
    <w:rsid w:val="00E839BA"/>
    <w:rsid w:val="00E8428A"/>
    <w:rsid w:val="00E96A3B"/>
    <w:rsid w:val="00E97F7D"/>
    <w:rsid w:val="00EA59B8"/>
    <w:rsid w:val="00EA5A01"/>
    <w:rsid w:val="00EB771A"/>
    <w:rsid w:val="00EC220B"/>
    <w:rsid w:val="00EC2DF9"/>
    <w:rsid w:val="00EC75D3"/>
    <w:rsid w:val="00ED59A1"/>
    <w:rsid w:val="00ED6013"/>
    <w:rsid w:val="00EE2134"/>
    <w:rsid w:val="00EE6E36"/>
    <w:rsid w:val="00F016BC"/>
    <w:rsid w:val="00F063BA"/>
    <w:rsid w:val="00F0660B"/>
    <w:rsid w:val="00F123AE"/>
    <w:rsid w:val="00F1630E"/>
    <w:rsid w:val="00F16C91"/>
    <w:rsid w:val="00F26721"/>
    <w:rsid w:val="00F32B93"/>
    <w:rsid w:val="00F32FC1"/>
    <w:rsid w:val="00F37D4C"/>
    <w:rsid w:val="00F4290A"/>
    <w:rsid w:val="00F5551A"/>
    <w:rsid w:val="00F63727"/>
    <w:rsid w:val="00F73331"/>
    <w:rsid w:val="00F77E82"/>
    <w:rsid w:val="00F85928"/>
    <w:rsid w:val="00F87174"/>
    <w:rsid w:val="00F91D37"/>
    <w:rsid w:val="00F93538"/>
    <w:rsid w:val="00F9610D"/>
    <w:rsid w:val="00FA4380"/>
    <w:rsid w:val="00FB5216"/>
    <w:rsid w:val="00FB657F"/>
    <w:rsid w:val="00FB756D"/>
    <w:rsid w:val="00FC16F9"/>
    <w:rsid w:val="00FE7D09"/>
    <w:rsid w:val="00FF1657"/>
    <w:rsid w:val="00FF4D4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F2FFB"/>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5EF0"/>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D754D9"/>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3D3E44"/>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3D3E44"/>
    <w:rPr>
      <w:rFonts w:ascii="Arial" w:eastAsia="Times New Roman" w:hAnsi="Arial" w:cs="Times New Roman"/>
      <w:color w:val="0D2946" w:themeColor="accent1" w:themeShade="BF"/>
      <w:sz w:val="22"/>
      <w:szCs w:val="24"/>
      <w:lang w:eastAsia="de-DE"/>
    </w:rPr>
  </w:style>
  <w:style w:type="character" w:styleId="NichtaufgelsteErwhnung">
    <w:name w:val="Unresolved Mention"/>
    <w:basedOn w:val="Absatz-Standardschriftart"/>
    <w:uiPriority w:val="99"/>
    <w:semiHidden/>
    <w:unhideWhenUsed/>
    <w:rsid w:val="006E6852"/>
    <w:rPr>
      <w:color w:val="605E5C"/>
      <w:shd w:val="clear" w:color="auto" w:fill="E1DFDD"/>
    </w:rPr>
  </w:style>
  <w:style w:type="table" w:styleId="Listentabelle1hellAkzent6">
    <w:name w:val="List Table 1 Light Accent 6"/>
    <w:basedOn w:val="NormaleTabelle"/>
    <w:uiPriority w:val="46"/>
    <w:rsid w:val="00DD4CBD"/>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table" w:styleId="Gitternetztabelle5dunkelAkzent6">
    <w:name w:val="Grid Table 5 Dark Accent 6"/>
    <w:basedOn w:val="NormaleTabelle"/>
    <w:uiPriority w:val="50"/>
    <w:rsid w:val="00DD4CBD"/>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character" w:styleId="Kommentarzeichen">
    <w:name w:val="annotation reference"/>
    <w:basedOn w:val="Absatz-Standardschriftart"/>
    <w:uiPriority w:val="79"/>
    <w:semiHidden/>
    <w:unhideWhenUsed/>
    <w:rsid w:val="00862733"/>
    <w:rPr>
      <w:sz w:val="16"/>
      <w:szCs w:val="16"/>
    </w:rPr>
  </w:style>
  <w:style w:type="paragraph" w:styleId="Kommentartext">
    <w:name w:val="annotation text"/>
    <w:basedOn w:val="Standard"/>
    <w:link w:val="KommentartextZchn"/>
    <w:uiPriority w:val="79"/>
    <w:unhideWhenUsed/>
    <w:rsid w:val="00862733"/>
    <w:pPr>
      <w:spacing w:line="240" w:lineRule="auto"/>
    </w:pPr>
  </w:style>
  <w:style w:type="character" w:customStyle="1" w:styleId="KommentartextZchn">
    <w:name w:val="Kommentartext Zchn"/>
    <w:basedOn w:val="Absatz-Standardschriftart"/>
    <w:link w:val="Kommentartext"/>
    <w:uiPriority w:val="79"/>
    <w:rsid w:val="00862733"/>
  </w:style>
  <w:style w:type="paragraph" w:styleId="Kommentarthema">
    <w:name w:val="annotation subject"/>
    <w:basedOn w:val="Kommentartext"/>
    <w:next w:val="Kommentartext"/>
    <w:link w:val="KommentarthemaZchn"/>
    <w:uiPriority w:val="79"/>
    <w:semiHidden/>
    <w:unhideWhenUsed/>
    <w:rsid w:val="00862733"/>
    <w:rPr>
      <w:b/>
      <w:bCs/>
    </w:rPr>
  </w:style>
  <w:style w:type="character" w:customStyle="1" w:styleId="KommentarthemaZchn">
    <w:name w:val="Kommentarthema Zchn"/>
    <w:basedOn w:val="KommentartextZchn"/>
    <w:link w:val="Kommentarthema"/>
    <w:uiPriority w:val="79"/>
    <w:semiHidden/>
    <w:rsid w:val="00862733"/>
    <w:rPr>
      <w:b/>
      <w:bCs/>
    </w:rPr>
  </w:style>
  <w:style w:type="paragraph" w:styleId="berarbeitung">
    <w:name w:val="Revision"/>
    <w:hidden/>
    <w:uiPriority w:val="99"/>
    <w:semiHidden/>
    <w:rsid w:val="00BD6E6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ieschweiz.ch/projektfoerderung/bildu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ergiebildung@bfe.admin.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ieschweiz.ch/projektfoerderung/bildung/" TargetMode="External"/></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3966D-C222-435D-A1F0-7209D9A488CC}">
  <ds:schemaRefs>
    <ds:schemaRef ds:uri="http://schemas.openxmlformats.org/officeDocument/2006/bibliography"/>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1129</Words>
  <Characters>7118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Schäfli Barbara BFE</cp:lastModifiedBy>
  <cp:revision>21</cp:revision>
  <cp:lastPrinted>2021-01-27T09:47:00Z</cp:lastPrinted>
  <dcterms:created xsi:type="dcterms:W3CDTF">2025-04-03T05:19:00Z</dcterms:created>
  <dcterms:modified xsi:type="dcterms:W3CDTF">2025-04-15T06:31:00Z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VLM:Dokument.Fachdaten.Anrede/Grussformel Person.BFE_FC_InfoProzessBFE">
    <vt:lpwstr>﻿</vt:lpwstr>
  </property>
  <property fmtid="{D5CDD505-2E9C-101B-9397-08002B2CF9AE}" pid="4" name="VLM:Dokument.Fachdaten.Anrede/Grussformel Organisation.BFE_FC_InfoProzessBFE">
    <vt:lpwstr>﻿</vt:lpwstr>
  </property>
  <property fmtid="{D5CDD505-2E9C-101B-9397-08002B2CF9AE}" pid="5" name="VLM:Dokument.Fachdaten.Anrede/Grussformel Person.BFE_TS_DokumentartHeader">
    <vt:lpwstr>﻿</vt:lpwstr>
  </property>
  <property fmtid="{D5CDD505-2E9C-101B-9397-08002B2CF9AE}" pid="6" name="VLM:Dokument.Fachdaten.Anrede/Grussformel Person.BFE_BP_FederführendeOrganisationseinheitMBV">
    <vt:lpwstr>﻿</vt:lpwstr>
  </property>
  <property fmtid="{D5CDD505-2E9C-101B-9397-08002B2CF9AE}" pid="7" name="VLM:Dokument.Fachdaten.Anrede/Grussformel Person.BFE_BP_EingangsdatumÄK">
    <vt:lpwstr>﻿</vt:lpwstr>
  </property>
  <property fmtid="{D5CDD505-2E9C-101B-9397-08002B2CF9AE}" pid="8" name="VLM:Dokument.Fachdaten.Anrede/Grussformel Person.BFE_WK_ZustaendigerMitarbeiter">
    <vt:lpwstr>﻿</vt:lpwstr>
  </property>
  <property fmtid="{D5CDD505-2E9C-101B-9397-08002B2CF9AE}" pid="9" name="VLM:Dokument.Fachdaten.Anrede/Grussformel Organisation.BFE_TS_DokumentartHeader">
    <vt:lpwstr>﻿</vt:lpwstr>
  </property>
  <property fmtid="{D5CDD505-2E9C-101B-9397-08002B2CF9AE}" pid="10" name="VLM:Dokument.Fachdaten.Anrede/Grussformel Organisation.BFE_BP_FederführendeOrganisationseinheitMBV">
    <vt:lpwstr>﻿</vt:lpwstr>
  </property>
  <property fmtid="{D5CDD505-2E9C-101B-9397-08002B2CF9AE}" pid="11" name="VLM:Dokument.Fachdaten.Anrede/Grussformel Organisation.BFE_BP_EingangsdatumÄK">
    <vt:lpwstr>﻿</vt:lpwstr>
  </property>
  <property fmtid="{D5CDD505-2E9C-101B-9397-08002B2CF9AE}" pid="12" name="VLM:Dokument.Fachdaten.Anrede/Grussformel Organisation.BFE_WK_ZustaendigerMitarbeiter">
    <vt:lpwstr>﻿</vt:lpwstr>
  </property>
  <property fmtid="{D5CDD505-2E9C-101B-9397-08002B2CF9AE}" pid="13" name="MSIP_Label_aa112399-b73b-40c1-8af2-919b124b9d91_Enabled">
    <vt:lpwstr>true</vt:lpwstr>
  </property>
  <property fmtid="{D5CDD505-2E9C-101B-9397-08002B2CF9AE}" pid="14" name="MSIP_Label_aa112399-b73b-40c1-8af2-919b124b9d91_SetDate">
    <vt:lpwstr>2024-12-03T12:20:13Z</vt:lpwstr>
  </property>
  <property fmtid="{D5CDD505-2E9C-101B-9397-08002B2CF9AE}" pid="15" name="MSIP_Label_aa112399-b73b-40c1-8af2-919b124b9d91_Method">
    <vt:lpwstr>Privileged</vt:lpwstr>
  </property>
  <property fmtid="{D5CDD505-2E9C-101B-9397-08002B2CF9AE}" pid="16" name="MSIP_Label_aa112399-b73b-40c1-8af2-919b124b9d91_Name">
    <vt:lpwstr>L2</vt:lpwstr>
  </property>
  <property fmtid="{D5CDD505-2E9C-101B-9397-08002B2CF9AE}" pid="17" name="MSIP_Label_aa112399-b73b-40c1-8af2-919b124b9d91_SiteId">
    <vt:lpwstr>6ae27add-8276-4a38-88c1-3a9c1f973767</vt:lpwstr>
  </property>
  <property fmtid="{D5CDD505-2E9C-101B-9397-08002B2CF9AE}" pid="18" name="MSIP_Label_aa112399-b73b-40c1-8af2-919b124b9d91_ActionId">
    <vt:lpwstr>663fcb50-2af8-4c4c-9034-5376026d5ba4</vt:lpwstr>
  </property>
  <property fmtid="{D5CDD505-2E9C-101B-9397-08002B2CF9AE}" pid="19" name="MSIP_Label_aa112399-b73b-40c1-8af2-919b124b9d91_ContentBits">
    <vt:lpwstr>0</vt:lpwstr>
  </property>
  <property fmtid="{D5CDD505-2E9C-101B-9397-08002B2CF9AE}" pid="20" name="VLM:Dokument.Fachdaten.Anrede/Grussformel Person.BFE_HR_LOdaten">
    <vt:lpwstr>﻿</vt:lpwstr>
  </property>
  <property fmtid="{D5CDD505-2E9C-101B-9397-08002B2CF9AE}" pid="21" name="VLM:Dokument.Fachdaten.Anrede/Grussformel Organisation.BFE_HR_LOdaten">
    <vt:lpwstr>﻿</vt:lpwstr>
  </property>
  <property fmtid="{D5CDD505-2E9C-101B-9397-08002B2CF9AE}" pid="22" name="VLM:Dokument.Fachdaten.Anrede/Grussformel Person.BFE_HRIT_GewünschterTermin">
    <vt:lpwstr>﻿</vt:lpwstr>
  </property>
  <property fmtid="{D5CDD505-2E9C-101B-9397-08002B2CF9AE}" pid="23" name="VLM:Dokument.Fachdaten.Anrede/Grussformel Person.BFE_HRIT_HyprideSitzung">
    <vt:lpwstr>﻿</vt:lpwstr>
  </property>
  <property fmtid="{D5CDD505-2E9C-101B-9397-08002B2CF9AE}" pid="24" name="VLM:Dokument.Fachdaten.Anrede/Grussformel Person.BFE_HRIT_Gruppentypkat">
    <vt:lpwstr>﻿</vt:lpwstr>
  </property>
  <property fmtid="{D5CDD505-2E9C-101B-9397-08002B2CF9AE}" pid="25" name="VLM:Dokument.Fachdaten.Anrede/Grussformel Person.BFE_HRIT_ArtderAnwendungkat">
    <vt:lpwstr>﻿</vt:lpwstr>
  </property>
  <property fmtid="{D5CDD505-2E9C-101B-9397-08002B2CF9AE}" pid="26" name="VLM:Dokument.Fachdaten.Anrede/Grussformel Person.BFE_HRIT_Sitzungsorganisator">
    <vt:lpwstr>﻿</vt:lpwstr>
  </property>
  <property fmtid="{D5CDD505-2E9C-101B-9397-08002B2CF9AE}" pid="27" name="VLM:Dokument.Fachdaten.Anrede/Grussformel Person.BFE_HRIT_Zeitvon">
    <vt:lpwstr>﻿</vt:lpwstr>
  </property>
  <property fmtid="{D5CDD505-2E9C-101B-9397-08002B2CF9AE}" pid="28" name="VLM:Dokument.Fachdaten.Anrede/Grussformel Person.BFE_HRIT_Zeitbis">
    <vt:lpwstr>﻿</vt:lpwstr>
  </property>
  <property fmtid="{D5CDD505-2E9C-101B-9397-08002B2CF9AE}" pid="29" name="VLM:Dokument.Fachdaten.Anrede/Grussformel Person.BFE_HRIT_Bemerkungen">
    <vt:lpwstr>﻿</vt:lpwstr>
  </property>
  <property fmtid="{D5CDD505-2E9C-101B-9397-08002B2CF9AE}" pid="30" name="VLM:Dokument.Fachdaten.Anrede/Grussformel Person.BFE_HRIT_Teilnehmer">
    <vt:lpwstr>﻿</vt:lpwstr>
  </property>
  <property fmtid="{D5CDD505-2E9C-101B-9397-08002B2CF9AE}" pid="31" name="VLM:Dokument.Fachdaten.Anrede/Grussformel Person.BFE_HRIT_AllgemeinerITAuftrag">
    <vt:lpwstr>﻿</vt:lpwstr>
  </property>
  <property fmtid="{D5CDD505-2E9C-101B-9397-08002B2CF9AE}" pid="32" name="VLM:Dokument.Fachdaten.Anrede/Grussformel Person.BFE_HRIT_AntragZusatzhardware">
    <vt:lpwstr>﻿</vt:lpwstr>
  </property>
  <property fmtid="{D5CDD505-2E9C-101B-9397-08002B2CF9AE}" pid="33" name="VLM:Dokument.Fachdaten.Anrede/Grussformel Person.BFE_HRIT_TiteldesMeetings">
    <vt:lpwstr>﻿</vt:lpwstr>
  </property>
  <property fmtid="{D5CDD505-2E9C-101B-9397-08002B2CF9AE}" pid="34" name="VLM:Dokument.Fachdaten.Anrede/Grussformel Person.BFE_HRIT_wennJaBüronummer">
    <vt:lpwstr>﻿</vt:lpwstr>
  </property>
  <property fmtid="{D5CDD505-2E9C-101B-9397-08002B2CF9AE}" pid="35" name="VLM:Dokument.Fachdaten.Anrede/Grussformel Organisation.BFE_HRIT_GewünschterTermin">
    <vt:lpwstr>﻿</vt:lpwstr>
  </property>
  <property fmtid="{D5CDD505-2E9C-101B-9397-08002B2CF9AE}" pid="36" name="VLM:Dokument.Fachdaten.Anrede/Grussformel Organisation.BFE_HRIT_HyprideSitzung">
    <vt:lpwstr>﻿</vt:lpwstr>
  </property>
  <property fmtid="{D5CDD505-2E9C-101B-9397-08002B2CF9AE}" pid="37" name="VLM:Dokument.Fachdaten.Anrede/Grussformel Organisation.BFE_HRIT_Gruppentypkat">
    <vt:lpwstr>﻿</vt:lpwstr>
  </property>
  <property fmtid="{D5CDD505-2E9C-101B-9397-08002B2CF9AE}" pid="38" name="VLM:Dokument.Fachdaten.Anrede/Grussformel Organisation.BFE_HRIT_ArtderAnwendungkat">
    <vt:lpwstr>﻿</vt:lpwstr>
  </property>
  <property fmtid="{D5CDD505-2E9C-101B-9397-08002B2CF9AE}" pid="39" name="VLM:Dokument.Fachdaten.Anrede/Grussformel Organisation.BFE_HRIT_Sitzungsorganisator">
    <vt:lpwstr>﻿</vt:lpwstr>
  </property>
  <property fmtid="{D5CDD505-2E9C-101B-9397-08002B2CF9AE}" pid="40" name="VLM:Dokument.Fachdaten.Anrede/Grussformel Organisation.BFE_HRIT_Zeitvon">
    <vt:lpwstr>﻿</vt:lpwstr>
  </property>
  <property fmtid="{D5CDD505-2E9C-101B-9397-08002B2CF9AE}" pid="41" name="VLM:Dokument.Fachdaten.Anrede/Grussformel Organisation.BFE_HRIT_Zeitbis">
    <vt:lpwstr>﻿</vt:lpwstr>
  </property>
  <property fmtid="{D5CDD505-2E9C-101B-9397-08002B2CF9AE}" pid="42" name="VLM:Dokument.Fachdaten.Anrede/Grussformel Organisation.BFE_HRIT_Bemerkungen">
    <vt:lpwstr>﻿</vt:lpwstr>
  </property>
  <property fmtid="{D5CDD505-2E9C-101B-9397-08002B2CF9AE}" pid="43" name="VLM:Dokument.Fachdaten.Anrede/Grussformel Organisation.BFE_HRIT_Teilnehmer">
    <vt:lpwstr>﻿</vt:lpwstr>
  </property>
  <property fmtid="{D5CDD505-2E9C-101B-9397-08002B2CF9AE}" pid="44" name="VLM:Dokument.Fachdaten.Anrede/Grussformel Organisation.BFE_HRIT_AllgemeinerITAuftrag">
    <vt:lpwstr>﻿</vt:lpwstr>
  </property>
  <property fmtid="{D5CDD505-2E9C-101B-9397-08002B2CF9AE}" pid="45" name="VLM:Dokument.Fachdaten.Anrede/Grussformel Organisation.BFE_HRIT_AntragZusatzhardware">
    <vt:lpwstr>﻿</vt:lpwstr>
  </property>
  <property fmtid="{D5CDD505-2E9C-101B-9397-08002B2CF9AE}" pid="46" name="VLM:Dokument.Fachdaten.Anrede/Grussformel Organisation.BFE_HRIT_TiteldesMeetings">
    <vt:lpwstr>﻿</vt:lpwstr>
  </property>
  <property fmtid="{D5CDD505-2E9C-101B-9397-08002B2CF9AE}" pid="47" name="VLM:Dokument.Fachdaten.Anrede/Grussformel Organisation.BFE_HRIT_wennJaBüronummer">
    <vt:lpwstr>﻿</vt:lpwstr>
  </property>
</Properties>
</file>