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F1B0A" w14:textId="7748D062" w:rsidR="00782E92" w:rsidRDefault="00782E92" w:rsidP="00782E92">
      <w:pPr>
        <w:pStyle w:val="Untertitel"/>
      </w:pPr>
      <w:r>
        <w:t>Formularversion vom</w:t>
      </w:r>
      <w:r w:rsidR="006D6CB7">
        <w:t xml:space="preserve"> Juli </w:t>
      </w:r>
      <w:r>
        <w:t>2024</w:t>
      </w:r>
    </w:p>
    <w:p w14:paraId="35B41A3C" w14:textId="3A46F68C" w:rsidR="00C4060F" w:rsidRDefault="00782E92" w:rsidP="00271584">
      <w:pPr>
        <w:pStyle w:val="Titel"/>
      </w:pPr>
      <w:r>
        <w:t xml:space="preserve">Projektskizze für </w:t>
      </w:r>
      <w:r w:rsidR="00D421FE">
        <w:t>Bildungsprojekte</w:t>
      </w:r>
      <w:r>
        <w:t xml:space="preserve"> im Energiebereich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34"/>
        <w:gridCol w:w="3134"/>
        <w:gridCol w:w="3134"/>
      </w:tblGrid>
      <w:tr w:rsidR="00782E92" w14:paraId="60091774" w14:textId="77777777" w:rsidTr="00782E92"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003C2E31" w14:textId="47C7F9CE" w:rsidR="00782E92" w:rsidRDefault="00782E92" w:rsidP="00987373">
            <w:r>
              <w:t>Umfang max. 2-3 Seiten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1FC4ABED" w14:textId="77777777" w:rsidR="00782E92" w:rsidRDefault="00782E92" w:rsidP="00987373"/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57046E52" w14:textId="78D29BD3" w:rsidR="00782E92" w:rsidRDefault="0062173A" w:rsidP="00987373">
            <w:r>
              <w:t xml:space="preserve">Skizze </w:t>
            </w:r>
            <w:r w:rsidR="00782E92">
              <w:t>erstellt am DD.MM.YYYY</w:t>
            </w:r>
          </w:p>
        </w:tc>
      </w:tr>
      <w:tr w:rsidR="00782E92" w14:paraId="0D799C71" w14:textId="77777777" w:rsidTr="0062173A"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D5AAE9" w14:textId="77777777" w:rsidR="00782E92" w:rsidRDefault="00782E92" w:rsidP="00987373"/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0A8A75" w14:textId="77777777" w:rsidR="00782E92" w:rsidRDefault="00782E92" w:rsidP="00987373"/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6E6DDE" w14:textId="77777777" w:rsidR="00782E92" w:rsidRDefault="00782E92" w:rsidP="00987373"/>
        </w:tc>
      </w:tr>
      <w:tr w:rsidR="00782E92" w14:paraId="26D6B28B" w14:textId="77777777" w:rsidTr="0062173A">
        <w:tc>
          <w:tcPr>
            <w:tcW w:w="313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D7356C6" w14:textId="4FACF786" w:rsidR="00782E92" w:rsidRPr="00782E92" w:rsidRDefault="00782E92" w:rsidP="00782E92">
            <w:pPr>
              <w:rPr>
                <w:b/>
                <w:bCs/>
              </w:rPr>
            </w:pPr>
            <w:r w:rsidRPr="00782E92">
              <w:rPr>
                <w:b/>
                <w:bCs/>
              </w:rPr>
              <w:t>Kontaktdaten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right w:val="nil"/>
            </w:tcBorders>
            <w:shd w:val="clear" w:color="auto" w:fill="E0EEF8" w:themeFill="accent2" w:themeFillTint="33"/>
          </w:tcPr>
          <w:p w14:paraId="1CD4947E" w14:textId="281C9BAC" w:rsidR="00782E92" w:rsidRDefault="00782E92" w:rsidP="00987373">
            <w:r>
              <w:t>Organisation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right w:val="nil"/>
            </w:tcBorders>
          </w:tcPr>
          <w:p w14:paraId="22515FD8" w14:textId="77777777" w:rsidR="00782E92" w:rsidRDefault="00782E92" w:rsidP="00987373"/>
        </w:tc>
      </w:tr>
      <w:tr w:rsidR="00782E92" w14:paraId="2CDD9506" w14:textId="77777777" w:rsidTr="0062173A">
        <w:tc>
          <w:tcPr>
            <w:tcW w:w="3134" w:type="dxa"/>
            <w:vMerge/>
            <w:tcBorders>
              <w:left w:val="nil"/>
              <w:right w:val="nil"/>
            </w:tcBorders>
          </w:tcPr>
          <w:p w14:paraId="158C4681" w14:textId="77777777" w:rsidR="00782E92" w:rsidRDefault="00782E92" w:rsidP="00987373"/>
        </w:tc>
        <w:tc>
          <w:tcPr>
            <w:tcW w:w="3134" w:type="dxa"/>
            <w:tcBorders>
              <w:left w:val="nil"/>
              <w:right w:val="nil"/>
            </w:tcBorders>
            <w:shd w:val="clear" w:color="auto" w:fill="E0EEF8" w:themeFill="accent2" w:themeFillTint="33"/>
          </w:tcPr>
          <w:p w14:paraId="41798BB2" w14:textId="175BC477" w:rsidR="00782E92" w:rsidRDefault="00782E92" w:rsidP="00987373">
            <w:r>
              <w:t>Autor/in</w:t>
            </w:r>
          </w:p>
        </w:tc>
        <w:tc>
          <w:tcPr>
            <w:tcW w:w="3134" w:type="dxa"/>
            <w:tcBorders>
              <w:left w:val="nil"/>
              <w:right w:val="nil"/>
            </w:tcBorders>
          </w:tcPr>
          <w:p w14:paraId="6EF0F46B" w14:textId="77777777" w:rsidR="00782E92" w:rsidRDefault="00782E92" w:rsidP="00987373"/>
        </w:tc>
      </w:tr>
      <w:tr w:rsidR="00782E92" w14:paraId="1CBBD33F" w14:textId="77777777" w:rsidTr="0062173A">
        <w:tc>
          <w:tcPr>
            <w:tcW w:w="3134" w:type="dxa"/>
            <w:vMerge/>
            <w:tcBorders>
              <w:left w:val="nil"/>
              <w:right w:val="nil"/>
            </w:tcBorders>
          </w:tcPr>
          <w:p w14:paraId="4BAACD3D" w14:textId="77777777" w:rsidR="00782E92" w:rsidRDefault="00782E92" w:rsidP="00987373"/>
        </w:tc>
        <w:tc>
          <w:tcPr>
            <w:tcW w:w="3134" w:type="dxa"/>
            <w:tcBorders>
              <w:left w:val="nil"/>
              <w:right w:val="nil"/>
            </w:tcBorders>
            <w:shd w:val="clear" w:color="auto" w:fill="E0EEF8" w:themeFill="accent2" w:themeFillTint="33"/>
          </w:tcPr>
          <w:p w14:paraId="729070A1" w14:textId="302053BE" w:rsidR="00782E92" w:rsidRDefault="00782E92" w:rsidP="00987373">
            <w:r>
              <w:t>E-Mail</w:t>
            </w:r>
          </w:p>
        </w:tc>
        <w:tc>
          <w:tcPr>
            <w:tcW w:w="3134" w:type="dxa"/>
            <w:tcBorders>
              <w:left w:val="nil"/>
              <w:right w:val="nil"/>
            </w:tcBorders>
          </w:tcPr>
          <w:p w14:paraId="2A3DB7AB" w14:textId="77777777" w:rsidR="00782E92" w:rsidRDefault="00782E92" w:rsidP="00987373"/>
        </w:tc>
      </w:tr>
      <w:tr w:rsidR="00782E92" w14:paraId="385E915B" w14:textId="77777777" w:rsidTr="0062173A">
        <w:tc>
          <w:tcPr>
            <w:tcW w:w="3134" w:type="dxa"/>
            <w:vMerge/>
            <w:tcBorders>
              <w:left w:val="nil"/>
              <w:right w:val="nil"/>
            </w:tcBorders>
          </w:tcPr>
          <w:p w14:paraId="6CA3CD3C" w14:textId="77777777" w:rsidR="00782E92" w:rsidRDefault="00782E92" w:rsidP="00987373"/>
        </w:tc>
        <w:tc>
          <w:tcPr>
            <w:tcW w:w="3134" w:type="dxa"/>
            <w:tcBorders>
              <w:left w:val="nil"/>
              <w:right w:val="nil"/>
            </w:tcBorders>
            <w:shd w:val="clear" w:color="auto" w:fill="E0EEF8" w:themeFill="accent2" w:themeFillTint="33"/>
          </w:tcPr>
          <w:p w14:paraId="63055D39" w14:textId="17D059E9" w:rsidR="00782E92" w:rsidRDefault="00782E92" w:rsidP="00987373">
            <w:r>
              <w:t>Telefon</w:t>
            </w:r>
          </w:p>
        </w:tc>
        <w:tc>
          <w:tcPr>
            <w:tcW w:w="3134" w:type="dxa"/>
            <w:tcBorders>
              <w:left w:val="nil"/>
              <w:right w:val="nil"/>
            </w:tcBorders>
          </w:tcPr>
          <w:p w14:paraId="5FD6393C" w14:textId="77777777" w:rsidR="00782E92" w:rsidRDefault="00782E92" w:rsidP="00987373"/>
        </w:tc>
      </w:tr>
    </w:tbl>
    <w:p w14:paraId="56637AD0" w14:textId="77777777" w:rsidR="00782E92" w:rsidRDefault="00782E92"/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4"/>
        <w:gridCol w:w="6268"/>
      </w:tblGrid>
      <w:tr w:rsidR="00782E92" w14:paraId="7F8FB504" w14:textId="77777777" w:rsidTr="00D421FE">
        <w:tc>
          <w:tcPr>
            <w:tcW w:w="3134" w:type="dxa"/>
            <w:vAlign w:val="center"/>
          </w:tcPr>
          <w:p w14:paraId="1EFB32BE" w14:textId="4FDDC88B" w:rsidR="00782E92" w:rsidRPr="0062173A" w:rsidRDefault="00782E92" w:rsidP="00D421FE">
            <w:pPr>
              <w:spacing w:line="480" w:lineRule="auto"/>
              <w:rPr>
                <w:b/>
                <w:bCs/>
              </w:rPr>
            </w:pPr>
            <w:r w:rsidRPr="0062173A">
              <w:rPr>
                <w:b/>
                <w:bCs/>
              </w:rPr>
              <w:t>Projekttitel</w:t>
            </w:r>
          </w:p>
        </w:tc>
        <w:tc>
          <w:tcPr>
            <w:tcW w:w="6268" w:type="dxa"/>
          </w:tcPr>
          <w:p w14:paraId="2C060F8F" w14:textId="36170A57" w:rsidR="00782E92" w:rsidRPr="00782E92" w:rsidRDefault="00782E92" w:rsidP="00987373">
            <w:pPr>
              <w:rPr>
                <w:i/>
                <w:iCs/>
                <w:color w:val="12385F" w:themeColor="accent1"/>
              </w:rPr>
            </w:pPr>
            <w:r w:rsidRPr="00782E92">
              <w:rPr>
                <w:i/>
                <w:iCs/>
                <w:color w:val="12385F" w:themeColor="accent1"/>
              </w:rPr>
              <w:t>Kurzer prägnanter Titel</w:t>
            </w:r>
          </w:p>
        </w:tc>
      </w:tr>
      <w:tr w:rsidR="00782E92" w14:paraId="36F8B617" w14:textId="77777777" w:rsidTr="00D421FE">
        <w:tc>
          <w:tcPr>
            <w:tcW w:w="3134" w:type="dxa"/>
            <w:vAlign w:val="center"/>
          </w:tcPr>
          <w:p w14:paraId="47205303" w14:textId="033CCD5F" w:rsidR="00782E92" w:rsidRPr="0062173A" w:rsidRDefault="00782E92" w:rsidP="00D421FE">
            <w:pPr>
              <w:spacing w:line="480" w:lineRule="auto"/>
              <w:rPr>
                <w:b/>
                <w:bCs/>
              </w:rPr>
            </w:pPr>
            <w:r w:rsidRPr="0062173A">
              <w:rPr>
                <w:b/>
                <w:bCs/>
              </w:rPr>
              <w:t>Kurzbeschreibung</w:t>
            </w:r>
          </w:p>
        </w:tc>
        <w:tc>
          <w:tcPr>
            <w:tcW w:w="6268" w:type="dxa"/>
          </w:tcPr>
          <w:p w14:paraId="0C7671CE" w14:textId="4253A3FB" w:rsidR="00782E92" w:rsidRPr="00782E92" w:rsidRDefault="00782E92" w:rsidP="00987373">
            <w:pPr>
              <w:rPr>
                <w:i/>
                <w:iCs/>
                <w:color w:val="12385F" w:themeColor="accent1"/>
              </w:rPr>
            </w:pPr>
            <w:r w:rsidRPr="00782E92">
              <w:rPr>
                <w:i/>
                <w:iCs/>
                <w:color w:val="12385F" w:themeColor="accent1"/>
              </w:rPr>
              <w:t>Beschreiben Sie Ihr Projekt in wenigen Sätzen.</w:t>
            </w:r>
          </w:p>
        </w:tc>
      </w:tr>
      <w:tr w:rsidR="00782E92" w14:paraId="47A3C0AF" w14:textId="77777777" w:rsidTr="00D421FE">
        <w:tc>
          <w:tcPr>
            <w:tcW w:w="3134" w:type="dxa"/>
            <w:vAlign w:val="center"/>
          </w:tcPr>
          <w:p w14:paraId="5183445A" w14:textId="41F47BC0" w:rsidR="00782E92" w:rsidRPr="0062173A" w:rsidRDefault="00782E92" w:rsidP="00D421FE">
            <w:pPr>
              <w:spacing w:line="480" w:lineRule="auto"/>
              <w:rPr>
                <w:b/>
                <w:bCs/>
              </w:rPr>
            </w:pPr>
            <w:r w:rsidRPr="0062173A">
              <w:rPr>
                <w:b/>
                <w:bCs/>
              </w:rPr>
              <w:t>Ausgangslage; Bedarf</w:t>
            </w:r>
          </w:p>
        </w:tc>
        <w:tc>
          <w:tcPr>
            <w:tcW w:w="6268" w:type="dxa"/>
          </w:tcPr>
          <w:p w14:paraId="04AEF96F" w14:textId="7C82E309" w:rsidR="00782E92" w:rsidRPr="00782E92" w:rsidRDefault="00782E92" w:rsidP="00987373">
            <w:pPr>
              <w:rPr>
                <w:i/>
                <w:iCs/>
                <w:color w:val="12385F" w:themeColor="accent1"/>
              </w:rPr>
            </w:pPr>
            <w:r w:rsidRPr="00782E92">
              <w:rPr>
                <w:i/>
                <w:iCs/>
                <w:color w:val="12385F" w:themeColor="accent1"/>
              </w:rPr>
              <w:t>Schildern Sie die Ausgangslage und den Bedarf, den Sie für Ihr Vorhaben sehen.</w:t>
            </w:r>
          </w:p>
        </w:tc>
      </w:tr>
      <w:tr w:rsidR="00782E92" w14:paraId="57B222CC" w14:textId="77777777" w:rsidTr="00D421FE">
        <w:tc>
          <w:tcPr>
            <w:tcW w:w="3134" w:type="dxa"/>
            <w:vAlign w:val="center"/>
          </w:tcPr>
          <w:p w14:paraId="2520E2FF" w14:textId="7409DA31" w:rsidR="00782E92" w:rsidRPr="0062173A" w:rsidRDefault="00782E92" w:rsidP="00D421FE">
            <w:pPr>
              <w:spacing w:line="480" w:lineRule="auto"/>
              <w:rPr>
                <w:b/>
                <w:bCs/>
              </w:rPr>
            </w:pPr>
            <w:r w:rsidRPr="0062173A">
              <w:rPr>
                <w:b/>
                <w:bCs/>
              </w:rPr>
              <w:t>Zielgruppe</w:t>
            </w:r>
          </w:p>
        </w:tc>
        <w:tc>
          <w:tcPr>
            <w:tcW w:w="6268" w:type="dxa"/>
          </w:tcPr>
          <w:p w14:paraId="18678DA8" w14:textId="6CBFCBE9" w:rsidR="00782E92" w:rsidRPr="00782E92" w:rsidRDefault="00782E92" w:rsidP="00987373">
            <w:pPr>
              <w:rPr>
                <w:i/>
                <w:iCs/>
                <w:color w:val="12385F" w:themeColor="accent1"/>
              </w:rPr>
            </w:pPr>
            <w:r w:rsidRPr="00782E92">
              <w:rPr>
                <w:i/>
                <w:iCs/>
                <w:color w:val="12385F" w:themeColor="accent1"/>
              </w:rPr>
              <w:t>Führen Sie die Zielgruppe(n) auf und beschreiben Sie, wie Sie diese erreichen wollen.</w:t>
            </w:r>
          </w:p>
        </w:tc>
      </w:tr>
      <w:tr w:rsidR="00782E92" w14:paraId="5E30D1CE" w14:textId="77777777" w:rsidTr="00D421FE">
        <w:tc>
          <w:tcPr>
            <w:tcW w:w="3134" w:type="dxa"/>
            <w:vAlign w:val="center"/>
          </w:tcPr>
          <w:p w14:paraId="3BECF78D" w14:textId="797FF413" w:rsidR="00782E92" w:rsidRPr="0062173A" w:rsidRDefault="00782E92" w:rsidP="00D421FE">
            <w:pPr>
              <w:spacing w:line="480" w:lineRule="auto"/>
              <w:rPr>
                <w:b/>
                <w:bCs/>
              </w:rPr>
            </w:pPr>
            <w:r w:rsidRPr="0062173A">
              <w:rPr>
                <w:b/>
                <w:bCs/>
              </w:rPr>
              <w:t>Vision (Impact)</w:t>
            </w:r>
          </w:p>
        </w:tc>
        <w:tc>
          <w:tcPr>
            <w:tcW w:w="6268" w:type="dxa"/>
          </w:tcPr>
          <w:p w14:paraId="482F6B36" w14:textId="58CF29AB" w:rsidR="00782E92" w:rsidRPr="00782E92" w:rsidRDefault="00782E92" w:rsidP="00987373">
            <w:pPr>
              <w:rPr>
                <w:i/>
                <w:iCs/>
                <w:color w:val="12385F" w:themeColor="accent1"/>
              </w:rPr>
            </w:pPr>
            <w:r w:rsidRPr="00782E92">
              <w:rPr>
                <w:i/>
                <w:iCs/>
                <w:color w:val="12385F" w:themeColor="accent1"/>
              </w:rPr>
              <w:t>Welche langfristigen Veränderungen wollen Sie erreichen? Wie ist die Verbindung zu den Zielen der Energie- und Klimapolitik des Bundes?</w:t>
            </w:r>
          </w:p>
        </w:tc>
      </w:tr>
      <w:tr w:rsidR="00782E92" w14:paraId="4211B195" w14:textId="77777777" w:rsidTr="00D421FE">
        <w:tc>
          <w:tcPr>
            <w:tcW w:w="3134" w:type="dxa"/>
            <w:vAlign w:val="center"/>
          </w:tcPr>
          <w:p w14:paraId="727DDF82" w14:textId="11CC708D" w:rsidR="00782E92" w:rsidRPr="0062173A" w:rsidRDefault="00782E92" w:rsidP="00D421FE">
            <w:pPr>
              <w:spacing w:line="480" w:lineRule="auto"/>
              <w:rPr>
                <w:b/>
                <w:bCs/>
              </w:rPr>
            </w:pPr>
            <w:r w:rsidRPr="0062173A">
              <w:rPr>
                <w:b/>
                <w:bCs/>
              </w:rPr>
              <w:t>Wirkungsziel</w:t>
            </w:r>
            <w:r w:rsidR="001615F1">
              <w:rPr>
                <w:b/>
                <w:bCs/>
              </w:rPr>
              <w:t>e</w:t>
            </w:r>
            <w:r w:rsidRPr="0062173A">
              <w:rPr>
                <w:b/>
                <w:bCs/>
              </w:rPr>
              <w:t xml:space="preserve"> (Outcome)</w:t>
            </w:r>
          </w:p>
        </w:tc>
        <w:tc>
          <w:tcPr>
            <w:tcW w:w="6268" w:type="dxa"/>
          </w:tcPr>
          <w:p w14:paraId="7BCB51E5" w14:textId="1E7E5EE3" w:rsidR="00782E92" w:rsidRPr="00782E92" w:rsidRDefault="00782E92" w:rsidP="00987373">
            <w:pPr>
              <w:rPr>
                <w:i/>
                <w:iCs/>
                <w:color w:val="12385F" w:themeColor="accent1"/>
              </w:rPr>
            </w:pPr>
            <w:r w:rsidRPr="00782E92">
              <w:rPr>
                <w:i/>
                <w:iCs/>
                <w:color w:val="12385F" w:themeColor="accent1"/>
              </w:rPr>
              <w:t>Was – welche Veränderungen – wollen Sie mit Ihrem Projekt konkret, mittelfristig bewirken?</w:t>
            </w:r>
          </w:p>
        </w:tc>
      </w:tr>
      <w:tr w:rsidR="00782E92" w14:paraId="5EF79526" w14:textId="77777777" w:rsidTr="00D421FE">
        <w:tc>
          <w:tcPr>
            <w:tcW w:w="3134" w:type="dxa"/>
            <w:vAlign w:val="center"/>
          </w:tcPr>
          <w:p w14:paraId="189956B5" w14:textId="7EAF95C6" w:rsidR="00782E92" w:rsidRPr="0062173A" w:rsidRDefault="001615F1" w:rsidP="00D421FE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Projektziele (Output) </w:t>
            </w:r>
          </w:p>
        </w:tc>
        <w:tc>
          <w:tcPr>
            <w:tcW w:w="6268" w:type="dxa"/>
          </w:tcPr>
          <w:p w14:paraId="14AA291A" w14:textId="128C0B71" w:rsidR="00782E92" w:rsidRPr="00782E92" w:rsidRDefault="00782E92" w:rsidP="00987373">
            <w:pPr>
              <w:rPr>
                <w:i/>
                <w:iCs/>
                <w:color w:val="12385F" w:themeColor="accent1"/>
              </w:rPr>
            </w:pPr>
            <w:r w:rsidRPr="00782E92">
              <w:rPr>
                <w:i/>
                <w:iCs/>
                <w:color w:val="12385F" w:themeColor="accent1"/>
              </w:rPr>
              <w:t>Welche konkreten Angebote, Produkte, Dienstleistungen werden im Projekt erbracht?</w:t>
            </w:r>
          </w:p>
        </w:tc>
      </w:tr>
      <w:tr w:rsidR="00782E92" w14:paraId="7D6CB4C7" w14:textId="77777777" w:rsidTr="00D421FE">
        <w:tc>
          <w:tcPr>
            <w:tcW w:w="3134" w:type="dxa"/>
            <w:vAlign w:val="center"/>
          </w:tcPr>
          <w:p w14:paraId="204C3263" w14:textId="4DFCE7B7" w:rsidR="00782E92" w:rsidRPr="0062173A" w:rsidRDefault="00782E92" w:rsidP="00D421FE">
            <w:pPr>
              <w:spacing w:line="480" w:lineRule="auto"/>
              <w:rPr>
                <w:b/>
                <w:bCs/>
              </w:rPr>
            </w:pPr>
            <w:r w:rsidRPr="0062173A">
              <w:rPr>
                <w:b/>
                <w:bCs/>
              </w:rPr>
              <w:t>Zeitplan; Meilensteine</w:t>
            </w:r>
          </w:p>
        </w:tc>
        <w:tc>
          <w:tcPr>
            <w:tcW w:w="6268" w:type="dxa"/>
          </w:tcPr>
          <w:p w14:paraId="792E39CF" w14:textId="0A398134" w:rsidR="00782E92" w:rsidRPr="00782E92" w:rsidRDefault="00782E92" w:rsidP="00987373">
            <w:pPr>
              <w:rPr>
                <w:i/>
                <w:iCs/>
                <w:color w:val="12385F" w:themeColor="accent1"/>
              </w:rPr>
            </w:pPr>
            <w:r w:rsidRPr="00782E92">
              <w:rPr>
                <w:i/>
                <w:iCs/>
                <w:color w:val="12385F" w:themeColor="accent1"/>
              </w:rPr>
              <w:t>Listen Sie die nötigen Handlungsschritte des Projekts auf.</w:t>
            </w:r>
          </w:p>
        </w:tc>
      </w:tr>
      <w:tr w:rsidR="00782E92" w14:paraId="2CBBF9A9" w14:textId="77777777" w:rsidTr="00D421FE">
        <w:tc>
          <w:tcPr>
            <w:tcW w:w="3134" w:type="dxa"/>
            <w:vAlign w:val="center"/>
          </w:tcPr>
          <w:p w14:paraId="5A890283" w14:textId="208B1407" w:rsidR="00782E92" w:rsidRPr="0062173A" w:rsidRDefault="00782E92" w:rsidP="00D421FE">
            <w:pPr>
              <w:spacing w:line="480" w:lineRule="auto"/>
              <w:rPr>
                <w:b/>
                <w:bCs/>
              </w:rPr>
            </w:pPr>
            <w:r w:rsidRPr="0062173A">
              <w:rPr>
                <w:b/>
                <w:bCs/>
              </w:rPr>
              <w:t>Projektkosten; Finanzierung</w:t>
            </w:r>
          </w:p>
        </w:tc>
        <w:tc>
          <w:tcPr>
            <w:tcW w:w="6268" w:type="dxa"/>
          </w:tcPr>
          <w:p w14:paraId="4FE5940B" w14:textId="77777777" w:rsidR="00782E92" w:rsidRPr="00782E92" w:rsidRDefault="00782E92" w:rsidP="00782E92">
            <w:pPr>
              <w:rPr>
                <w:i/>
                <w:iCs/>
                <w:color w:val="12385F" w:themeColor="accent1"/>
              </w:rPr>
            </w:pPr>
            <w:r w:rsidRPr="00782E92">
              <w:rPr>
                <w:i/>
                <w:iCs/>
                <w:color w:val="12385F" w:themeColor="accent1"/>
              </w:rPr>
              <w:t xml:space="preserve">Mit welchen Kosten rechnen Sie? </w:t>
            </w:r>
          </w:p>
          <w:p w14:paraId="05912819" w14:textId="356D55D2" w:rsidR="00782E92" w:rsidRPr="00782E92" w:rsidRDefault="00782E92" w:rsidP="00987373">
            <w:pPr>
              <w:rPr>
                <w:i/>
                <w:iCs/>
                <w:color w:val="12385F" w:themeColor="accent1"/>
              </w:rPr>
            </w:pPr>
            <w:r w:rsidRPr="00782E92">
              <w:rPr>
                <w:i/>
                <w:iCs/>
                <w:color w:val="12385F" w:themeColor="accent1"/>
              </w:rPr>
              <w:t>Zeigen Sie auf, wie die Projektkosten finanziert werden können.</w:t>
            </w:r>
          </w:p>
        </w:tc>
      </w:tr>
      <w:tr w:rsidR="00782E92" w14:paraId="1F8A301D" w14:textId="77777777" w:rsidTr="00D421FE">
        <w:tc>
          <w:tcPr>
            <w:tcW w:w="3134" w:type="dxa"/>
            <w:vAlign w:val="center"/>
          </w:tcPr>
          <w:p w14:paraId="67AE1108" w14:textId="053D44D5" w:rsidR="00782E92" w:rsidRPr="0062173A" w:rsidRDefault="00782E92" w:rsidP="00D421FE">
            <w:pPr>
              <w:spacing w:line="480" w:lineRule="auto"/>
              <w:rPr>
                <w:b/>
                <w:bCs/>
              </w:rPr>
            </w:pPr>
            <w:r w:rsidRPr="0062173A">
              <w:rPr>
                <w:b/>
                <w:bCs/>
              </w:rPr>
              <w:t>Projektpartner</w:t>
            </w:r>
          </w:p>
        </w:tc>
        <w:tc>
          <w:tcPr>
            <w:tcW w:w="6268" w:type="dxa"/>
          </w:tcPr>
          <w:p w14:paraId="1FFBF246" w14:textId="62A7A3AA" w:rsidR="00782E92" w:rsidRPr="00782E92" w:rsidRDefault="00782E92" w:rsidP="00987373">
            <w:pPr>
              <w:rPr>
                <w:i/>
                <w:iCs/>
                <w:color w:val="12385F" w:themeColor="accent1"/>
              </w:rPr>
            </w:pPr>
            <w:r w:rsidRPr="00782E92">
              <w:rPr>
                <w:i/>
                <w:iCs/>
                <w:color w:val="12385F" w:themeColor="accent1"/>
              </w:rPr>
              <w:t>Mit welchen Projektpartnern planen Sie das Projekt umzusetzen?</w:t>
            </w:r>
          </w:p>
        </w:tc>
      </w:tr>
    </w:tbl>
    <w:p w14:paraId="33E9EE4E" w14:textId="77777777" w:rsidR="00987373" w:rsidRDefault="00987373" w:rsidP="00987373"/>
    <w:p w14:paraId="0018187A" w14:textId="3348741D" w:rsidR="00987373" w:rsidRPr="00782E92" w:rsidRDefault="00782E92">
      <w:pPr>
        <w:rPr>
          <w:b/>
          <w:bCs/>
        </w:rPr>
      </w:pPr>
      <w:r w:rsidRPr="00782E92">
        <w:rPr>
          <w:b/>
          <w:bCs/>
        </w:rPr>
        <w:t>Diese Projektskizze ist einzureichen bei:</w:t>
      </w:r>
    </w:p>
    <w:p w14:paraId="376FA4E3" w14:textId="6E4E120C" w:rsidR="00987373" w:rsidRDefault="00782E92">
      <w:r>
        <w:t xml:space="preserve">EnergieSchweiz, Aus- und Weiterbildung, </w:t>
      </w:r>
      <w:hyperlink r:id="rId11" w:history="1">
        <w:r w:rsidRPr="00E82F86">
          <w:rPr>
            <w:rStyle w:val="Hyperlink"/>
          </w:rPr>
          <w:t>energiebildung@bfe.admin.ch</w:t>
        </w:r>
      </w:hyperlink>
      <w:r>
        <w:t xml:space="preserve"> </w:t>
      </w:r>
    </w:p>
    <w:sectPr w:rsidR="00987373" w:rsidSect="00EC22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75" w:right="1247" w:bottom="822" w:left="1247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5DF8E" w14:textId="77777777" w:rsidR="00B34B5C" w:rsidRDefault="00B34B5C" w:rsidP="00F91D37">
      <w:pPr>
        <w:spacing w:line="240" w:lineRule="auto"/>
      </w:pPr>
      <w:r>
        <w:separator/>
      </w:r>
    </w:p>
  </w:endnote>
  <w:endnote w:type="continuationSeparator" w:id="0">
    <w:p w14:paraId="501F35FC" w14:textId="77777777" w:rsidR="00B34B5C" w:rsidRDefault="00B34B5C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C0C90" w14:textId="77777777" w:rsidR="00366401" w:rsidRDefault="0036640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824BB" w14:textId="77777777" w:rsidR="00F37D4C" w:rsidRDefault="00F37D4C" w:rsidP="00487496">
    <w:pPr>
      <w:pStyle w:val="Fuzeile"/>
      <w:tabs>
        <w:tab w:val="left" w:pos="3178"/>
        <w:tab w:val="left" w:pos="5558"/>
        <w:tab w:val="left" w:pos="7783"/>
      </w:tabs>
      <w:jc w:val="right"/>
    </w:pPr>
    <w:r w:rsidRPr="00487496">
      <w:t>energieschweiz.ch</w:t>
    </w:r>
    <w:r>
      <w:rPr>
        <w:noProof/>
        <w:lang w:eastAsia="de-CH"/>
      </w:rPr>
      <mc:AlternateContent>
        <mc:Choice Requires="wps">
          <w:drawing>
            <wp:anchor distT="0" distB="0" distL="43180" distR="114300" simplePos="0" relativeHeight="251672575" behindDoc="0" locked="1" layoutInCell="1" allowOverlap="1" wp14:anchorId="4710B870" wp14:editId="67807727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151200" cy="464400"/>
              <wp:effectExtent l="0" t="0" r="1270" b="0"/>
              <wp:wrapSquare wrapText="bothSides"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200" cy="46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6AE575" w14:textId="77777777" w:rsidR="00F37D4C" w:rsidRPr="005C6148" w:rsidRDefault="00F37D4C" w:rsidP="00487496">
                          <w:pPr>
                            <w:pStyle w:val="Seitenzahlen"/>
                            <w:tabs>
                              <w:tab w:val="left" w:pos="1456"/>
                            </w:tabs>
                          </w:pPr>
                          <w:r w:rsidRPr="005C6148">
                            <w:fldChar w:fldCharType="begin"/>
                          </w:r>
                          <w:r w:rsidRPr="005C6148">
                            <w:instrText xml:space="preserve">PAGE</w:instrText>
                          </w:r>
                          <w:r w:rsidRPr="005C6148">
                            <w:instrText xml:space="preserve"> </w:instrText>
                          </w:r>
                          <w:r w:rsidRPr="005C6148">
                            <w:instrText xml:space="preserve"> </w:instrText>
                          </w:r>
                          <w:r w:rsidRPr="005C6148">
                            <w:instrText xml:space="preserve"> </w:instrText>
                          </w:r>
                          <w:r w:rsidRPr="005C6148">
                            <w:instrText xml:space="preserve">\</w:instrText>
                          </w:r>
                          <w:r w:rsidRPr="005C6148">
                            <w:instrText xml:space="preserve">*</w:instrText>
                          </w:r>
                          <w:r w:rsidRPr="005C6148">
                            <w:instrText xml:space="preserve"> </w:instrText>
                          </w:r>
                          <w:r w:rsidRPr="005C6148">
                            <w:instrText xml:space="preserve">MERGEFORMAT</w:instrText>
                          </w:r>
                          <w:r w:rsidRPr="005C6148">
                            <w:fldChar w:fldCharType="separate"/>
                          </w:r>
                          <w:r w:rsidR="00366401" w:rsidRPr="00366401">
                            <w:rPr>
                              <w:noProof/>
                              <w:lang w:val="de-DE"/>
                            </w:rPr>
                            <w:t>2</w:t>
                          </w:r>
                          <w:r w:rsidRPr="005C6148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10B870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left:0;text-align:left;margin-left:-39.3pt;margin-top:0;width:11.9pt;height:36.55pt;z-index:251672575;visibility:visible;mso-wrap-style:square;mso-width-percent:0;mso-height-percent:0;mso-wrap-distance-left:3.4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J7IeAIAAFYFAAAOAAAAZHJzL2Uyb0RvYy54bWysVE1v2zAMvQ/YfxB0X530C2tQp8hadBhQ&#10;tEXToWdFlhpjsqhJSuzs1+9JttOi26XDLjItPlL8eOT5RdcYtlU+1GRLPj2YcKaspKq2zyX//nj9&#10;6TNnIQpbCUNWlXynAr+Yf/xw3rqZOqQ1mUp5Bic2zFpX8nWMblYUQa5VI8IBOWWh1OQbEfHrn4vK&#10;ixbeG1McTianRUu+cp6kCgG3V72Sz7N/rZWMd1oHFZkpOWKL+fT5XKWzmJ+L2bMXbl3LIQzxD1E0&#10;orZ4dO/qSkTBNr7+w1VTS0+BdDyQ1BSkdS1VzgHZTCdvslmuhVM5FxQnuH2Zwv9zK2+3957VVcnP&#10;OLOiQYseVRe1MhU7S9VpXZgBtHSAxe4LdejyeB9wmZLutG/SF+kw6FHn3b62cMZkMjqZol+cSaiO&#10;T4+PIcN78WLsfIhfFTUsCSX3aF2uqNjehNhDR0h6y9J1bUxun7GsLfnp0ckkG+w1cG5swqpMhMFN&#10;SqgPPEtxZ1TCGPugNAqR408XmYLq0ni2FSCPkFLZmFPPfoFOKI0g3mM44F+ieo9xn8f4Mtm4N25q&#10;Sz5n/ybs6scYsu7xqPmrvJMYu1U3NHpF1Q599tTPSXDyukY3bkSI98JjMNBADHu8w6ENoeo0SJyt&#10;yf/6233Cg6/QctZi0Eoefm6EV5yZbxZMTlM5Cn4UVlk4OgRNoLeb5pLQgyl2iZNZxK2PZhS1p+YJ&#10;i2CRnoJKWIkHS74axcvYzzwWiVSLRQZhAJ2IN3bpZHKdWpII9tg9Ce8GFkbQ95bGORSzN2TsscnS&#10;0mITSdeZqamqfSmHamN4M9eHRZO2w+v/jHpZh/PfAAAA//8DAFBLAwQUAAYACAAAACEAJCyA89wA&#10;AAADAQAADwAAAGRycy9kb3ducmV2LnhtbEyPzU7DQAyE70i8w8pI3OimDT9VyKaCAhJST7Q9pDc3&#10;MUlo1htlt2n69hgucBnJGmvmm3Qx2lYN1PvGsYHpJAJFXLiy4crAdvN2MwflA3KJrWMycCYPi+zy&#10;IsWkdCf+oGEdKiUh7BM0UIfQJVr7oiaLfuI6YvE+XW8xyNlXuuzxJOG21bMoutcWG5aGGjta1lQc&#10;1kdr4G65Ox/mL/S8yjd5/P413Db4mhtzfTU+PYIKNIa/Z/jBF3TIhGnvjlx61RqQIeFXxZvFsmJv&#10;4CGegs5S/Z89+wYAAP//AwBQSwECLQAUAAYACAAAACEAtoM4kv4AAADhAQAAEwAAAAAAAAAAAAAA&#10;AAAAAAAAW0NvbnRlbnRfVHlwZXNdLnhtbFBLAQItABQABgAIAAAAIQA4/SH/1gAAAJQBAAALAAAA&#10;AAAAAAAAAAAAAC8BAABfcmVscy8ucmVsc1BLAQItABQABgAIAAAAIQArpJ7IeAIAAFYFAAAOAAAA&#10;AAAAAAAAAAAAAC4CAABkcnMvZTJvRG9jLnhtbFBLAQItABQABgAIAAAAIQAkLIDz3AAAAAMBAAAP&#10;AAAAAAAAAAAAAAAAANIEAABkcnMvZG93bnJldi54bWxQSwUGAAAAAAQABADzAAAA2wUAAAAA&#10;" filled="f" stroked="f" strokeweight=".5pt">
              <v:textbox inset="0,0,0,9mm">
                <w:txbxContent>
                  <w:p w14:paraId="406AE575" w14:textId="77777777" w:rsidR="00F37D4C" w:rsidRPr="005C6148" w:rsidRDefault="00F37D4C" w:rsidP="00487496">
                    <w:pPr>
                      <w:pStyle w:val="Seitenzahlen"/>
                      <w:tabs>
                        <w:tab w:val="left" w:pos="1456"/>
                      </w:tabs>
                    </w:pPr>
                    <w:r w:rsidRPr="005C6148">
                      <w:fldChar w:fldCharType="begin"/>
                    </w:r>
                    <w:r w:rsidRPr="005C6148">
                      <w:instrText xml:space="preserve">PAGE</w:instrText>
                    </w:r>
                    <w:r w:rsidRPr="005C6148">
                      <w:instrText xml:space="preserve"> </w:instrText>
                    </w:r>
                    <w:r w:rsidRPr="005C6148">
                      <w:instrText xml:space="preserve"> </w:instrText>
                    </w:r>
                    <w:r w:rsidRPr="005C6148">
                      <w:instrText xml:space="preserve"> </w:instrText>
                    </w:r>
                    <w:r w:rsidRPr="005C6148">
                      <w:instrText xml:space="preserve">\</w:instrText>
                    </w:r>
                    <w:r w:rsidRPr="005C6148">
                      <w:instrText xml:space="preserve">*</w:instrText>
                    </w:r>
                    <w:r w:rsidRPr="005C6148">
                      <w:instrText xml:space="preserve"> </w:instrText>
                    </w:r>
                    <w:r w:rsidRPr="005C6148">
                      <w:instrText xml:space="preserve">MERGEFORMAT</w:instrText>
                    </w:r>
                    <w:r w:rsidRPr="005C6148">
                      <w:fldChar w:fldCharType="separate"/>
                    </w:r>
                    <w:r w:rsidR="00366401" w:rsidRPr="00366401">
                      <w:rPr>
                        <w:noProof/>
                        <w:lang w:val="de-DE"/>
                      </w:rPr>
                      <w:t>2</w:t>
                    </w:r>
                    <w:r w:rsidRPr="005C6148">
                      <w:fldChar w:fldCharType="end"/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  <w:p w14:paraId="5C75D07B" w14:textId="77777777" w:rsidR="00F37D4C" w:rsidRDefault="00F37D4C" w:rsidP="00621D09">
    <w:pPr>
      <w:pStyle w:val="Fuzeile"/>
      <w:tabs>
        <w:tab w:val="left" w:pos="3178"/>
        <w:tab w:val="left" w:pos="5558"/>
        <w:tab w:val="left" w:pos="778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8BE8D" w14:textId="77777777" w:rsidR="00EC220B" w:rsidRDefault="00EC220B" w:rsidP="00621D09">
    <w:pPr>
      <w:pStyle w:val="Fuzeile"/>
      <w:tabs>
        <w:tab w:val="left" w:pos="3178"/>
        <w:tab w:val="left" w:pos="5558"/>
        <w:tab w:val="left" w:pos="7783"/>
      </w:tabs>
      <w:spacing w:line="240" w:lineRule="auto"/>
    </w:pPr>
    <w:r>
      <w:t>EnergieSchweiz</w:t>
    </w:r>
    <w:r>
      <w:tab/>
    </w:r>
    <w:r w:rsidRPr="00621D09">
      <w:t>Pulverstrasse 13</w:t>
    </w:r>
    <w:r>
      <w:tab/>
    </w:r>
    <w:r w:rsidRPr="00621D09">
      <w:t>Postadresse:</w:t>
    </w:r>
    <w:r>
      <w:tab/>
    </w:r>
    <w:r w:rsidRPr="00621D09">
      <w:t>Infoline 0848 444 444</w:t>
    </w:r>
  </w:p>
  <w:p w14:paraId="5802F260" w14:textId="77777777" w:rsidR="00EC220B" w:rsidRDefault="00EC220B" w:rsidP="00621D09">
    <w:pPr>
      <w:pStyle w:val="Fuzeile"/>
      <w:tabs>
        <w:tab w:val="left" w:pos="3178"/>
        <w:tab w:val="left" w:pos="5558"/>
        <w:tab w:val="left" w:pos="7783"/>
      </w:tabs>
    </w:pPr>
    <w:r>
      <w:t>Bundesamt für Energie BFE</w:t>
    </w:r>
    <w:r>
      <w:tab/>
    </w:r>
    <w:r w:rsidRPr="00621D09">
      <w:t>CH-3063 Ittigen</w:t>
    </w:r>
    <w:r>
      <w:tab/>
    </w:r>
    <w:r w:rsidRPr="00621D09">
      <w:t>CH-3003 Bern</w:t>
    </w:r>
    <w:r>
      <w:tab/>
    </w:r>
    <w:r w:rsidRPr="00621D09">
      <w:t>energieschweiz.ch</w:t>
    </w:r>
  </w:p>
  <w:p w14:paraId="04192DD6" w14:textId="77777777" w:rsidR="00EC220B" w:rsidRDefault="00EC220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AC6C3" w14:textId="77777777" w:rsidR="00B34B5C" w:rsidRDefault="00B34B5C" w:rsidP="00F91D37">
      <w:pPr>
        <w:spacing w:line="240" w:lineRule="auto"/>
      </w:pPr>
    </w:p>
  </w:footnote>
  <w:footnote w:type="continuationSeparator" w:id="0">
    <w:p w14:paraId="327E4325" w14:textId="77777777" w:rsidR="00B34B5C" w:rsidRDefault="00B34B5C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D2403" w14:textId="77777777" w:rsidR="00366401" w:rsidRDefault="0036640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1B43E" w14:textId="77777777" w:rsidR="00366401" w:rsidRDefault="0036640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74ED5" w14:textId="77777777" w:rsidR="00EC220B" w:rsidRDefault="00EC220B">
    <w:pPr>
      <w:pStyle w:val="Kopfzeil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74623" behindDoc="0" locked="1" layoutInCell="1" allowOverlap="1" wp14:anchorId="46681000" wp14:editId="213A9B0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3204000" cy="932400"/>
              <wp:effectExtent l="0" t="0" r="0" b="0"/>
              <wp:wrapNone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4000" cy="932400"/>
                        <a:chOff x="0" y="0"/>
                        <a:chExt cx="3203511" cy="933983"/>
                      </a:xfrm>
                    </wpg:grpSpPr>
                    <pic:pic xmlns:pic="http://schemas.openxmlformats.org/drawingml/2006/picture">
                      <pic:nvPicPr>
                        <pic:cNvPr id="4" name="Grafik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24358"/>
                          <a:ext cx="2647950" cy="8096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Rechteck 6"/>
                      <wps:cNvSpPr/>
                      <wps:spPr>
                        <a:xfrm>
                          <a:off x="2940711" y="0"/>
                          <a:ext cx="262800" cy="26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FC260C7" id="Gruppieren 1" o:spid="_x0000_s1026" style="position:absolute;margin-left:201.1pt;margin-top:0;width:252.3pt;height:73.4pt;z-index:251674623;mso-position-horizontal:right;mso-position-horizontal-relative:page;mso-position-vertical:top;mso-position-vertical-relative:page;mso-width-relative:margin;mso-height-relative:margin" coordsize="32035,9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1Np5OgQAAM0JAAAOAAAAZHJzL2Uyb0RvYy54bWycVttu4zYQfS/QfxD0&#10;7lg334Q4C8dOggWCXWOzxT7TNGURkUiWpC9psf/eGZKyk9htF3mwzMvMcObMmSGvPx3aJtoxbbgU&#10;0zi9SuKICSrXXGym8R/f73vjODKWiDVppGDT+IWZ+NPN779d71XJMlnLZs10BEaEKfdqGtfWqrLf&#10;N7RmLTFXUjEBm5XULbEw1Zv+WpM9WG+bfpYkw/5e6rXSkjJjYHXhN+MbZ7+qGLVfq8owGzXTGHyz&#10;7qvdd4Xf/s01KTeaqJrT4Ab5gBct4QIOPZpaEEuireZnplpOtTSysldUtn1ZVZwyFwNEkybvonnQ&#10;cqtcLJtyv1FHmADadzh92Cz9slvqiK8hd3EkSAspetBbpTjTTEQp4rNXmxLEHrR6UksdFjZ+hiEf&#10;Kt3iPwQTHRyyL0dk2cFGFBbzLCmSBBJAYW+SZzDx0NMa8nOmRuu7k2I+SME3r5hPxjkq9rtj++jd&#10;0RnFaQm/ABSMzoD6f0KBlt1qFgcj7S/ZaIl+3qoe5FQRy1e84fbF8ROyh06J3ZLTpfaTE+bFCXNS&#10;8eeowNhQHkW8AsGAHiV9NpGQ85qIDZsZBbzGjCESb8Xd9M1pq4are940mCIch7igBt5x6AI0np8L&#10;SbctE9YXnGYNhCiFqbkycaRL1q4Y8Ed/XqeuBCDnj8bicZh9VwR/Z+NZkkyy2958kMx7RTK6680m&#10;xag3Su5GRVKM03k6/4naaVFuDYN4SbNQPPgKq2feXmR86A2+llxNRjviKt9zBhx669dkuJjNB0Xa&#10;G92OZr0iX+S98e1o0stHi2Ge346L4X36MxCuiwu4hziiIWM1s7TGYQUQf4O0+IOOGy4fpxRgsgxU&#10;EWpcrJs0K/LBGE/08GHxZMNiNBmE4hknk2E2CC51JpQ29oHJNsIBpAL8cKkgO8iE96gTCYzxTjjv&#10;wCcscui/piMHzH4NcOy+lzrXU00UAxfQ7Inuw47uAFRtGX2OhhhIEDp2F/NvEGUTYA42g/MGkw2z&#10;cddfwtjH/SGISCkk1oxLQyMwGccFSD+uQOPp/HQj+9IwlGvEN1ZBQ8W8uRy4q4zNG+2pSCiFUvKV&#10;YmqyZn55AN3RtUQwf9Rwfc4ZRMueYcF2MIDX5LltH3mQd0xyN+HRseS/HPPKrNNwJ0thj8otF1Jf&#10;MtBAVOFkL9+B5KFBlFZy/QLXjZZAUuCzUfSeA2MfibFLouHihUV4TNiv8KkauZ/GMoziqJb6r0vr&#10;KA9khd042sNFPo3Nn1uCDbz5LIDGk7QowKx1k2IwymCiX++sXu+IbTuX0DGAZOCdG6K8bbphpWX7&#10;A1g/w1NhiwgKZ09janU3mVv/wIBXC2WzmRPzN8OjeFJwn/jkYUV+P/wgWoWytdBhvsiudEj5rnq9&#10;LOZDyNnWyoq70j7hGvCGMnYj92ZwFArvG3yUvJ47qdMr7OY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6eXi2twAAAAFAQAADwAAAGRycy9kb3ducmV2LnhtbEyPQUvDQBCF74L/&#10;YRnBm91E21BiNqUU9VQEW0G8TZNpEpqdDdltkv57Ry/18mB4j/e+yVaTbdVAvW8cG4hnESjiwpUN&#10;VwY+968PS1A+IJfYOiYDF/Kwym9vMkxLN/IHDbtQKSlhn6KBOoQu1doXNVn0M9cRi3d0vcUgZ1/p&#10;ssdRym2rH6Mo0RYbloUaO9rUVJx2Z2vgbcRx/RS/DNvTcXP53i/ev7YxGXN/N62fQQWawjUMv/iC&#10;DrkwHdyZS69aA/JI+FPxFtE8AXWQ0DxZgs4z/Z8+/wEAAP//AwBQSwMECgAAAAAAAAAhAJVsbZ/Y&#10;OgAA2DoAABQAAABkcnMvbWVkaWEvaW1hZ2UxLnBuZ4lQTkcNChoKAAAADUlIRFIAAARYAAABVAgG&#10;AAAAEPmIeQAAAAFzUkdCAK7OHOkAAAAEZ0FNQQAAsY8L/GEFAAAACXBIWXMAADsOAAA7DgHMtqGD&#10;AAA6bUlEQVR4Xu3d244c13ko4CEpiScDQfIEfAvnUm+xgR2Loq2T49iWZQUwEicIE8mWnYNlHSxZ&#10;zgb4KHyUvgyoIUUPh0IuZ/dfvXpYU72qp859+j7gh8Sprqp1qqpV/1TXHA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MKXTz45eff7Z1bPTiE9fxMnHV++ljwAAAACwTiRY&#10;qsmV008kWAAAAAAaKxIsleSKBAsAAABACxcSLCm5IsECAAAA7KXTL49eff7V0Sz+m340iNOPU4Kl&#10;lFw5/f04CZZnv702O/no2v2nHx3dST8CAAAAGN/pV0f3n//paPbtV0dnz7+6cnb61ZUHadEgigRL&#10;JbkyRoLl5KOr95799qWzZ79ZxMlvXnoYP0uLAQAAAMbx7Z+OzopIyZUiwfLHK7O0eBAXEiwpuTJG&#10;giWeXlkmV4r46KWzk3k8/ejaoE/kAAAAAFzw7VdHD8vJled/XMTJl0eDJT/OEyyl5Mrpx8MmWCKJ&#10;kkuunPz6pYfpIwAAAADjWLx35WJyJeL0i+GeYikSLJXkytAJlme/ufZgJbkST6986CtCAAAAwMj+&#10;98ujO6dfXZmVkyvPv1xE/PWf9LFeLiRYUnKlSLD855AJltXkysmvXzpLiwEAAADGdfrl0f1qcuX5&#10;F/P4w5VBvl5znmApJVdOf3dtsARL8XLbTHLl2a+vDfqyXgAAAIBaT788urOSXJnH6R+uzGJZ+lhn&#10;RYKlklwZMsHy7DfXZtXkSoQ/1QwAAABM6vkXVx6WkytF/KH4mtD99JHOLiRYUnJlqARL8fRKJrni&#10;6RUAAABgcsXLbivJlSLB8nn/l92eJ1hKyZXT/xoowfLrlx5WkysRXm4LAAAAbES8c6WcXCni8/4v&#10;uy0SLJXkyrOhEiyZ5MrJr7zcFgAAANiQk8+P7lWTKyl6vez29ONrLxIsKbkyRIIlvgaUS648/eBa&#10;7681AQAAAHRSvOx2Jbly9ez5Z1d7PcVy+h8pwVJKrjz7z2tnJ//eL8Fy8utrs2pypUiweLktAAAA&#10;sEnP42tCleTKIsFypfNLY4sESyW50jfB8vSjq/dyyZVnvxrn5bZP/+X6nYj0TwAAAGDX/e+XR3e+&#10;/e+jB/Hf9KPBxJMqq8mVeXx6tfPLbiPBUk2u9E2wnPzqpYfV5ErE0w+u9XpfTE4kVv78zy8//PM/&#10;vTx7+gtJFgBge/zFd1+/M49Xy5EWAQDrFMmV/3f0cB5nz//7aDZGkuX551ceVpIrRZx82i0h8nSZ&#10;YCklV579R/cESyRRcsmVkw+u9f6LR1UvkiuvnBXxS0kWAGB7/OVf333wV3/9+tky5v/u9e48ADgI&#10;5eTKt/+9iOd/Gj7JEomUanIl4tkn3V52WyRYKsmVPgmW4uW21eTKhy+dPf237k/E5KwkV+bx9Jev&#10;nH0jyQKwMdXf1K+LtArsNQkWAGgpl1wp4k/DJ1mefnx0p5pcOf0kxcftX3Z7IcGSkit9Eiy55EqR&#10;YBnwHSl1yZVlfPOPL5u8AEwskiblG8nLIq0Ge02CBQBaigRKfCWomlxZxvOvhk2ynH5y5cFKciXi&#10;9+1fdnueYCklV579e7cEy9MPr97LJVeeffDSYC+3bZBcmT39xfDvegFgPQkWWCXBAgAdXEiylJIr&#10;334VCZYrZ6dfXZnFn1pOH++leIplJblSROv3nBQJlkpypWuC5SRebltJrpx8+PJgL7eVXAHYXhIs&#10;sEqChUMyvw7ciTFeDl8JBTorkix/OppVkytF/PHK2ekfh0uyxDtXKsmVIk4+HvZdJ00VL7fNJFdO&#10;/m2Yr+tIrgBsNwkWWDW/wZRg4WDkrgMSLEAv50mWSnJlGadfDJNkifetVJMrpx/P43fd/2RzH89+&#10;de3BSnLlg5fPnv7by70TPpIrANtPggVWSbBwSCRYgFEUSZavrsyqyZXnXy7i9A/9kyzF14SqyZWU&#10;YIll6WOTefrBtfvV5EpEWtyZ5ArAbpBggVUSLBwSCRZgNJFAia8EVZMrz79YxBBJlpOPr9xfJldO&#10;/uvK/U0kVsqe/svRnXhiJb4WFMmVvi+3lVwB2B0SLLBKgoVDIsECjOo8yVJJrhTxhytnp5/3S7JE&#10;QiWSLJtOrOREciT9byeSKwC7RYIFVkmwcEgkWIDRFUmWL67MqsmVZZx+dmUjX+nZZpIrALtHggVW&#10;SbBwSCRYgEkUSZY/pCRLKbny/PNFSLK8ILkCsJskWGCVBAuHZH4duPNX3339XjnSIoBhFUmWz6/M&#10;qsmV559fPXv+2dWz088283LabSK5ArC7IsESN5NNI60Gey3GugQLAIzgPMlSSa6kBMvZ6aeHm2SR&#10;XAEA9o0ECwCMqEiyfBZJlpXkyjIOLskiuQIA7CMJFgAYWSRQ4itBmeTK2eknRRxUkkVyBQDYRxIs&#10;ADCBZZIlk1wp4uTjqwfzUqinv3z5vuQKALBvJFgAYCJFkuXTlGQ50OTKUiRZJFcAgH0iwQIAEyqS&#10;LJ9cnR1ycmXpyT8skiySKwDAPpBgAYCJLZMsh5xcWSqSLJIrAMAekGAB4OD975eH+aeSD9GTd6/f&#10;/+ZnNx6kf5LxF999/U6KV//qu6/fi4j/T3FQx0pqh1xb7EU75Oq3b3XcFbm+0A/jyLW19mYoEiwA&#10;HLxvvzp6+PxPR7P5fx+cfnnkaYo98/Td63eKxMp7N86++dkijt+9rp/nljcZf/nd1+7/1V/fnZUn&#10;hevj7iwmjbFerJ82N6ll2RtE4xum+Gy7tija4UHsJ21iqy3rF32Xr08uoi3m9dyNvm5VvvnnF+2x&#10;aJMHuXZpu82mzvfduC8Wx1wkAtImLrVskwbROamQ2VZdbCxxEfvexXHfV9Q7xsv5GF+0wYP47zKp&#10;lD66U6JeKYoEWbl+y3ptss+ijctjKcZdWtTYsn7lulX7bpN1ZDrLsXBhrMcYK42D+Ez6OMB2+PZP&#10;R2fffnV09vyrK0Wc/vHK7PTLo/tpMTsqEivfvHfjQZFYKSVXnkT89MZB/0YpXaBb3GxcFtMnGpqW&#10;P8qVVsmKiUkxac2s2y4WN2Nps1vjfDKWLXOXWNzoT9zXjcof5Uqr1HrR382SaEPWc9CxlibYadNZ&#10;+XUzccl26kTbZLeXiShvWm0S+zDu21qOryhnvg510Ww8bdIu1a3YX6kMUea0aK0X54fWv+wYrX6x&#10;3WqkRZPI7T8i2ip9ZBKZ/Y92HiiN9Zbnr8VYGLNsdTLt06l/qtvZlthEm8JOi6dWysmV5398Eadf&#10;XJnN48HpZ55q2RXF0yrvXb//5Oc3ZueJlWpy5d0bZ49/emN2iE+xLCZvuQvzcDHVBT4mrbn9VyPK&#10;k1a5oJjEtJ6sN4n5JGfezmk3GxN90G6i3iXuzibq694JlqK/O4z/oeo33rFX9EF2Mpv/fCbmE8i0&#10;SiuLMZbZXibqjsOhLcq0H+O+qcXYGqrOi/NX3ZiaWnGDM3Dd0qZHUz1frTsvhWjrYc4Pw9cvt4+0&#10;aBKr+1/EFP24tBiDlTJ0PGeuU4yDhte6y2O6ecjinHtx/13Oj7ntbEtMdf2CvfH8q6NZLrny/MsU&#10;Xyzi9A9XZiefH02auae5ZWLlm5/fOCtiTXLlPH56OO9iWUzexr7puBhxQYoJQyrC4GLSmttvNXIX&#10;xiku5FNOAMuizZu2zXBRf5M/hOjD/H4vRtQ7rXJBdoLcMGKspM100mffzSM/mc5/NhMdbxbaHEe5&#10;43BI+zjuLxP7Hu+8Pt0NWs64/Tlu3arnq7rzUqh+dpiYj4mBEgC5PojjPi0e1bpz57o2HVquDdKi&#10;QRRjvZijXdzHMDHcWKgT46G63y5jJLedbYk4TlMxgcvE+1aaJFeK+MMiTj+/Mjv97Oh+/CWgtBk2&#10;5PxplfdvzM4TK82TK2ePf3z9IBJmucnBdDHeDUjTelUvjONNZFZj6ovylHVbjfFuWqId8/u8GDEm&#10;0irnmq5bF10mikvT98fF3y7nP5OJHU+w7Ou4X2e6Ok+bRIp99T1mm8c4dauWP3deSvW85Bo2H1vz&#10;z0RfF/09P06L/59vv9G6A4zL3DE+xHabiHpW9/0ipnuSprrvKFda1FvRr5XtjxFj9llujMTP0uLG&#10;ctvZlhiyz+EgPP3y6E68b6VJcqWIzxdx+lkkWnx9aBPOn1Z5/8ZZES2SK8VXg35yffLJ8CY0m8BN&#10;EePcgDStW/nCuIn2iH2m3Y9qO/p6nIlc9GFuX9WotnXT9dZFl4li2Fx/vLjxyC/PxA4nWDbXzhdj&#10;qpvO0KzO6eZ83u7FTdy8j6O/ij6LG/X4+SIabSuuJ2n3o4l9xL7yZShHUbeiXhHLei3rVqpfs3Ya&#10;uO9i3+V9RDnSosKinuUylGNRnvhM+nit+EzUuejf7Lb6j8tcWav1GctlYyHqnj46mmI8Vfc9/1la&#10;3Evj8Tn/XPRjGhe9xnr0Z9r9YIqyVPYVP0uLG8ttZ1si2jgVE2gjEi0nXx7de/7FlYeXJVeef371&#10;7PlniziN+PTq7OSTK5NNrg7Vk/dfvv/k/Vdm37x/fZFYaZFciaTKIb1zZRsvVH0nelXNJhQvLozr&#10;JqFjx9B1L4sJU9O2mCqGnozE9nL7qUa0Q1plsP7uMlHcdH8s2z+3LBsdbxjanGeGHhOHMO5z1te5&#10;+c15WdGWxfGy7oa2uDkb7Rp6+Vgat27xmbRKbzEOytuPPkuL1tSz31c5inrWnCf71m11zI3/9EiR&#10;PLiwz9Uot+tYcm3adgzmrLbpxUhjvdXxFuVatNulx/GgSZYoZ3U/bcu+LXJ1mWK8w0Eonmr54sqD&#10;hsmVF/HJ1dnpJ1cenH7sqZahPP3F9TuRWPnm76+fFdEiufL4Z4fztEpZ/gKxJdFjAll12QRlGTFB&#10;2nybjHNzMt/miO9g6BfR7qmYveUmubmIMRGfH7K/2/Zb03E5dixuKvPLVmLHEiyHMu6r1vXpEAmC&#10;ol3nY6F+DI9zo7F+HA2X/Fh/8zncfmIMlLcd7ZkWZZOeQ+035MdIv+vPot0ubrPP9pqotmHEat0m&#10;SPRkxkta1Fn98bUYK3Ecpo92Eusv2qp+rKePDiJ3/I49PsaQq8eu1gW2WpFo+ezofnwdqEFy5UX8&#10;vojZyceeaunjQmKlRXLlyc9uzB6/exjvV8mpv6g2ifPfEsYjqMVFPv6b4vzR8vy6TWK4RMO6ScrF&#10;6NIesc68LYp99GnPFxHbSkUfTPM2yMWFvj7vk9TXyxutho8e18R8G2mzvUQ5stuvxLKN+7XLxWgz&#10;XvM3N31iOQZzywaMjv0UbZPdXiaiD9NqvfVrk90Z92VF2XL7mtenXI8hxL7qxvKQ/Rjq6zXOOXNd&#10;3VJbDvF0QjbBkh1TI4yVfP261y3XR0OPg6oob3WfuXLMfzbo2C8bo97ZMVDESMdxzf6G7L8od3X7&#10;Y/bLWGrG3M7VA3ZKvGsl3rnSMLmS4sqoF6B9d/z+9VebJleevHdj9uTd6/fj/Sxp9YNUf/FeHzEh&#10;S5toJC7cMTHMXZAuj2F+e9K1rvl4cdOVNr+iX50XMeTFuv4mYX2kerY6TtJNZ4f2HueGpS6KMhZ9&#10;lF/eJZr2WXwut37zWD8Gox0juvfFmphvM+2mlTZ1jj5Mq/VySOO+rO4YiD5IHxlcXVsPuc/a9u04&#10;Jpuqq1uUJ32ks2pfxTZzx8rUfRflSotbW+2ncZ8eubivF2WvliPqWawwgty1pE+f5ba3iOGTK0vz&#10;7dYnSwdqu6nH9hhWx/e4YwuoiL8eFO9bOf306mxtcuXjq2cnH18ddYJwCJ78/SsP1yVXlomV9PGD&#10;VncRXRdxUUmrd7Lu4r0ulpOlPnIXxPbRfmITda6fKK2PIeodchOay6P/TV+Xvh5iIh7tlt/2xViM&#10;iW5Jv4hYvxpN2yy/3SaxSKykzTQW5erWH5noeDPbZhzO27L32D+0cV+W20e0R1o8imKMzY+B6n6H&#10;6MtQ264jJ1eW6vbf5Xgsi/a5sL1MG07Rd4vzWnm/3Y+FXFuNVYfs9TWNidVyjJfoyfVbWtTaoj8u&#10;bmsR4yaqlvJjfZjETmyjuu2xxsYYcm0TfZ8WA1MqEi0fX7337JMrD3PJlYj0UXp4/PPr96rJlSc/&#10;97RKVe4Cd1n0nUSWdUk49L0A5yY/bSImwWlTnczLn5nAXhbDTKby266PvnUt61LvAfq6UYKlacTY&#10;ifEfdUm76KVr+Ybol27jsBI7kmDJbXddDLHPpU2M+6Xc+TXGcFo8qkW9L+57iPNY3dgZ8rrURN2N&#10;Z1rcyWXngwn7bqWNux4TuXEwVl/l2i8typYj6pkWD6q6n65tF6LPq9uLGKvsVdFuuTLEz9JHOos6&#10;VLc7Vb36ypU9jv9or/QRYFMWyZYr98vJldPf+XrQEIo/yfz+jdl5YuU9T6vk1F2862KMi1/bJEuf&#10;yUpoW+dy9N33UlyEc9tfF33bfup2zmlf73FvWJpFtydFmsjvb30M2S/RH32Oh11IsBziuF/Kjv+O&#10;fdZFbmz1PY/lthk/S4snU3vs9GjfbH+dxzBjoonFeF19iiUtbq3aTmP1V3kfaT8XjuWVcoxwXs+e&#10;bzqOibpzV99jqK38+av/UyyxfnW7U9eti3x77EbZ4aCcP9XyuysP4//Tj+kp/ryyp1Xq1V0k6mLM&#10;3xDmfxtYF/1+S1CdZDWN6mStr7rJU130bf/VCXN9jDUBDjEJye2zLvpMWqLPcttsGmO2Q5eyDT0G&#10;QxxLUc/c/i6NjjcObcZA3zof4rhfytU9LZpErs59zmPbcsO5lC9Pr0RE7Tlh6jrmrsldy7Bar+GT&#10;Rdm+qJyfqnUa43jP9eG83TrNV6J81W3F9tPiSeXat29ZcueHTR3LbWT7pef8DIA9kZsI1EVcUNJq&#10;o8ldtOqiz4W9zX5exPATwph05feVjz59UHdjko/xf1Ma/Zff92r0qXeb/VQj1k2bGUVun+uiTztc&#10;pu1YPI/KDUxTuYl1XfTph0Md90tRp+p206JJ5MZVn3rFuivb2+CNTdQvV6YY3+kjrdSNjyHGQlvZ&#10;vuvY1rnjvWsb1cm1XdQhLS6slmOERE/lmItypUWt5NosolqnqcR+V8vT75dduTrGz9LirZQ73jdx&#10;fAKwpaoXiXUxxUU9d7Gtj+4To9wF8rIY66Kf+y1hfXSvc3XSty6mmODEeMrtuy66lik36W4SY0+Y&#10;2t34L2LsfulSpq1PsBzouF+qbm8TNwKrfdDtPFY3ZtLijckdN10TEbXnq47HWV+rZencd7lE26AJ&#10;7Nyxnhady5Wj7zFWltt+177LjYWh26ytbJl6JDhzx/SQ/TG0XHm7HhMA7KE2N1NT/oZwfgFvnPzo&#10;eiFus4+IMSc12QnZmojPp1Uba9XXE96A5SZrdTH4DcuamKIN2pYrPp9WHVXUPbf/2uh485CfqOaj&#10;a90PedwvDZXc2Aa5dus6NoaUO4d3HU91YyMtnlzU42JZuo+fIbdVVdMH2bFRLUfd57rInXO6XLND&#10;dTt9tjWUIcd6mG9vZxIsubpvc3kB2ICYVOQuFrmIC0tabXRTJH6qE6xLo+NNZBN1F+266HIxb9nX&#10;k00WYl+5MuSi6ySuTd2XMUUbrN74ro8YJ2nVUbXpkyK2OMFyyON+KdavbnPKug4pd8xsS11W27lb&#10;8iA3ZuNnafHk4hpbLU/XNq9JPgzSf222HT+/+NnhEj254y0taiVXn02Og7KhxnpY7YvtPT/l+nZb&#10;ywrAhlQvFHUx9UV9fsFqnHCIC15arZXchXJdpNVG06Y8XS7obW7m0yqTaV624W5Y1sUU4z03eV4X&#10;U5Rpqc3xV8QWJ1gOedwv5cb/rt4UVOsxr1uv5NOQivEcx3Up0qJWcv3VdVtDKOpSKU/X8ZM7twz1&#10;dGyMheq206IVuXIMdUxUt9v13LVt46BsyKRbrDfUtsaUG19d+xaAPZWbNNXGBi7quYtZPjrfdDdO&#10;aExxEY195PadjQ79kd1OJjYxYWjTF10mXq3adh5TTO5aHX8REx+DuQl0bXQsW25iXRddx2VuW7nY&#10;x3G/lG/n4X5jP5XcMTPUzfk2yZ2v5n24sa+FZM9VPc5H1XEf/06LeilvM2137TG9Uo4BxtKQbZVL&#10;wG5yHJTlzild2y+3rfhZWrwVctfDocYtAHskJh/VC0ZdbOKiXp38rIsuF+M22+8zmWxqzBva7KSv&#10;Liaoa1WbuneZxLUZ6xFptVG1LdPUx2Bu0lsbHcdMm31Ee6XVGjv0cb8UYyd3s9alTTcpe8xsoN/G&#10;lqtnWrQRueO0z3hcHff9k33ZY/2SsVEtx7zde98wD9l31e1s0/G6OKeslK9T++XGV/wsLd64XPlS&#10;Gbci2QXAFomLYe6ikYu0yqTa3Hx0mWS3qf8UF/sx69tm25uYNNRNYHIRdUmrNZab9NbFVJPY3A3v&#10;ukirTSbGQa4c2eh4k9uq3zv0y6GP+7LsDegA253SNv9Gf0i581VatBG5cdpn3ESfVbcX+0iLO8m1&#10;2WVjY7UcAyR6KmO06/Ukd7xOdW1qKlO+vUuwrI6R7SofAFum6Q1eXDTjYjJ15CZMddHxprtNgmX0&#10;SXybm8HWCZYWbVnthymiTd2jLqlajbWpf9dkQVttEixd6jyExmXc1gTLgY/7svn+7sy3UXPOuzvr&#10;c8M8lVzZ06K9sjpuN/t1rhirF8vTfzxWx2Lf7VXPVU23Vy1H1DUtai2OsfK2iuh4bswlWKa6NjW1&#10;en3oNk5z46tPPwypOj4iduFcCcCGrF4cdze6XPByF866iIlTWm002QlVXbScaMVkM7udHYzot1St&#10;xlrVf6JJbHbfNRHlT6tNqvEx0rHNchPruujSBq36fcsj+iJVq7PFDeC68/4i0bItNzdV1fJu6rgY&#10;W3XcDtH3feSO075tv5pc7J5Eyl07m84JquXo09a5cnSdO6y2zzwmujY1FW11sYz7lWDJ9cGmj0UA&#10;tlz1wrHL0WWytzo5qI+0yqhyk7PaaDnRalPXbY8uE5wYH7lt5WKqiV1u33XR9GZhaI3HTceJf25i&#10;XRfRh2m1xg593OfEDV+z5PrdWXHczPt2G252FuW+WMYuY2IXFO1+sZ57l2DJbbPrOKu2V9pWo8TG&#10;ajm6J3qinwbcVuc6TWW1vt3mSkOOhaHkytSnP4FLPP/0ysNny/gkE78vxe/KcfXhs/96ESfL+M9S&#10;/PtVmdERHf/d9Vef/OTmw/P4cSl+VIq/XcTjcvywEm+X4q1FHL91c6ceG1y9eOxuxIU+Vaux3OSg&#10;LtIqoxozwdLshmpXov0kJzdZrYspJnYxUc7tuy42mGBp1m5bmmA59HFfJ8Zf9jfkayPacnNJl9xY&#10;6TImdkH1uJv/ex8TLKsJs47nudxxnhZdKleOrmO7up0+bVQdA2l7D7cpcu0e7Zmq0FhufHXtgyHk&#10;xsSmywR77/Szq2enn5bik1L8vhQfl+J3117Ef107e7aM/yzFfywi7YYRPP7x9XtPfnLzrIgfl+Lv&#10;UvzoRTz+21L88NaLeKcSb7+I47du7sxkr+4CsqsRF/tUtcYWE4T89qqRVhmVBEvT2IsES+PEQhEd&#10;Exh9NW43CZYJYvjfnsZ1oH2ipRxFwiVutoqkS9rsKHLnx00lHsdWPe6ijdOijcgdp12Ox6qoV2Wb&#10;nepZ3kbaTquyrZSjw7jKjc8+15JqmXYl4pySqtBYbnz1abu+cm2/yfLAQRgzuSLBMq7zBMsIyZXH&#10;b0mwbDK6TMzaTGDSKqPKTdBqo+XNTHYbOxypWo3N+3rbEiytjr9N3Ug2breON9fR1tntZSLKklZr&#10;LLedXY5UrcEV43Heh22Ok/p48ZRL2vwgsufHgfexLar9MP/3XiZYVrfbPok4xLgYohy5Yyct6iT6&#10;vLq9XYhoy1SFxnLjq8t2hpBr900ff3AQxkyuPPt3CZYxFQmWkZIrEiybjS4XwDYTmLTKqLITxbpo&#10;OYGMCWN2OzsaqVqNzft6qxIsIbfvuthggqXZMdLxRjc3sa6L6MO0WmOHPu67Kq4P8z6NNm9znlyN&#10;RbJliGMqN1Y8wTKNbNt3OB6rinFW2W7bsVJtq4i0qLEhylE91/Rtn+jz8vZ2Jdq2W4h1hthOX3E+&#10;qZZj08ceHIwxkysSLON6/KNSgmXg5EqRYHljdxIsoXoh2eXochFsM4FJq4xqzATLrk7W6iJVq7F5&#10;/bcwwdL85j/Kn1abVOMybmmC5dDH/VDm/XSn6KuUdOmSuIr1Yjtpk63lxooEyzSybT/QOSnq1me7&#10;5XW7rL+0Uo4WYyvGdXndIjqeE5eiHtVtRj9se6TitxLr5eqaFk8iV4ZNlAMO1pAvtD2P376ItBtG&#10;ULzkdqAX2l6INxfx6I1de8lt00ny+ffstzc6TLRjvXx9VyOtMqptSbBcaNctjVStxubrbF2CJeqR&#10;238uutR5CIeUYInPbnukam2Fed8tnnKZn3ujbLk2XY35taRjUqTYX2V7EizTyB2nUca0uJfow4vb&#10;bv71nOw1s+O5qLqtNm2eK0eM17S4k9V26b/NbZUbX/GztHh00a65a92UZQBgTzS9edr05G4sUa9c&#10;fXORVhlVdrJYFy0nkTEZzm5nJYZ/keY2aF7/7UywbKJfFpPOXFky0fGmJto6u71MRB+m1Ro79HE/&#10;pRgv0Z9NEi5dEiO58dhlTOyC6riN9kyLNiJ3nA7V9rl+jf2lxWtV2ymt2ykJsVqO5ueE6J/yukO0&#10;TU2CZS9v+KNem6xrtf8iupyjACB7UclFfC6tslea1j8irTKqURMsmclaXaRV9kpMeHN1zcVUE7s2&#10;ZYqYenI95nhcyk2s6yLaK63W2KGP+02a9+2d+nPs3VmX8VzdTmw/Ldor1XPDpuuZO067HI91quOk&#10;6c1tjKPyehFpUSfVcjQdo+V1iuh4PizLnX+7HDO7IDe+pqpr7hqx6eMNgB1WnUzUx94+1SDBkon5&#10;xGbvHkOe9/XWJVhyk8p10fSmYyht2mwfEiz7OO63weK8lntasv11ZYht7ILqsRfXqrRoI3LHaZfj&#10;sU71OG1S3zhey+uk9XqVKVOOS7dXkwjpfS7JtXn8LC3eK5uqa26/+3pOAWAibW7o9/HCHpO4XF1z&#10;kVYZVZv+aHtDO++/xl/32NO+3sYES+M+WcS0E798GWqi5XhcirbObi8TXW6eDn3cb4u6fmibNMyd&#10;s2PbafHeqJ6vot5p0UbkjtMux2Od1e1ffq6rSWz0Ooa7lKPaVxFpUS8xrqvbnTrJPpXc+Orbl5fJ&#10;te8U+wVgz9VdYHKxjxf23GS9LtIqoxozwRKy28nEpifzY8hNgutiyglWmzEYMVXZWo3FiC1NsITc&#10;tnKxj+N+m+THVLukYfUJg4h9vCGqnq82PTZzx2nX4zFnvv2Vuchl/RptUl0nLeolxmR5m5eVo/r5&#10;IdtltY77+XRFbnxd1u595cbPviawAJhY7iKTi/hcWmVvNK17RFplVGMnWJrXd/8mcfO6b2eCJXPD&#10;uC6iHmnVUVVvGi6NLU6wHPK43za5vmhzvM0/u9W/1Y/yRX0q0foJm+r5KtotLdqIqEe5PKlMg56L&#10;qmPjsu2XP9vk803Fdi5sd834ir4tf7aIjufCnGqbSLAMY7VdN3+MAbBHmt/gdXspYVcxyYkLXtNI&#10;q7US6+XruhpplVGNnWBps/0p+zpU+3NdxKQ2rdbYfL2tTLDEvnJlWBdjl69t0qeILU6wHPK43zbz&#10;eqwehy3Hzsr6W3TTGf1ULV9a1Eq1nWK7adFG5I7TKGNaPIjVfdT3a/aY7ngOqqqWY13b58qRFg0i&#10;1+7xs7R4b0xZz/z1QHIdgAHlLmx1MfSEqk6bMkV0LVdMnHLby0VaZVT5C39NdJhMztu18VfCppxw&#10;tKn3usnuOjFGctvLxVgTuzptxuEixuubdmOkFB3GY5ji/HPI437b5JJ3bZ9AyR0vUx+zdarl6tpv&#10;MdaH2M5QcsdplDEtHkTuOK3r12r7pM8OkoBcLUf9OSH6pfzZKdpk02NhKcoW/VOOtKi1WLdazz7b&#10;q5Pbz1j7AuCAzS8s8wt4068DFE+xjP5b1Oqk5dLoeHPXZj9plVG1ueGaos5TTTqaj7/55LLlzdhS&#10;THxz28vF1JOtxTGYL0tdRH3S6oOJcrQ+9paxxQmWcKjjPkTdKzH42Gkq199t65bdxgbrtJQ7f3ct&#10;V6xX2c7eJ1hC1PPCPmrGRvXYGbos1XLUnRPKnymi43lwnWpZIqY6R61TLVOfPsiNrzHqmDvnbkNb&#10;ArCH2tzYx8U+rTaK3IX2skirtpabuNRFWmVUbfphihvaKRJqMYHO7zsfXcsTk7/c9nKxiQlXm7G4&#10;jD4T2qpo19w+GscE47FPfdvsZ5/GfVjd3uYeh8+d47okj1aPl83VaSl7jul4XFS3FfVNizYid/z0&#10;OR7rVMdHrt5DjaF1upZjjPNGtr4jtH0bQ5cpN77iZ2nxIKIPq/sYetwAwLmYFOQy+3Ux1kUpypG7&#10;CK6LPhf1NvtKq4wqN2mpjfln02qttal3fDatNrjcpGpd9ClLjJPcNnMx9MSuicUxmC/P+uj/bqS2&#10;N/vZ6Dge24yB6MO0WieHOO7Dar23K8HSZezkttN3fPRVLU9EWtRa1KW8nTHHYxO5MTtGe6+eB1fH&#10;arVtImK9tHgQXcoxVh9FWWLb5X2l8/6oSeB1VsvT77oZ6w65varcNW6s/gK22NOPju48/eDa5JP8&#10;fXX8zs37xz+8+eD4nevatEZ24lsbd2dDJ1nyk4jLo88ko83+0iqjatUHHW5KlnKTmXUxb6cxJtKt&#10;yhDRZ8IVdchtMxd99tNH90TH4nhseyzE57scc9noOB7bjIO+47DNviL2YdyH7Ljqcf7oIzveOpQl&#10;P3b7Jxu7yt7A9bhGxti7sK15XdOijciN2zGOj1Dt12qfRj+Xl0ekRYNqW46x2iPk5gabGhO5skSk&#10;xZ3kxtdQx3Ju29F3aTGw71JS5f7Jh9dmJ7966ezkg2tOAAN5/MNbZ0W8c+vs+O1bs+O3bnossGJ+&#10;EWr1FEtEnwlkWey7OplpEn0nNG32mVYZVd3EJRs9b5Dat/dwE5JW9UzRdzIZYyW33VwMNbFrq+tx&#10;cDHOky0XXjoY245/R9tnb7j7RsfxWJQpt71MRB+m1To7tHEfou9Xtz39DUa+HMXx1ilJnm/PjdQr&#10;O4a71itUz1dDjIM+cnUc4njMqZ6fqvspL8stH8pKOSrznfKyiGijtGhwMZaq+4uolmkKcYytlKNn&#10;H+TG1xDtWdduY/YVsCWKxMqvrt0vkirL+HART//t5Y38lmmfPHrn1r1lcqUcx2/dmh2/ffPB8Rue&#10;almquxitj+6/NYz99bnZi/XTpjqJSWtuu7lIq4yq1Q1YxxvapUVft0uoxef7TOiK/q7cODSNrmNs&#10;qc1+++6rj279sgWxIwmWbu27u+N+KXeum/rmLFuGnn266XrVjae+ZaiOl6hnWrQRueO0b9/VWbRp&#10;eV8vkmbZa2TPa2GdtuVIi0aTrfu8TEOdI5rIHW8R0VbpI53kxtcQ9dr0+QHYgEVS5drs5NelxEop&#10;uXLy4ctnJx+8NPlvY/bN4x/efFhNrjx+uxRv3To7fvPW7NGbtySz5vIX8cujmBA2mOjEhTii+Hxm&#10;O01jrItvXaRVRtWq7Ru09WWiH7LbvjRePCWRNlWr6Ov5Z3M3IU1jiAlRm/E2xNjqo3u/DButjtGO&#10;4zHaOru9TER50mq9dG/f3Rv3S/lzy3Q3Z7X93PM8tujL4RMcTRR9nL2G9H+KpnrsxX7Soo3I9d9Q&#10;x2NOtV2X47TaLhHFCiNZU44LPx+zLcpy9Z/qOF6cz6r7HqbuufHVt07VPoqIn6XFwD45f1olkirL&#10;qE2uLMK7WPq5LLlyHm/eOjt+49bs0Rs37//P69d7ZeN3Xd2FtHnMb0TmF7K48KYo/jxo/rPtY6jJ&#10;c5sypVVGNXWCJbTaZzbO+/pCf+duerpEbCsVtZcoV277uZhisnqZeRmyN45TRTHhnWA85ibWdRF9&#10;mFbr7VDGfdmifNV9jX9zVt/Hw3ydp2770SfpI4Ob77M2STdEe0bZy9scYzy0kWvjMdt3pf7pml/+&#10;WfHzEcsQqnOhunIMdT2+zGLc5c4x85+NWIb6OeF4x3Cf4yi3vaHKCmyRSKw8+/W1BycfvfQisdIg&#10;uRLx7F9fGvUCss/+553rd+J9K42SK8t443bEbB4PHv3gMJ9qiYt4dYKzLTHkRDO2ldtHLtIqo5ri&#10;hjanfvK02Ri4r3cqwRI2dRwu6z/FeMxPhPMRbZFWG8QhjPuyGE+5/cWNx/LGcWjr2njI42zdDeCQ&#10;58rimFw3bgbaV/W4H2tMNJU7Toc+Hsuq+4v6Z89HA/ZtTtNypI9PIsZgdf/LGPo4LsZ71Dmzr4ho&#10;n/TRXqrt3GfbuW312R6wZSKpcvLRtfvPIqmyjMbJlZdmT//12v2n/3LYT1IMJRIt8RWgx2/dfNgg&#10;ubKIH6T4/u3Zo9cP76W484tRr/ejjBFDT+jWTRyqkVYZVXYCWRcDTyy3sK8HvaGIsZPbTy62aSI2&#10;7XF48WmGKcZj7C+7vUwMffyHfR/3Vev7dLhkxKJd65/mmbovo137HNeNjsMBz8nV89XY4+IyueN0&#10;jD5civa+uL/iibGVc3h8Lq0yiiblGLMd6qyWqxz9E6ax/cvG+/wzg10nY1tDbT+OlaG2BWyR88TK&#10;b146a59cWSRW0qYYQXqq5UGj5MoiwbKM2fG92w+OX799UCfqSyeVU8WAk9el3IW4LtIqo1p/81OJ&#10;EdojJlXrboqmijEmrNVJ8brYxslY9E2b8do2chPyKcZjtHV2e5kYY1yEfR73OZf3a7qJnH8u2iat&#10;tlZ8LvqyyfUixnFabXCXj6eLdVtGWn1Zj8V7wuZ1WdSnwdjoOP7rFGUsbX/MNmti3h6TJlhC1Lm6&#10;z2qkj47q0nIM3PdNxRhdPzZfjPW0Sq0LY74y9rIxcJ1z4yt+lhY3luurqE9aDOyaF0mVa7MisdIm&#10;ufLBtVn8eWZPq0wr3rMS71uJ9640SK6cHd9L8fo87t6ePXrtcJ5qufxCPmaM946ASydOpUirjCom&#10;Lbl9Z2OkSV0xyWrRLsPGfIyNVK9Gk8YUY423IQzfP8Xxlb32TDEeo62z28vEmBPlfR33dVr17bx8&#10;0TYplu+bKd45E5FfJx/x+VSE0URfFm2a2f/wMc71Kdq3vJ8p2m2d3HEaZUyLR3HZGB17/0uXlSPG&#10;W/ro5NqN9fjcIumSovXxGzHGeM+Nr7b7aXdOmzainVMxgaaKxMpvU1KlTXIlJVbSZtig4zduvzqP&#10;B42SK8u4e/vs69duH8xLs4oLeXEBm27imvut+pDaTC7SKqNqNUGYfzatNoro7y6Tr24xSV/vRYJl&#10;qeifxW8bO/RRs/aeYjxGW2e3l4now7TaaPZt3K8zdV2nPK6Wx0e+LMNEtF3a3eBirE+1ryZyx2mU&#10;MS0eRfRhdZ/lmGo8XVaO9LGNmWKsR8QYjH2l3Q4q+rK6v7b92+p6NXFs+viFnfTst9cetEmuLJ5W&#10;OfK0yhYqnmr5/s37x/F1oMuSK/N49Nrtg0uQFZON4kI2VqJlupuOuOjly7AaaZVRTXFD21YxeWvR&#10;Tu1i0r7eqwRL2fkxOY+oZ4oXTxzM27iYgM+Xx2fTapeaYjxGW2e3l4moS1ptdPsy7psoxsZo5/N5&#10;v22wrkU/FvXLl61LxDhscxx1Efuo7PPgEixh3TGYPjKJunJM0QZNpXNW4+tc8xg/OZobX2332ep6&#10;NXHE+EnFBJoq/kLQZcmVDz2tskuKRMvrt+59fe/Ww7rkytd3v3N26H/OOS7o6aaux41Iemx1PgmO&#10;7aVNT6JNudMqo5rihrarUl/3nMBtrK/3NsEyljY3pl37M9o6t71cRB+m1Saz6+O+jeiL/vVcxnYl&#10;kfr347T9Vy3n/N+HmWCpOQdNse+yunJEu6SPbI2hjuNiGxPNM3Ljq23bRlmr29iW2PTxCzvr5Dcv&#10;PcwmV351bfb0w6uT3ggxrCLZ8trN+9Xkytev3d6a31xsg/nFMF6S9moxiZ1PRuLinGL5m/TFb9Mj&#10;YvlisrrRyUlxQW4YaZVRRRvm9p2L+GxabXKpr8/Let6vW9zXsf9y+62LtMrBi/7LTRZz0XU8lsfR&#10;ZbEFY2jnxn0XqZ7FC2ujTpFcyPX5i3iRJE913tokUljWr+jDRR2r/bjT/TeGaLPluF/GFG2T22/a&#10;96RjrK4cafFWijJHpDF+yXE8P35j7M8/u4l65do3LWqsro+2IeZlcx6BLhYvuU3JlUiq/Ora/fhZ&#10;WsweKBIt37t179Fr33n49WvfOYv/T4sA9k7caOYn46uRVmGPLW/YlpF+DOwQxzCwU579+tqDSKyk&#10;f47OXx3anEP/ahCw/y5/cuFFpFUAAGD3RHLlz//88sOnv3z54N/rcvzWzfv/846EB7B7co8T18WU&#10;v3Es9plJpOQinnRJqwEAwG5ZJlf+/E+vnEUccpLl+O2bDx6/fevs+K1bM0kWYNe0eUokvh+fVhtd&#10;m68HRTImrQYAALujmlxZJFheOXvyD4eXZFkmV5Zx/KYkC7BbFi8fzCQtsnF3llYbXX7/+fBdfgAA&#10;dk5dcuU8/vHlg/ktYjW58vitRRRJFu9HAXZE8VcbMkmLuviLCf4aQaunVyZM+gAAwCAuS658848v&#10;z57+4tpB/BmweEolvhJUTa4U8eats+M3JFmA3dDmXSeLGDehEQmc/H7zMeXXlgAAoDfJlVXnSZZq&#10;cmUZkizADoiv1+QSF+tjnCRL2+RKRFoVAAC2n+RKvSLJ8mZKslxIrtxexA9uS7IAW6/de1iWcXc2&#10;5LtP2n5VqQgvtwUAYFdIrlyuSLK8cWu2klxZJFgkWYCt1+XJkUXcncX7UmL9tKlWIkGzSKw0/0tG&#10;L8K7VwAA2BGSK81FAqVIsqwmVxbxfUkWYLt1eoLkQiySLcU7XeYRSZfyEy7x/ylejX11e2rmRcR2&#10;0qYBAGB7Sa60t0iy3F4kWS4mV5YhyQJsrUh+dHuSZAPhq0EAAOyCKZIrT39x/c7x+9e3KkFTfNXn&#10;nZv3j9/pXq4iyfKD27NMcuXs+F4RkizA1lokWTIJjS0KfzUIAICdMNWTK9+8/8qDb/7++tmT91+Z&#10;Pf759Y3+JnKZWHn8w1tnj9+Zx9s3H6ZFnRRJlu/fnmWSK2fHr8/jriQLsL22OckSXytKxQQAgO01&#10;5deCIrlSxPsRN86evH9j9s17Nx6kxZM5T6wskysp+jzFEi4kWcrJlWW8JskCbK9t/LqQJ1cAANgJ&#10;UyZX4omVcnKliJ/PYxMJlh/efFBNrhQJlrdv9i5LkWS5d3u2kly5e/vs6whJFmCLRZKl/4tvh4hh&#10;/xw0AACMZuoX2j75+1ceriRX5nH87vTvZIknVarJlcdv3zo7fuvWIH/+s0iy3L09W0mu3P3O2dev&#10;zeN7kizAdisSLT3/4k+3uDvz1AoAADtj6uRKvNg2l1x58t6NVt+rP/67668++cnNs/P48SIe/6j9&#10;+1zinSvl5MoyHr15a5B3w5wnWarJlWX8ze3Z//wfSRZgu033RMvdmb8SBADATpk6uRK+ef/Gg2py&#10;JeLxu+0SIxcSLCm50jXB8uidW/eqyZXHb906O35zmKdYQiRZ4itBK8mV76WQZAF2RPF+lu++fu8v&#10;//rug2GebLk7i+1E8sZXgQAA2ElFguWfXp5NlVwJueTKN+/dOEuLGztPsJSSK0/+rluCJf6KUDW5&#10;sozjN4b72lKRZPne7dlKcqVIsHzn7NH//Y6/jgHsnEiKnCddvvva/ZR4WcbDUix+Fp+JJ2E8pQIA&#10;wD55+ovrd/78y5dnUyRXipfbZpIrXV5uWyRYKsmVrgmWEC+1rSZXHr8ZCZb+L7stO0+yVJIr8QRL&#10;+ggAAACwiyLJ8k1KsoyVXAnFn2JeTa6cPX23/VdjLiRYUnLlyY+6J1iKp1iqyZUiwTLc14SW4qtA&#10;kVCRXAEAAIA9UyRZ/vHlh2MlV4qnVzLJlS5Pr4TzBEspudInwRIev3Xz4YXkSpFguX326AfDvOy2&#10;7DzJIrkCAAAANBWJlExypfXLbZeKBEsluRLxqEeCJd63Uk2uFPGDcZIgXmoLAAAAtJJLrnzzs/Yv&#10;t106T7CUkiuP//bm2aN3uidYij+n/Mat2YXkyiLBcnb8+u1RnuwBAAAAaOTJe9fv55Ir8+j8Atki&#10;wVJJrvRNsIRHb9y8v5JcmcfX37/lL/wAAAAAm/Pk5zdmmeRKp5fbLpUTLMvkyiLB0u99KYunWC4m&#10;V4r4/u1ZLEsfAwAAAJhO8XLbTHLlSY+nV8LxO4sESzm58viHt3onWMLXP7j1sJJcKeLR6zfvp48A&#10;AAAATOfJezceZpIrZ8fvXu/1TpNIsFSTK0MlWOJ9K9XkShH3/MUfAAAAYGLxFaBccuXJu91fbrt0&#10;IcGSkitDJVhCvHOlklxZhJfdAgAAAFP6Jv40cya50vVPM5edJ1hKyZXH7wyXYHn0+q17meTK2dd3&#10;vewWAAAAmFAuuRLR5+W2S0WCpZJcGTLBUrzstpJcOY+/8RQLAAAAMIF4SiWXXHny034vt126kGBJ&#10;yZUiwfLmMAmW8PW9Ww9Xkit3ixikDgAAAABrPfnZjYcryZV5xJ9XTh/p5TzBUkquDJ1gOY6X3VaS&#10;K19HvOZltwAAAMDI4i8E5ZIrT35yY7D3lxQJlkpy5fHbwyZYQrxz5UJy5e53zr7+3u1ZfIUofQQA&#10;AABgePGOlfiK0JOf3nh4nlz56Y2zxz/u/3LbpZUEy9vjJFiKl92Wnlx59De376dFAAAAANOIZMvx&#10;T67ff/yTG4N+reZCgiUlV8ZIsMSTKkVi5TWJFQAAAGDPnCdYSsmVx28Nn2ABAAAA2FtFgqWSXJFg&#10;AQAAAGjh+I1SgiUlV4oEyw8kWAAAAAAaOU+wlJIrj9+UYA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2CZHR/8fiE37EIdsBPUAAAAASUVORK5CYIJQSwECLQAUAAYA&#10;CAAAACEAsYJntgoBAAATAgAAEwAAAAAAAAAAAAAAAAAAAAAAW0NvbnRlbnRfVHlwZXNdLnhtbFBL&#10;AQItABQABgAIAAAAIQA4/SH/1gAAAJQBAAALAAAAAAAAAAAAAAAAADsBAABfcmVscy8ucmVsc1BL&#10;AQItABQABgAIAAAAIQCs1Np5OgQAAM0JAAAOAAAAAAAAAAAAAAAAADoCAABkcnMvZTJvRG9jLnht&#10;bFBLAQItABQABgAIAAAAIQCqJg6+vAAAACEBAAAZAAAAAAAAAAAAAAAAAKAGAABkcnMvX3JlbHMv&#10;ZTJvRG9jLnhtbC5yZWxzUEsBAi0AFAAGAAgAAAAhAOnl4trcAAAABQEAAA8AAAAAAAAAAAAAAAAA&#10;kwcAAGRycy9kb3ducmV2LnhtbFBLAQItAAoAAAAAAAAAIQCVbG2f2DoAANg6AAAUAAAAAAAAAAAA&#10;AAAAAJwIAABkcnMvbWVkaWEvaW1hZ2UxLnBuZ1BLBQYAAAAABgAGAHwBAACmQ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" o:spid="_x0000_s1027" type="#_x0000_t75" style="position:absolute;top:1243;width:26479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VqrxAAAANoAAAAPAAAAZHJzL2Rvd25yZXYueG1sRI9PawIx&#10;FMTvBb9DeEJvmrWUoqtRpGhpC7b45+LtkTw3q5uXZZO622/fCEKPw8z8hpktOleJKzWh9KxgNMxA&#10;EGtvSi4UHPbrwRhEiMgGK8+k4JcCLOa9hxnmxre8pesuFiJBOOSowMZY51IGbclhGPqaOHkn3ziM&#10;STaFNA22Ce4q+ZRlL9JhyWnBYk2vlvRl9+MUnPXHWm42djWht8/j6st+66o9KfXY75ZTEJG6+B++&#10;t9+Ngme4XUk3QM7/AAAA//8DAFBLAQItABQABgAIAAAAIQDb4fbL7gAAAIUBAAATAAAAAAAAAAAA&#10;AAAAAAAAAABbQ29udGVudF9UeXBlc10ueG1sUEsBAi0AFAAGAAgAAAAhAFr0LFu/AAAAFQEAAAsA&#10;AAAAAAAAAAAAAAAAHwEAAF9yZWxzLy5yZWxzUEsBAi0AFAAGAAgAAAAhABE1WqvEAAAA2gAAAA8A&#10;AAAAAAAAAAAAAAAABwIAAGRycy9kb3ducmV2LnhtbFBLBQYAAAAAAwADALcAAAD4AgAAAAA=&#10;">
                <v:imagedata r:id="rId3" o:title=""/>
                <v:path arrowok="t"/>
              </v:shape>
              <v:rect id="Rechteck 6" o:spid="_x0000_s1028" style="position:absolute;left:29407;width:2628;height:26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B/wQAAANoAAAAPAAAAZHJzL2Rvd25yZXYueG1sRI9Bi8Iw&#10;FITvC/6H8ARv29RFRLpGKaKLHrWCeHs2b9vuNi+libX+eyMIHoeZ+YaZL3tTi45aV1lWMI5iEMS5&#10;1RUXCo7Z5nMGwnlkjbVlUnAnB8vF4GOOibY33lN38IUIEHYJKii9bxIpXV6SQRfZhjh4v7Y16INs&#10;C6lbvAW4qeVXHE+lwYrDQokNrUrK/w9Xo8Bdul12b9LT39nll3TNJpvsfpQaDfv0G4Sn3r/Dr/ZW&#10;K5jC80q4AXLxAAAA//8DAFBLAQItABQABgAIAAAAIQDb4fbL7gAAAIUBAAATAAAAAAAAAAAAAAAA&#10;AAAAAABbQ29udGVudF9UeXBlc10ueG1sUEsBAi0AFAAGAAgAAAAhAFr0LFu/AAAAFQEAAAsAAAAA&#10;AAAAAAAAAAAAHwEAAF9yZWxzLy5yZWxzUEsBAi0AFAAGAAgAAAAhALfwYH/BAAAA2gAAAA8AAAAA&#10;AAAAAAAAAAAABwIAAGRycy9kb3ducmV2LnhtbFBLBQYAAAAAAwADALcAAAD1AgAAAAA=&#10;" filled="f" stroked="f" strokeweight="2pt"/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8A7877"/>
    <w:multiLevelType w:val="hybridMultilevel"/>
    <w:tmpl w:val="5DB44AD6"/>
    <w:lvl w:ilvl="0" w:tplc="714CD7CA">
      <w:start w:val="1"/>
      <w:numFmt w:val="decimal"/>
      <w:pStyle w:val="Dokumentbezeichnung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D46FD"/>
    <w:multiLevelType w:val="multilevel"/>
    <w:tmpl w:val="0E820038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425" w:hanging="425"/>
      </w:pPr>
      <w:rPr>
        <w:rFonts w:hint="default"/>
      </w:rPr>
    </w:lvl>
  </w:abstractNum>
  <w:abstractNum w:abstractNumId="18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0043628"/>
    <w:multiLevelType w:val="multilevel"/>
    <w:tmpl w:val="AC8CF290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06DE1"/>
    <w:multiLevelType w:val="multilevel"/>
    <w:tmpl w:val="94C83BBC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18"/>
  </w:num>
  <w:num w:numId="13">
    <w:abstractNumId w:val="15"/>
  </w:num>
  <w:num w:numId="14">
    <w:abstractNumId w:val="27"/>
  </w:num>
  <w:num w:numId="15">
    <w:abstractNumId w:val="26"/>
  </w:num>
  <w:num w:numId="16">
    <w:abstractNumId w:val="11"/>
  </w:num>
  <w:num w:numId="17">
    <w:abstractNumId w:val="16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14"/>
  </w:num>
  <w:num w:numId="21">
    <w:abstractNumId w:val="22"/>
  </w:num>
  <w:num w:numId="22">
    <w:abstractNumId w:val="20"/>
  </w:num>
  <w:num w:numId="23">
    <w:abstractNumId w:val="12"/>
  </w:num>
  <w:num w:numId="24">
    <w:abstractNumId w:val="17"/>
  </w:num>
  <w:num w:numId="25">
    <w:abstractNumId w:val="23"/>
  </w:num>
  <w:num w:numId="26">
    <w:abstractNumId w:val="19"/>
  </w:num>
  <w:num w:numId="27">
    <w:abstractNumId w:val="13"/>
  </w:num>
  <w:num w:numId="28">
    <w:abstractNumId w:val="10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proofState w:grammar="dirty" w:spelling="dirty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LM:Dokument.Absender.Fuss.Adresse.Adresszeile1" w:val="﻿"/>
    <w:docVar w:name="VLM:Dokument.Absender.Fuss.Adresse.Adresszeile1_MitZeilenumbruch" w:val="﻿"/>
    <w:docVar w:name="VLM:Dokument.Absender.Fuss.Adresse.Adresszeile2" w:val="﻿"/>
    <w:docVar w:name="VLM:Dokument.Absender.Fuss.Adresse.Adresszeile2_MitZeilenumbruch" w:val="﻿"/>
    <w:docVar w:name="VLM:Dokument.Absender.Fuss.Adresse.Hausnummer" w:val="13"/>
    <w:docVar w:name="VLM:Dokument.Absender.Fuss.Adresse.Hausnummer_MitLeerzeichenDavor" w:val=" 13"/>
    <w:docVar w:name="VLM:Dokument.Absender.Fuss.Adresse.HausnummerZusatz" w:val="﻿"/>
    <w:docVar w:name="VLM:Dokument.Absender.Fuss.Adresse.HausnummerZusatz_MitLeerzeichenDavor" w:val="﻿"/>
    <w:docVar w:name="VLM:Dokument.Absender.Fuss.Adresse.Ort" w:val="Ittigen"/>
    <w:docVar w:name="VLM:Dokument.Absender.Fuss.Adresse.Ort_MitZeilenumbruch" w:val="Ittigen_x000b_"/>
    <w:docVar w:name="VLM:Dokument.Absender.Fuss.Adresse.PLZ" w:val="3063"/>
    <w:docVar w:name="VLM:Dokument.Absender.Fuss.Adresse.PLZ_MitLeerzeichen" w:val="3063 "/>
    <w:docVar w:name="VLM:Dokument.Absender.Fuss.Adresse.Postfach" w:val="﻿"/>
    <w:docVar w:name="VLM:Dokument.Absender.Fuss.Adresse.Postfach_MitZeilenumbruch" w:val="﻿"/>
    <w:docVar w:name="VLM:Dokument.Absender.Fuss.Adresse.Staat.Iso2" w:val="﻿"/>
    <w:docVar w:name="VLM:Dokument.Absender.Fuss.Adresse.Staat.Iso2_MitBindestrich" w:val="﻿"/>
    <w:docVar w:name="VLM:Dokument.Absender.Fuss.Adresse.Staat.Name" w:val="﻿"/>
    <w:docVar w:name="VLM:Dokument.Absender.Fuss.Adresse.Staat.Name_MitZeilenumbruch" w:val="﻿"/>
    <w:docVar w:name="VLM:Dokument.Absender.Fuss.Adresse.Strasse" w:val="Pulverstrasse"/>
    <w:docVar w:name="VLM:Dokument.Absender.Fuss.EMail" w:val="kerstin.buetschi@bfe.admin.ch"/>
    <w:docVar w:name="VLM:Dokument.Absender.Fuss.EMail_MitZeilenumbruch" w:val="kerstin.buetschi@bfe.admin.ch_x000b_"/>
    <w:docVar w:name="VLM:Dokument.Absender.Fuss.Fax" w:val="+41 58 463 2500"/>
    <w:docVar w:name="VLM:Dokument.Absender.Fuss.Fax_MitZeilenumbruch" w:val="+41 58 463 2500_x000b_"/>
    <w:docVar w:name="VLM:Dokument.Absender.Fuss.Grussformel" w:val="Bütschi Kerstin (BFE-AW@BFE)"/>
    <w:docVar w:name="VLM:Dokument.Absender.Fuss.Person.Anrede" w:val="﻿"/>
    <w:docVar w:name="VLM:Dokument.Absender.Fuss.Person.Anrede_MitZeilenumbruch" w:val="﻿"/>
    <w:docVar w:name="VLM:Dokument.Absender.Fuss.Person.Funktion" w:val="Fachspezialistin Aus- und Weiterbildung Energiebereich"/>
    <w:docVar w:name="VLM:Dokument.Absender.Fuss.Person.Funktion_MitZeilenumbruch" w:val="Fachspezialistin Aus- und Weiterbildung Energiebereich_x000b_"/>
    <w:docVar w:name="VLM:Dokument.Absender.Fuss.Person.Geschlecht" w:val="﻿"/>
    <w:docVar w:name="VLM:Dokument.Absender.Fuss.Person.Geschlecht_MitZeilenumbruch" w:val="﻿"/>
    <w:docVar w:name="VLM:Dokument.Absender.Fuss.Person.Nachname" w:val="Bütschi"/>
    <w:docVar w:name="VLM:Dokument.Absender.Fuss.Person.Nachname_MitZeilenumbruch" w:val="Bütschi_x000b_"/>
    <w:docVar w:name="VLM:Dokument.Absender.Fuss.Person.Titel" w:val="﻿"/>
    <w:docVar w:name="VLM:Dokument.Absender.Fuss.Person.Titel_MitLeerzeichen" w:val="﻿"/>
    <w:docVar w:name="VLM:Dokument.Absender.Fuss.Person.Vorname" w:val="Kerstin"/>
    <w:docVar w:name="VLM:Dokument.Absender.Fuss.Person.Vorname_MitLeerzeichen" w:val="Kerstin "/>
    <w:docVar w:name="VLM:Dokument.Absender.Fuss.Person.Zeichen" w:val="buk"/>
    <w:docVar w:name="VLM:Dokument.Absender.Fuss.Person.Zeichen_MitZeilenumbruch" w:val="buk_x000b_"/>
    <w:docVar w:name="VLM:Dokument.Absender.Fuss.Postadresse" w:val="3003 Bern"/>
    <w:docVar w:name="VLM:Dokument.Absender.Fuss.Postadresse_MitZeilenumbruch" w:val="3003 Bern_x000b_"/>
    <w:docVar w:name="VLM:Dokument.Absender.Fuss.Telefon" w:val="+41 58 484 9192"/>
    <w:docVar w:name="VLM:Dokument.Absender.Fuss.Telefon_MitBeistrich" w:val="+41 58 484 9192, "/>
    <w:docVar w:name="VLM:Dokument.Absender.Fuss.Verwaltungseinheit.Abteilung" w:val="Dienst Aus- und Weiterbildung Energiebereich AW"/>
    <w:docVar w:name="VLM:Dokument.Absender.Fuss.Verwaltungseinheit.Abteilung_MitZeilenumbruch" w:val="Dienst Aus- und Weiterbildung Energiebereich AW_x000b_"/>
    <w:docVar w:name="VLM:Dokument.Absender.Fuss.Verwaltungseinheit.Amt.Kurz" w:val="BFE"/>
    <w:docVar w:name="VLM:Dokument.Absender.Fuss.Verwaltungseinheit.Amt.Kurz_MitStrichpunkt" w:val="BFE; "/>
    <w:docVar w:name="VLM:Dokument.Absender.Fuss.Verwaltungseinheit.Amt.Kurz_MitZeilenumbruch" w:val="BFE_x000b_"/>
    <w:docVar w:name="VLM:Dokument.Absender.Fuss.Verwaltungseinheit.Amt.Lang" w:val="Bundesamt für Energie"/>
    <w:docVar w:name="VLM:Dokument.Absender.Fuss.Verwaltungseinheit.Amt.Lang_MitLeerzeichen" w:val="Bundesamt für Energie "/>
    <w:docVar w:name="VLM:Dokument.Absender.Fuss.Verwaltungseinheit.Departement.Kurz" w:val="UVEK"/>
    <w:docVar w:name="VLM:Dokument.Absender.Fuss.Verwaltungseinheit.Departement.Kurz_MitZeilenumbruch" w:val="UVEK_x000b_"/>
    <w:docVar w:name="VLM:Dokument.Absender.Fuss.Verwaltungseinheit.Departement.Lang" w:val="Eidgenössisches Departement für Umwelt, Verkehr,_x000b_Energie und Kommunikation"/>
    <w:docVar w:name="VLM:Dokument.Absender.Fuss.Verwaltungseinheit.Departement.Lang_MitLeerzeichen" w:val="Eidgenössisches Departement für Umwelt, Verkehr,_x000b_Energie und Kommunikation "/>
    <w:docVar w:name="VLM:Dokument.Absender.Fuss.Verwaltungseinheit.Sektion" w:val="﻿"/>
    <w:docVar w:name="VLM:Dokument.Absender.Fuss.Website" w:val="http://www.bfe.admin.ch/"/>
    <w:docVar w:name="VLM:Dokument.Absender.Kopf.Adresse.Adresszeile1" w:val="﻿"/>
    <w:docVar w:name="VLM:Dokument.Absender.Kopf.Adresse.Adresszeile1_MitZeilenumbruch" w:val="﻿"/>
    <w:docVar w:name="VLM:Dokument.Absender.Kopf.Adresse.Adresszeile2" w:val="﻿"/>
    <w:docVar w:name="VLM:Dokument.Absender.Kopf.Adresse.Adresszeile2_MitZeilenumbruch" w:val="﻿"/>
    <w:docVar w:name="VLM:Dokument.Absender.Kopf.Adresse.Hausnummer" w:val="13"/>
    <w:docVar w:name="VLM:Dokument.Absender.Kopf.Adresse.Hausnummer_MitLeerzeichenDavor" w:val=" 13"/>
    <w:docVar w:name="VLM:Dokument.Absender.Kopf.Adresse.HausnummerZusatz" w:val="﻿"/>
    <w:docVar w:name="VLM:Dokument.Absender.Kopf.Adresse.HausnummerZusatz_MitLeerzeichenDavor" w:val="﻿"/>
    <w:docVar w:name="VLM:Dokument.Absender.Kopf.Adresse.Ort" w:val="Ittigen"/>
    <w:docVar w:name="VLM:Dokument.Absender.Kopf.Adresse.Ort_MitZeilenumbruch" w:val="Ittigen_x000b_"/>
    <w:docVar w:name="VLM:Dokument.Absender.Kopf.Adresse.PLZ" w:val="3063"/>
    <w:docVar w:name="VLM:Dokument.Absender.Kopf.Adresse.PLZ_MitLeerzeichen" w:val="3063 "/>
    <w:docVar w:name="VLM:Dokument.Absender.Kopf.Adresse.Postfach" w:val="﻿"/>
    <w:docVar w:name="VLM:Dokument.Absender.Kopf.Adresse.Postfach_MitZeilenumbruch" w:val="﻿"/>
    <w:docVar w:name="VLM:Dokument.Absender.Kopf.Adresse.Staat.Iso2" w:val="﻿"/>
    <w:docVar w:name="VLM:Dokument.Absender.Kopf.Adresse.Staat.Iso2_MitBindestrich" w:val="﻿"/>
    <w:docVar w:name="VLM:Dokument.Absender.Kopf.Adresse.Staat.Name" w:val="﻿"/>
    <w:docVar w:name="VLM:Dokument.Absender.Kopf.Adresse.Staat.Name_MitZeilenumbruch" w:val="﻿"/>
    <w:docVar w:name="VLM:Dokument.Absender.Kopf.Adresse.Strasse" w:val="Pulverstrasse"/>
    <w:docVar w:name="VLM:Dokument.Absender.Kopf.EMail" w:val="kerstin.buetschi@bfe.admin.ch"/>
    <w:docVar w:name="VLM:Dokument.Absender.Kopf.EMail_MitZeilenumbruch" w:val="kerstin.buetschi@bfe.admin.ch_x000b_"/>
    <w:docVar w:name="VLM:Dokument.Absender.Kopf.Fax" w:val="+41 58 463 2500"/>
    <w:docVar w:name="VLM:Dokument.Absender.Kopf.Fax_MitZeilenumbruch" w:val="+41 58 463 2500_x000b_"/>
    <w:docVar w:name="VLM:Dokument.Absender.Kopf.Grussformel" w:val="Bütschi Kerstin (BFE-AW@BFE)"/>
    <w:docVar w:name="VLM:Dokument.Absender.Kopf.Person.Anrede" w:val="﻿"/>
    <w:docVar w:name="VLM:Dokument.Absender.Kopf.Person.Anrede_MitZeilenumbruch" w:val="﻿"/>
    <w:docVar w:name="VLM:Dokument.Absender.Kopf.Person.Funktion" w:val="Fachspezialistin Aus- und Weiterbildung Energiebereich"/>
    <w:docVar w:name="VLM:Dokument.Absender.Kopf.Person.Funktion_MitZeilenumbruch" w:val="Fachspezialistin Aus- und Weiterbildung Energiebereich_x000b_"/>
    <w:docVar w:name="VLM:Dokument.Absender.Kopf.Person.Geschlecht" w:val="﻿"/>
    <w:docVar w:name="VLM:Dokument.Absender.Kopf.Person.Geschlecht_MitZeilenumbruch" w:val="﻿"/>
    <w:docVar w:name="VLM:Dokument.Absender.Kopf.Person.Nachname" w:val="Bütschi"/>
    <w:docVar w:name="VLM:Dokument.Absender.Kopf.Person.Nachname_MitZeilenumbruch" w:val="Bütschi_x000b_"/>
    <w:docVar w:name="VLM:Dokument.Absender.Kopf.Person.Titel" w:val="﻿"/>
    <w:docVar w:name="VLM:Dokument.Absender.Kopf.Person.Titel_MitLeerzeichen" w:val="﻿"/>
    <w:docVar w:name="VLM:Dokument.Absender.Kopf.Person.Vorname" w:val="Kerstin"/>
    <w:docVar w:name="VLM:Dokument.Absender.Kopf.Person.Vorname_MitLeerzeichen" w:val="Kerstin "/>
    <w:docVar w:name="VLM:Dokument.Absender.Kopf.Person.Zeichen" w:val="buk"/>
    <w:docVar w:name="VLM:Dokument.Absender.Kopf.Person.Zeichen_MitZeilenumbruch" w:val="buk_x000b_"/>
    <w:docVar w:name="VLM:Dokument.Absender.Kopf.Postadresse" w:val="3003 Bern"/>
    <w:docVar w:name="VLM:Dokument.Absender.Kopf.Postadresse_MitZeilenumbruch" w:val="3003 Bern_x000b_"/>
    <w:docVar w:name="VLM:Dokument.Absender.Kopf.Telefon" w:val="+41 58 484 9192"/>
    <w:docVar w:name="VLM:Dokument.Absender.Kopf.Telefon_MitBeistrich" w:val="+41 58 484 9192, "/>
    <w:docVar w:name="VLM:Dokument.Absender.Kopf.Verwaltungseinheit.Abteilung" w:val="Dienst Aus- und Weiterbildung Energiebereich AW"/>
    <w:docVar w:name="VLM:Dokument.Absender.Kopf.Verwaltungseinheit.Abteilung_MitZeilenumbruch" w:val="Dienst Aus- und Weiterbildung Energiebereich AW_x000b_"/>
    <w:docVar w:name="VLM:Dokument.Absender.Kopf.Verwaltungseinheit.Amt.Kurz" w:val="BFE"/>
    <w:docVar w:name="VLM:Dokument.Absender.Kopf.Verwaltungseinheit.Amt.Kurz_MitStrichpunkt" w:val="BFE; "/>
    <w:docVar w:name="VLM:Dokument.Absender.Kopf.Verwaltungseinheit.Amt.Kurz_MitZeilenumbruch" w:val="BFE_x000b_"/>
    <w:docVar w:name="VLM:Dokument.Absender.Kopf.Verwaltungseinheit.Amt.Lang" w:val="Bundesamt für Energie"/>
    <w:docVar w:name="VLM:Dokument.Absender.Kopf.Verwaltungseinheit.Amt.Lang_MitLeerzeichen" w:val="Bundesamt für Energie "/>
    <w:docVar w:name="VLM:Dokument.Absender.Kopf.Verwaltungseinheit.Departement.Kurz" w:val="UVEK"/>
    <w:docVar w:name="VLM:Dokument.Absender.Kopf.Verwaltungseinheit.Departement.Kurz_MitZeilenumbruch" w:val="UVEK_x000b_"/>
    <w:docVar w:name="VLM:Dokument.Absender.Kopf.Verwaltungseinheit.Departement.Lang" w:val="Eidgenössisches Departement für Umwelt, Verkehr,_x000b_Energie und Kommunikation"/>
    <w:docVar w:name="VLM:Dokument.Absender.Kopf.Verwaltungseinheit.Departement.Lang_MitLeerzeichen" w:val="Eidgenössisches Departement für Umwelt, Verkehr,_x000b_Energie und Kommunikation "/>
    <w:docVar w:name="VLM:Dokument.Absender.Kopf.Verwaltungseinheit.Sektion" w:val="﻿"/>
    <w:docVar w:name="VLM:Dokument.Absender.Kopf.Website" w:val="http://www.bfe.admin.ch/"/>
    <w:docVar w:name="VLM:Dokument.Beilagen.ListeFormatiert" w:val="﻿"/>
    <w:docVar w:name="VLM:Dokument.Benutzer.Person.Anrede" w:val="﻿"/>
    <w:docVar w:name="VLM:Dokument.Benutzer.Person.Funktion" w:val="Fachspezialistin Publishing"/>
    <w:docVar w:name="VLM:Dokument.Benutzer.Person.Nachname" w:val="Schüpbach"/>
    <w:docVar w:name="VLM:Dokument.Benutzer.Person.Nachname_MitZeilenumbruch" w:val="Schüpbach_x000b_"/>
    <w:docVar w:name="VLM:Dokument.Benutzer.Person.Titel" w:val="﻿"/>
    <w:docVar w:name="VLM:Dokument.Benutzer.Person.Titel_MitLeerzeichen" w:val="﻿"/>
    <w:docVar w:name="VLM:Dokument.Benutzer.Person.Vorname" w:val="Melanie"/>
    <w:docVar w:name="VLM:Dokument.Benutzer.Person.Zeichen" w:val="scm"/>
    <w:docVar w:name="VLM:Dokument.Empfaenger.Adresse.Adresszeile1" w:val="﻿"/>
    <w:docVar w:name="VLM:Dokument.Empfaenger.Adresse.Adresszeile1_MitZeilenumbruch" w:val="﻿"/>
    <w:docVar w:name="VLM:Dokument.Empfaenger.Adresse.Adresszeile2" w:val="﻿"/>
    <w:docVar w:name="VLM:Dokument.Empfaenger.Adresse.Adresszeile2_MitZeilenumbruch" w:val="﻿"/>
    <w:docVar w:name="VLM:Dokument.Empfaenger.Adresse.Hausnummer" w:val="﻿"/>
    <w:docVar w:name="VLM:Dokument.Empfaenger.Adresse.Hausnummer_MitLeerzeichenDavor" w:val="﻿"/>
    <w:docVar w:name="VLM:Dokument.Empfaenger.Adresse.HausnummerZusatz" w:val="﻿"/>
    <w:docVar w:name="VLM:Dokument.Empfaenger.Adresse.HausnummerZusatz_MitLeerzeichenDavor" w:val="﻿"/>
    <w:docVar w:name="VLM:Dokument.Empfaenger.Adresse.Ort" w:val="﻿"/>
    <w:docVar w:name="VLM:Dokument.Empfaenger.Adresse.Ort_MitZeilenumbruch" w:val="﻿"/>
    <w:docVar w:name="VLM:Dokument.Empfaenger.Adresse.PLZ" w:val="﻿"/>
    <w:docVar w:name="VLM:Dokument.Empfaenger.Adresse.PLZ_MitLeerzeichen" w:val="﻿"/>
    <w:docVar w:name="VLM:Dokument.Empfaenger.Adresse.Postfach" w:val="﻿"/>
    <w:docVar w:name="VLM:Dokument.Empfaenger.Adresse.Postfach_MitZeilenumbruch" w:val="﻿"/>
    <w:docVar w:name="VLM:Dokument.Empfaenger.Adresse.Staat.Iso2" w:val="﻿"/>
    <w:docVar w:name="VLM:Dokument.Empfaenger.Adresse.Staat.Iso2_MitBindestrich" w:val="﻿"/>
    <w:docVar w:name="VLM:Dokument.Empfaenger.Adresse.Staat.Name" w:val="﻿"/>
    <w:docVar w:name="VLM:Dokument.Empfaenger.Adresse.Staat.Name_MitZeilenumbruch" w:val="﻿"/>
    <w:docVar w:name="VLM:Dokument.Empfaenger.Adresse.Strasse" w:val="﻿"/>
    <w:docVar w:name="VLM:Dokument.Empfaenger.Briefanrede" w:val="﻿"/>
    <w:docVar w:name="VLM:Dokument.Empfaenger.EMail" w:val="﻿"/>
    <w:docVar w:name="VLM:Dokument.Empfaenger.Organisation" w:val="﻿"/>
    <w:docVar w:name="VLM:Dokument.Empfaenger.Organisation_MitZeilenumbruch" w:val="﻿"/>
    <w:docVar w:name="VLM:Dokument.Empfaenger.Person.Anrede" w:val="﻿"/>
    <w:docVar w:name="VLM:Dokument.Empfaenger.Person.Anrede_MitZeilenumbruch" w:val="﻿"/>
    <w:docVar w:name="VLM:Dokument.Empfaenger.Person.Funktion" w:val="﻿"/>
    <w:docVar w:name="VLM:Dokument.Empfaenger.Person.Funktion_MitZeilenumbruch" w:val="﻿"/>
    <w:docVar w:name="VLM:Dokument.Empfaenger.Person.Geschlecht" w:val="﻿"/>
    <w:docVar w:name="VLM:Dokument.Empfaenger.Person.Geschlecht_MitZeilenumbruch" w:val="﻿"/>
    <w:docVar w:name="VLM:Dokument.Empfaenger.Person.Nachname" w:val="﻿"/>
    <w:docVar w:name="VLM:Dokument.Empfaenger.Person.Nachname_MitZeilenumbruch" w:val="﻿"/>
    <w:docVar w:name="VLM:Dokument.Empfaenger.Person.Titel" w:val="﻿"/>
    <w:docVar w:name="VLM:Dokument.Empfaenger.Person.Titel_MitLeerzeichen" w:val="﻿"/>
    <w:docVar w:name="VLM:Dokument.Empfaenger.Person.Vorname" w:val="﻿"/>
    <w:docVar w:name="VLM:Dokument.Empfaenger.Person.Vorname_MitLeerzeichen" w:val="﻿"/>
    <w:docVar w:name="VLM:Dokument.Empfaenger.Person.Zeichen" w:val="﻿"/>
    <w:docVar w:name="VLM:Dokument.Empfaenger.Person.Zeichen_MitZeilenumbruch" w:val="﻿"/>
    <w:docVar w:name="VLM:Dokument.Empfaenger.Telefon" w:val="﻿"/>
    <w:docVar w:name="VLM:Dokument.Empfaenger.Verwaltungseinheit.Abteilung" w:val="﻿"/>
    <w:docVar w:name="VLM:Dokument.Empfaenger.Verwaltungseinheit.Abteilung_MitZeilenumbruch" w:val="﻿"/>
    <w:docVar w:name="VLM:Dokument.Empfaenger.Verwaltungseinheit.Amt.Kurz" w:val="﻿"/>
    <w:docVar w:name="VLM:Dokument.Empfaenger.Verwaltungseinheit.Amt.Kurz_MitStrichpunkt" w:val="﻿"/>
    <w:docVar w:name="VLM:Dokument.Empfaenger.Verwaltungseinheit.Amt.Kurz_MitZeilenumbruch" w:val="﻿"/>
    <w:docVar w:name="VLM:Dokument.Empfaenger.Verwaltungseinheit.Amt.Lang" w:val="﻿"/>
    <w:docVar w:name="VLM:Dokument.Empfaenger.Verwaltungseinheit.Amt.Lang_MitLeerzeichen" w:val="﻿"/>
    <w:docVar w:name="VLM:Dokument.Empfaenger.Verwaltungseinheit.Departement.Kurz" w:val="﻿"/>
    <w:docVar w:name="VLM:Dokument.Empfaenger.Verwaltungseinheit.Departement.Kurz_MitZeilenumbruch" w:val="﻿"/>
    <w:docVar w:name="VLM:Dokument.Empfaenger.Verwaltungseinheit.Departement.Lang" w:val="﻿"/>
    <w:docVar w:name="VLM:Dokument.Empfaenger.Verwaltungseinheit.Departement.Lang_MitLeerzeichen" w:val="﻿"/>
    <w:docVar w:name="VLM:Dokument.Empfaenger.Verwaltungseinheit.Sektion" w:val="﻿"/>
    <w:docVar w:name="VLM:Dokument.Empfaenger.Website" w:val="﻿"/>
    <w:docVar w:name="VLM:Dokument.Erstellungsdatum.Langformat" w:val="4. Januar 2024"/>
    <w:docVar w:name="VLM:Dokument.Fachdaten.Anrede/Grussformel Organisation.BBL_Beschaffung_FragerundeNotwendig" w:val="﻿"/>
    <w:docVar w:name="VLM:Dokument.Fachdaten.Anrede/Grussformel Organisation.BBL_Beschaffung_RechtlichePruefungGruppe" w:val="﻿"/>
    <w:docVar w:name="VLM:Dokument.Fachdaten.Anrede/Grussformel Organisation.BBL_Beschaffung_Titel_Bedarf" w:val="﻿"/>
    <w:docVar w:name="VLM:Dokument.Fachdaten.Anrede/Grussformel Organisation.BBL_Beschaffung_VdNummer" w:val="﻿"/>
    <w:docVar w:name="VLM:Dokument.Fachdaten.Anrede/Grussformel Organisation.BBL_Beschaffung_WoB" w:val="﻿"/>
    <w:docVar w:name="VLM:Dokument.Fachdaten.Anrede/Grussformel Organisation.BFE_BP_Aemterkonsultation" w:val="﻿"/>
    <w:docVar w:name="VLM:Dokument.Fachdaten.Anrede/Grussformel Organisation.BFE_BP_Amt" w:val="﻿"/>
    <w:docVar w:name="VLM:Dokument.Fachdaten.Anrede/Grussformel Organisation.BFE_BP_ArbeitsanweisungAEK" w:val="﻿"/>
    <w:docVar w:name="VLM:Dokument.Fachdaten.Anrede/Grussformel Organisation.BFE_BP_ArbeitsanweisungAK" w:val="﻿"/>
    <w:docVar w:name="VLM:Dokument.Fachdaten.Anrede/Grussformel Organisation.BFE_BP_Arbeitsanweisungen" w:val="﻿"/>
    <w:docVar w:name="VLM:Dokument.Fachdaten.Anrede/Grussformel Organisation.BFE_BP_ArbeitsanweisungKlima" w:val="﻿"/>
    <w:docVar w:name="VLM:Dokument.Fachdaten.Anrede/Grussformel Organisation.BFE_BP_ArbeitsanweisungMBV" w:val="﻿"/>
    <w:docVar w:name="VLM:Dokument.Fachdaten.Anrede/Grussformel Organisation.BFE_BP_ArbeitsanweisungMBV1" w:val="﻿"/>
    <w:docVar w:name="VLM:Dokument.Fachdaten.Anrede/Grussformel Organisation.BFE_BP_ArbeitsanweisungMBV2" w:val="﻿"/>
    <w:docVar w:name="VLM:Dokument.Fachdaten.Anrede/Grussformel Organisation.BFE_BP_ArbeitsanweisungROK" w:val="﻿"/>
    <w:docVar w:name="VLM:Dokument.Fachdaten.Anrede/Grussformel Organisation.BFE_BP_BemerkungenAgg" w:val="﻿"/>
    <w:docVar w:name="VLM:Dokument.Fachdaten.Anrede/Grussformel Organisation.BFE_BP_Bundesratssitzung" w:val="﻿"/>
    <w:docVar w:name="VLM:Dokument.Fachdaten.Anrede/Grussformel Organisation.BFE_BP_DatumAgg" w:val="﻿"/>
    <w:docVar w:name="VLM:Dokument.Fachdaten.Anrede/Grussformel Organisation.BFE_BP_DepartementMBV" w:val="﻿"/>
    <w:docVar w:name="VLM:Dokument.Fachdaten.Anrede/Grussformel Organisation.BFE_BP_EingangsdatumMBV" w:val="﻿"/>
    <w:docVar w:name="VLM:Dokument.Fachdaten.Anrede/Grussformel Organisation.BFE_BP_ErgebnisDifferenzbereinigung" w:val="﻿"/>
    <w:docVar w:name="VLM:Dokument.Fachdaten.Anrede/Grussformel Organisation.BFE_BP_FederführendeGruppeMBV" w:val="﻿"/>
    <w:docVar w:name="VLM:Dokument.Fachdaten.Anrede/Grussformel Organisation.BFE_BP_FederführendeOEÄK" w:val="﻿"/>
    <w:docVar w:name="VLM:Dokument.Fachdaten.Anrede/Grussformel Organisation.BFE_BP_FederführendeOEMBV" w:val="﻿"/>
    <w:docVar w:name="VLM:Dokument.Fachdaten.Anrede/Grussformel Organisation.BFE_BP_FederführendePersonMBV" w:val="﻿"/>
    <w:docVar w:name="VLM:Dokument.Fachdaten.Anrede/Grussformel Organisation.BFE_BP_FristRückmeldunganGS" w:val="﻿"/>
    <w:docVar w:name="VLM:Dokument.Fachdaten.Anrede/Grussformel Organisation.BFE_BP_FristVersandderSTN" w:val="﻿"/>
    <w:docVar w:name="VLM:Dokument.Fachdaten.Anrede/Grussformel Organisation.BFE_BP_FürGL" w:val="﻿"/>
    <w:docVar w:name="VLM:Dokument.Fachdaten.Anrede/Grussformel Organisation.BFE_BP_FürGLAuszugBearbeitet" w:val="﻿"/>
    <w:docVar w:name="VLM:Dokument.Fachdaten.Anrede/Grussformel Organisation.BFE_BP_FürGLAuszugEingang" w:val="﻿"/>
    <w:docVar w:name="VLM:Dokument.Fachdaten.Anrede/Grussformel Organisation.BFE_BP_JANEINAktiv" w:val="﻿"/>
    <w:docVar w:name="VLM:Dokument.Fachdaten.Anrede/Grussformel Organisation.BFE_BP_Mitbrichtsverfahren" w:val="﻿"/>
    <w:docVar w:name="VLM:Dokument.Fachdaten.Anrede/Grussformel Organisation.BFE_BP_MitbrichtsverfahrenJN" w:val="﻿"/>
    <w:docVar w:name="VLM:Dokument.Fachdaten.Anrede/Grussformel Organisation.BFE_BP_MitwirkendeOEÄK" w:val="﻿"/>
    <w:docVar w:name="VLM:Dokument.Fachdaten.Anrede/Grussformel Organisation.BFE_BP_MitwirkendeOEMBV" w:val="﻿"/>
    <w:docVar w:name="VLM:Dokument.Fachdaten.Anrede/Grussformel Organisation.BFE_BP_RückmeldungfürMBeingereicht" w:val="﻿"/>
    <w:docVar w:name="VLM:Dokument.Fachdaten.Anrede/Grussformel Organisation.BFE_BP_SpaltefürAuszügeBP" w:val="﻿"/>
    <w:docVar w:name="VLM:Dokument.Fachdaten.Anrede/Grussformel Organisation.BFE_BP_Stellungnahme" w:val="﻿"/>
    <w:docVar w:name="VLM:Dokument.Fachdaten.Anrede/Grussformel Organisation.BFE_EE_AllgemeineAngaben" w:val="﻿"/>
    <w:docVar w:name="VLM:Dokument.Fachdaten.Anrede/Grussformel Organisation.BFE_EE_AngabenAbsender" w:val="﻿"/>
    <w:docVar w:name="VLM:Dokument.Fachdaten.Anrede/Grussformel Organisation.BFE_EE_AngabenzurAnsprechperson" w:val="﻿"/>
    <w:docVar w:name="VLM:Dokument.Fachdaten.Anrede/Grussformel Organisation.BFE_EE_Antrag" w:val="﻿"/>
    <w:docVar w:name="VLM:Dokument.Fachdaten.Anrede/Grussformel Organisation.BFE_EE_AntragauffrüherenBaubeginn" w:val="﻿"/>
    <w:docVar w:name="VLM:Dokument.Fachdaten.Anrede/Grussformel Organisation.BFE_EE_ArtdesProjektes" w:val="﻿"/>
    <w:docVar w:name="VLM:Dokument.Fachdaten.Anrede/Grussformel Organisation.BFE_EE_Baureife" w:val="﻿"/>
    <w:docVar w:name="VLM:Dokument.Fachdaten.Anrede/Grussformel Organisation.BFE_EE_davonnichtanrechenbar" w:val="﻿"/>
    <w:docVar w:name="VLM:Dokument.Fachdaten.Anrede/Grussformel Organisation.BFE_EE_EEMitarbeiter" w:val="﻿"/>
    <w:docVar w:name="VLM:Dokument.Fachdaten.Anrede/Grussformel Organisation.BFE_EE_emailAdresseApAs" w:val="﻿"/>
    <w:docVar w:name="VLM:Dokument.Fachdaten.Anrede/Grussformel Organisation.BFE_EE_emailAdresseAs" w:val="﻿"/>
    <w:docVar w:name="VLM:Dokument.Fachdaten.Anrede/Grussformel Organisation.BFE_EE_ErwarteteNettoEpnachderInvestion" w:val="﻿"/>
    <w:docVar w:name="VLM:Dokument.Fachdaten.Anrede/Grussformel Organisation.BFE_EE_geplanteinbetriebnahme" w:val="﻿"/>
    <w:docVar w:name="VLM:Dokument.Fachdaten.Anrede/Grussformel Organisation.BFE_EE_geplanterbaubeginn" w:val="﻿"/>
    <w:docVar w:name="VLM:Dokument.Fachdaten.Anrede/Grussformel Organisation.BFE_EE_Gesucheablageort" w:val="﻿"/>
    <w:docVar w:name="VLM:Dokument.Fachdaten.Anrede/Grussformel Organisation.BFE_EE_InstLeistungnachderInvestion" w:val="﻿"/>
    <w:docVar w:name="VLM:Dokument.Fachdaten.Anrede/Grussformel Organisation.BFE_EE_InstLeistungvorderInvestion" w:val="﻿"/>
    <w:docVar w:name="VLM:Dokument.Fachdaten.Anrede/Grussformel Organisation.BFE_EE_Investionsbeitrag" w:val="﻿"/>
    <w:docVar w:name="VLM:Dokument.Fachdaten.Anrede/Grussformel Organisation.BFE_EE_investionskosteninsgesamt" w:val="﻿"/>
    <w:docVar w:name="VLM:Dokument.Fachdaten.Anrede/Grussformel Organisation.BFE_EE_Investitionskosten" w:val="﻿"/>
    <w:docVar w:name="VLM:Dokument.Fachdaten.Anrede/Grussformel Organisation.BFE_EE_meineEingabebetrifft" w:val="﻿"/>
    <w:docVar w:name="VLM:Dokument.Fachdaten.Anrede/Grussformel Organisation.BFE_EE_Mitarbeiter" w:val="﻿"/>
    <w:docVar w:name="VLM:Dokument.Fachdaten.Anrede/Grussformel Organisation.BFE_EE_nachnameApAs" w:val="﻿"/>
    <w:docVar w:name="VLM:Dokument.Fachdaten.Anrede/Grussformel Organisation.BFE_EE_nameAs" w:val="﻿"/>
    <w:docVar w:name="VLM:Dokument.Fachdaten.Anrede/Grussformel Organisation.BFE_EE_NettoEpvorderInvestion" w:val="﻿"/>
    <w:docVar w:name="VLM:Dokument.Fachdaten.Anrede/Grussformel Organisation.BFE_EE_nummerApAs" w:val="﻿"/>
    <w:docVar w:name="VLM:Dokument.Fachdaten.Anrede/Grussformel Organisation.BFE_EE_nummerAs" w:val="﻿"/>
    <w:docVar w:name="VLM:Dokument.Fachdaten.Anrede/Grussformel Organisation.BFE_EE_ortAnlage" w:val="﻿"/>
    <w:docVar w:name="VLM:Dokument.Fachdaten.Anrede/Grussformel Organisation.BFE_EE_ortApAs" w:val="﻿"/>
    <w:docVar w:name="VLM:Dokument.Fachdaten.Anrede/Grussformel Organisation.BFE_EE_ortAs" w:val="﻿"/>
    <w:docVar w:name="VLM:Dokument.Fachdaten.Anrede/Grussformel Organisation.BFE_EE_plzAnlage" w:val="﻿"/>
    <w:docVar w:name="VLM:Dokument.Fachdaten.Anrede/Grussformel Organisation.BFE_EE_postleitzahlApAs" w:val="﻿"/>
    <w:docVar w:name="VLM:Dokument.Fachdaten.Anrede/Grussformel Organisation.BFE_EE_postleitzahlAs" w:val="﻿"/>
    <w:docVar w:name="VLM:Dokument.Fachdaten.Anrede/Grussformel Organisation.BFE_EE_Projekttitel" w:val="﻿"/>
    <w:docVar w:name="VLM:Dokument.Fachdaten.Anrede/Grussformel Organisation.BFE_EE_StandortderAnlage" w:val="﻿"/>
    <w:docVar w:name="VLM:Dokument.Fachdaten.Anrede/Grussformel Organisation.BFE_EE_strasseApAs" w:val="﻿"/>
    <w:docVar w:name="VLM:Dokument.Fachdaten.Anrede/Grussformel Organisation.BFE_EE_strasseAs" w:val="﻿"/>
    <w:docVar w:name="VLM:Dokument.Fachdaten.Anrede/Grussformel Organisation.BFE_EE_strasseKoordinaten" w:val="﻿"/>
    <w:docVar w:name="VLM:Dokument.Fachdaten.Anrede/Grussformel Organisation.BFE_EE_TechnischeAngaben" w:val="﻿"/>
    <w:docVar w:name="VLM:Dokument.Fachdaten.Anrede/Grussformel Organisation.BFE_EE_telefonAs" w:val="﻿"/>
    <w:docVar w:name="VLM:Dokument.Fachdaten.Anrede/Grussformel Organisation.BFE_EE_vornameApAs" w:val="﻿"/>
    <w:docVar w:name="VLM:Dokument.Fachdaten.Anrede/Grussformel Organisation.BFE_EE_Wärmeabsatz" w:val="﻿"/>
    <w:docVar w:name="VLM:Dokument.Fachdaten.Anrede/Grussformel Organisation.BFE_EE_ZeitrahmenderRealisierung" w:val="﻿"/>
    <w:docVar w:name="VLM:Dokument.Fachdaten.Anrede/Grussformel Organisation.BFE_EE_ZustimmungEV" w:val="﻿"/>
    <w:docVar w:name="VLM:Dokument.Fachdaten.Anrede/Grussformel Organisation.BFE_FC_Abteilungsleiter" w:val="﻿"/>
    <w:docVar w:name="VLM:Dokument.Fachdaten.Anrede/Grussformel Organisation.BFE_FC_AbteilungsleiterECH" w:val="﻿"/>
    <w:docVar w:name="VLM:Dokument.Fachdaten.Anrede/Grussformel Organisation.BFE_FC_Direktor" w:val="﻿"/>
    <w:docVar w:name="VLM:Dokument.Fachdaten.Anrede/Grussformel Organisation.BFE_FC_FixePersonenHeader" w:val="﻿"/>
    <w:docVar w:name="VLM:Dokument.Fachdaten.Anrede/Grussformel Organisation.BFE_FC_FrageECH" w:val="﻿"/>
    <w:docVar w:name="VLM:Dokument.Fachdaten.Anrede/Grussformel Organisation.BFE_FC_FragePCS" w:val="﻿"/>
    <w:docVar w:name="VLM:Dokument.Fachdaten.Anrede/Grussformel Organisation.BFE_FC_FrageVertragssumme" w:val="﻿"/>
    <w:docVar w:name="VLM:Dokument.Fachdaten.Anrede/Grussformel Organisation.BFE_FC_GeschaeftsfuehrerECH" w:val="﻿"/>
    <w:docVar w:name="VLM:Dokument.Fachdaten.Anrede/Grussformel Organisation.BFE_FC_InfoVertragsauswahlBFE" w:val="﻿"/>
    <w:docVar w:name="VLM:Dokument.Fachdaten.Anrede/Grussformel Organisation.BFE_FC_LeiterAEE" w:val="﻿"/>
    <w:docVar w:name="VLM:Dokument.Fachdaten.Anrede/Grussformel Organisation.BFE_FC_LeiterAW" w:val="﻿"/>
    <w:docVar w:name="VLM:Dokument.Fachdaten.Anrede/Grussformel Organisation.BFE_FC_PCSNummer" w:val="﻿"/>
    <w:docVar w:name="VLM:Dokument.Fachdaten.Anrede/Grussformel Organisation.BFE_FC_Projektleiter" w:val="﻿"/>
    <w:docVar w:name="VLM:Dokument.Fachdaten.Anrede/Grussformel Organisation.BFE_FC_ProjektleiterBFEECH" w:val="﻿"/>
    <w:docVar w:name="VLM:Dokument.Fachdaten.Anrede/Grussformel Organisation.BFE_FC_ProzessbeteiligteBFE" w:val="﻿"/>
    <w:docVar w:name="VLM:Dokument.Fachdaten.Anrede/Grussformel Organisation.BFE_FC_ProzessbeteiligteECH" w:val="﻿"/>
    <w:docVar w:name="VLM:Dokument.Fachdaten.Anrede/Grussformel Organisation.BFE_FC_Sektionsleiter" w:val="﻿"/>
    <w:docVar w:name="VLM:Dokument.Fachdaten.Anrede/Grussformel Organisation.BFE_FC_SektionsleiterECH" w:val="﻿"/>
    <w:docVar w:name="VLM:Dokument.Fachdaten.Anrede/Grussformel Organisation.BFE_FC_ZusatzSignatur" w:val="﻿"/>
    <w:docVar w:name="VLM:Dokument.Fachdaten.Anrede/Grussformel Organisation.BFE_FC_ZusatzVisum" w:val="﻿"/>
    <w:docVar w:name="VLM:Dokument.Fachdaten.Anrede/Grussformel Organisation.BFE_GE_Absenderinformationen" w:val="﻿"/>
    <w:docVar w:name="VLM:Dokument.Fachdaten.Anrede/Grussformel Organisation.BFE_GE_AntwortderBehoerdevia" w:val="﻿"/>
    <w:docVar w:name="VLM:Dokument.Fachdaten.Anrede/Grussformel Organisation.BFE_GE_Bemerkungen" w:val="﻿"/>
    <w:docVar w:name="VLM:Dokument.Fachdaten.Anrede/Grussformel Organisation.BFE_GE_Betreff" w:val="﻿"/>
    <w:docVar w:name="VLM:Dokument.Fachdaten.Anrede/Grussformel Organisation.BFE_GE_emailAdresseAs" w:val="﻿"/>
    <w:docVar w:name="VLM:Dokument.Fachdaten.Anrede/Grussformel Organisation.BFE_GE_FirmaAs" w:val="﻿"/>
    <w:docVar w:name="VLM:Dokument.Fachdaten.Anrede/Grussformel Organisation.BFE_GE_NachnameAs" w:val="﻿"/>
    <w:docVar w:name="VLM:Dokument.Fachdaten.Anrede/Grussformel Organisation.BFE_GE_OrtAs" w:val="﻿"/>
    <w:docVar w:name="VLM:Dokument.Fachdaten.Anrede/Grussformel Organisation.BFE_GE_RegistraturGE" w:val="﻿"/>
    <w:docVar w:name="VLM:Dokument.Fachdaten.Anrede/Grussformel Organisation.BFE_GE_RegistraturTS" w:val="﻿"/>
    <w:docVar w:name="VLM:Dokument.Fachdaten.Anrede/Grussformel Organisation.BFE_GE_StrasseAs" w:val="﻿"/>
    <w:docVar w:name="VLM:Dokument.Fachdaten.Anrede/Grussformel Organisation.BFE_GE_VornameAs" w:val="﻿"/>
    <w:docVar w:name="VLM:Dokument.Fachdaten.Anrede/Grussformel Organisation.BFE_GE_ZustaendigerMitarbeiterGE" w:val="﻿"/>
    <w:docVar w:name="VLM:Dokument.Fachdaten.Anrede/Grussformel Organisation.BFE_GE_ZuständigeOrganisationseinheit" w:val="﻿"/>
    <w:docVar w:name="VLM:Dokument.Fachdaten.Anrede/Grussformel Organisation.BFE_ParlV_AbgabeGS" w:val="﻿"/>
    <w:docVar w:name="VLM:Dokument.Fachdaten.Anrede/Grussformel Organisation.BFE_ParlV_freigaben" w:val="﻿"/>
    <w:docVar w:name="VLM:Dokument.Fachdaten.Anrede/Grussformel Organisation.BFE_ParlV_Inhalterstellen" w:val="﻿"/>
    <w:docVar w:name="VLM:Dokument.Fachdaten.Anrede/Grussformel Organisation.BFE_SV_BusseAgg" w:val="﻿"/>
    <w:docVar w:name="VLM:Dokument.Fachdaten.Anrede/Grussformel Organisation.BFE_SV_Rechtsgrundlage" w:val="﻿"/>
    <w:docVar w:name="VLM:Dokument.Fachdaten.Anrede/Grussformel Organisation.BFE_SV_RegistraturSV" w:val="﻿"/>
    <w:docVar w:name="VLM:Dokument.Fachdaten.Anrede/Grussformel Organisation.BFE_SV_SchreibgebuehrAgg" w:val="﻿"/>
    <w:docVar w:name="VLM:Dokument.Fachdaten.Anrede/Grussformel Organisation.BFE_SV_ZuständigePerson" w:val="﻿"/>
    <w:docVar w:name="VLM:Dokument.Fachdaten.Anrede/Grussformel Organisation.BFE_TS_Bemerkungen" w:val="﻿"/>
    <w:docVar w:name="VLM:Dokument.Fachdaten.Anrede/Grussformel Organisation.BFE_TS_dokumentart" w:val="﻿"/>
    <w:docVar w:name="VLM:Dokument.Fachdaten.Anrede/Grussformel Organisation.BFE_TS_DokumentartTitel" w:val="﻿"/>
    <w:docVar w:name="VLM:Dokument.Fachdaten.Anrede/Grussformel Organisation.BFE_TS_emailApAs" w:val="﻿"/>
    <w:docVar w:name="VLM:Dokument.Fachdaten.Anrede/Grussformel Organisation.BFE_TS_landApAs" w:val="﻿"/>
    <w:docVar w:name="VLM:Dokument.Fachdaten.Anrede/Grussformel Organisation.BFE_TS_landAs" w:val="﻿"/>
    <w:docVar w:name="VLM:Dokument.Fachdaten.Anrede/Grussformel Organisation.BFE_TS_LeiterinTS" w:val="﻿"/>
    <w:docVar w:name="VLM:Dokument.Fachdaten.Anrede/Grussformel Organisation.BFE_TS_meineEingabebetrifft" w:val="﻿"/>
    <w:docVar w:name="VLM:Dokument.Fachdaten.Anrede/Grussformel Organisation.BFE_TS_Mitarbeiter" w:val="﻿"/>
    <w:docVar w:name="VLM:Dokument.Fachdaten.Anrede/Grussformel Organisation.BFE_TS_nameApAs" w:val="﻿"/>
    <w:docVar w:name="VLM:Dokument.Fachdaten.Anrede/Grussformel Organisation.BFE_TS_nameAs" w:val="﻿"/>
    <w:docVar w:name="VLM:Dokument.Fachdaten.Anrede/Grussformel Organisation.BFE_TS_nummerApAs" w:val="﻿"/>
    <w:docVar w:name="VLM:Dokument.Fachdaten.Anrede/Grussformel Organisation.BFE_TS_nummerAs" w:val="﻿"/>
    <w:docVar w:name="VLM:Dokument.Fachdaten.Anrede/Grussformel Organisation.BFE_TS_ortApAs" w:val="﻿"/>
    <w:docVar w:name="VLM:Dokument.Fachdaten.Anrede/Grussformel Organisation.BFE_TS_ortAs" w:val="﻿"/>
    <w:docVar w:name="VLM:Dokument.Fachdaten.Anrede/Grussformel Organisation.BFE_TS_postleitzahlApAs" w:val="﻿"/>
    <w:docVar w:name="VLM:Dokument.Fachdaten.Anrede/Grussformel Organisation.BFE_TS_postleitzahlAs" w:val="﻿"/>
    <w:docVar w:name="VLM:Dokument.Fachdaten.Anrede/Grussformel Organisation.BFE_TS_strasseApAs" w:val="﻿"/>
    <w:docVar w:name="VLM:Dokument.Fachdaten.Anrede/Grussformel Organisation.BFE_TS_strasseAs" w:val="﻿"/>
    <w:docVar w:name="VLM:Dokument.Fachdaten.Anrede/Grussformel Organisation.BFE_TS_telefonnummerApAs" w:val="﻿"/>
    <w:docVar w:name="VLM:Dokument.Fachdaten.Anrede/Grussformel Organisation.BFE_TS_TSMitarbeiter" w:val="﻿"/>
    <w:docVar w:name="VLM:Dokument.Fachdaten.Anrede/Grussformel Organisation.BFE_TS_TSStauanlage" w:val="﻿"/>
    <w:docVar w:name="VLM:Dokument.Fachdaten.Anrede/Grussformel Organisation.BFE_TS_unpersoenlicheMailAs" w:val="﻿"/>
    <w:docVar w:name="VLM:Dokument.Fachdaten.Anrede/Grussformel Organisation.BFE_TS_vornameApAs" w:val="﻿"/>
    <w:docVar w:name="VLM:Dokument.Fachdaten.Anrede/Grussformel Organisation.BFE_TS_ZustaendigerMitarbeiterTS" w:val="﻿"/>
    <w:docVar w:name="VLM:Dokument.Fachdaten.Anrede/Grussformel Organisation.BFE_WK_ablaufkonzession" w:val="﻿"/>
    <w:docVar w:name="VLM:Dokument.Fachdaten.Anrede/Grussformel Organisation.BFE_WK_AnderweitigeFinanzhilfen" w:val="﻿"/>
    <w:docVar w:name="VLM:Dokument.Fachdaten.Anrede/Grussformel Organisation.BFE_WK_AngabenzumGesuchsteller" w:val="﻿"/>
    <w:docVar w:name="VLM:Dokument.Fachdaten.Anrede/Grussformel Organisation.BFE_WK_AngabenzurAnsprechperson" w:val="﻿"/>
    <w:docVar w:name="VLM:Dokument.Fachdaten.Anrede/Grussformel Organisation.BFE_WK_Antrag" w:val="﻿"/>
    <w:docVar w:name="VLM:Dokument.Fachdaten.Anrede/Grussformel Organisation.BFE_WK_ArtdesProjektes" w:val="﻿"/>
    <w:docVar w:name="VLM:Dokument.Fachdaten.Anrede/Grussformel Organisation.BFE_WK_AusbauwassermengenachInvest" w:val="﻿"/>
    <w:docVar w:name="VLM:Dokument.Fachdaten.Anrede/Grussformel Organisation.BFE_WK_AusbauwassermengevorInvest" w:val="﻿"/>
    <w:docVar w:name="VLM:Dokument.Fachdaten.Anrede/Grussformel Organisation.BFE_WK_Ausnahmen" w:val="﻿"/>
    <w:docVar w:name="VLM:Dokument.Fachdaten.Anrede/Grussformel Organisation.BFE_WK_Begruendung" w:val="﻿"/>
    <w:docVar w:name="VLM:Dokument.Fachdaten.Anrede/Grussformel Organisation.BFE_WK_BruttofallhoehenachInvest" w:val="﻿"/>
    <w:docVar w:name="VLM:Dokument.Fachdaten.Anrede/Grussformel Organisation.BFE_WK_BruttofallhoehevorInvest" w:val="﻿"/>
    <w:docVar w:name="VLM:Dokument.Fachdaten.Anrede/Grussformel Organisation.BFE_WK_BruttoleistungnachInvestMWbr" w:val="﻿"/>
    <w:docVar w:name="VLM:Dokument.Fachdaten.Anrede/Grussformel Organisation.BFE_WK_BruttoleistungvorInvestMWbr" w:val="﻿"/>
    <w:docVar w:name="VLM:Dokument.Fachdaten.Anrede/Grussformel Organisation.BFE_WK_Chronologie" w:val="﻿"/>
    <w:docVar w:name="VLM:Dokument.Fachdaten.Anrede/Grussformel Organisation.BFE_WK_davonnichtanrechenbar" w:val="﻿"/>
    <w:docVar w:name="VLM:Dokument.Fachdaten.Anrede/Grussformel Organisation.BFE_WK_emailAdresseApAs" w:val="﻿"/>
    <w:docVar w:name="VLM:Dokument.Fachdaten.Anrede/Grussformel Organisation.BFE_WK_emailAdresseAs" w:val="﻿"/>
    <w:docVar w:name="VLM:Dokument.Fachdaten.Anrede/Grussformel Organisation.BFE_WK_EnergiemengenachInvest" w:val="﻿"/>
    <w:docVar w:name="VLM:Dokument.Fachdaten.Anrede/Grussformel Organisation.BFE_WK_EnergiemengevorInvest" w:val="﻿"/>
    <w:docVar w:name="VLM:Dokument.Fachdaten.Anrede/Grussformel Organisation.BFE_WK_geplanteinbetriebnahme" w:val="﻿"/>
    <w:docVar w:name="VLM:Dokument.Fachdaten.Anrede/Grussformel Organisation.BFE_WK_geplanterbaubeginn" w:val="﻿"/>
    <w:docVar w:name="VLM:Dokument.Fachdaten.Anrede/Grussformel Organisation.BFE_WK_Gesucheablageort" w:val="﻿"/>
    <w:docVar w:name="VLM:Dokument.Fachdaten.Anrede/Grussformel Organisation.BFE_WK_investitionskosteninsgesamt" w:val="﻿"/>
    <w:docVar w:name="VLM:Dokument.Fachdaten.Anrede/Grussformel Organisation.BFE_WK_kanton" w:val="﻿"/>
    <w:docVar w:name="VLM:Dokument.Fachdaten.Anrede/Grussformel Organisation.BFE_WK_LeistungTurbinenachInvest" w:val="﻿"/>
    <w:docVar w:name="VLM:Dokument.Fachdaten.Anrede/Grussformel Organisation.BFE_WK_LeistungUmwaelzpumpennachInvest" w:val="﻿"/>
    <w:docVar w:name="VLM:Dokument.Fachdaten.Anrede/Grussformel Organisation.BFE_WK_LeistungUmwaelzpumpenvorInvest" w:val="﻿"/>
    <w:docVar w:name="VLM:Dokument.Fachdaten.Anrede/Grussformel Organisation.BFE_WK_LeistungZubringerpumpennachInvest" w:val="﻿"/>
    <w:docVar w:name="VLM:Dokument.Fachdaten.Anrede/Grussformel Organisation.BFE_WK_LeistungZubringerpumpenvorInvest" w:val="﻿"/>
    <w:docVar w:name="VLM:Dokument.Fachdaten.Anrede/Grussformel Organisation.BFE_WK_meineEingabebetrifft" w:val="﻿"/>
    <w:docVar w:name="VLM:Dokument.Fachdaten.Anrede/Grussformel Organisation.BFE_WK_Mitarbeiter" w:val="﻿"/>
    <w:docVar w:name="VLM:Dokument.Fachdaten.Anrede/Grussformel Organisation.BFE_WK_nachInvest" w:val="﻿"/>
    <w:docVar w:name="VLM:Dokument.Fachdaten.Anrede/Grussformel Organisation.BFE_WK_nameApAs" w:val="﻿"/>
    <w:docVar w:name="VLM:Dokument.Fachdaten.Anrede/Grussformel Organisation.BFE_WK_nameAs" w:val="﻿"/>
    <w:docVar w:name="VLM:Dokument.Fachdaten.Anrede/Grussformel Organisation.BFE_WK_NettofallhoehenachInvest" w:val="﻿"/>
    <w:docVar w:name="VLM:Dokument.Fachdaten.Anrede/Grussformel Organisation.BFE_WK_NettofallhoehevorInvest" w:val="﻿"/>
    <w:docVar w:name="VLM:Dokument.Fachdaten.Anrede/Grussformel Organisation.BFE_WK_NettoproduktionnachInvest" w:val="﻿"/>
    <w:docVar w:name="VLM:Dokument.Fachdaten.Anrede/Grussformel Organisation.BFE_WK_NettoproduktionvorInvest" w:val="﻿"/>
    <w:docVar w:name="VLM:Dokument.Fachdaten.Anrede/Grussformel Organisation.BFE_WK_nummerApAs" w:val="﻿"/>
    <w:docVar w:name="VLM:Dokument.Fachdaten.Anrede/Grussformel Organisation.BFE_WK_nummerAs" w:val="﻿"/>
    <w:docVar w:name="VLM:Dokument.Fachdaten.Anrede/Grussformel Organisation.BFE_WK_NutzwassermengenachInvest" w:val="﻿"/>
    <w:docVar w:name="VLM:Dokument.Fachdaten.Anrede/Grussformel Organisation.BFE_WK_NutzwassermengevorInvest" w:val="﻿"/>
    <w:docVar w:name="VLM:Dokument.Fachdaten.Anrede/Grussformel Organisation.BFE_WK_ortApAs" w:val="﻿"/>
    <w:docVar w:name="VLM:Dokument.Fachdaten.Anrede/Grussformel Organisation.BFE_WK_ortAs" w:val="﻿"/>
    <w:docVar w:name="VLM:Dokument.Fachdaten.Anrede/Grussformel Organisation.BFE_WK_ortKo" w:val="﻿"/>
    <w:docVar w:name="VLM:Dokument.Fachdaten.Anrede/Grussformel Organisation.BFE_WK_plzKo" w:val="﻿"/>
    <w:docVar w:name="VLM:Dokument.Fachdaten.Anrede/Grussformel Organisation.BFE_WK_Projekttitel" w:val="﻿"/>
    <w:docVar w:name="VLM:Dokument.Fachdaten.Anrede/Grussformel Organisation.BFE_WK_Registratur" w:val="﻿"/>
    <w:docVar w:name="VLM:Dokument.Fachdaten.Anrede/Grussformel Organisation.BFE_WK_Restwert" w:val="﻿"/>
    <w:docVar w:name="VLM:Dokument.Fachdaten.Anrede/Grussformel Organisation.BFE_WK_SpeichervolumennachInvest" w:val="﻿"/>
    <w:docVar w:name="VLM:Dokument.Fachdaten.Anrede/Grussformel Organisation.BFE_WK_SpeichervolumenvorInvest" w:val="﻿"/>
    <w:docVar w:name="VLM:Dokument.Fachdaten.Anrede/Grussformel Organisation.BFE_WK_StandortAnlage" w:val="﻿"/>
    <w:docVar w:name="VLM:Dokument.Fachdaten.Anrede/Grussformel Organisation.BFE_WK_StandortderZentrale" w:val="﻿"/>
    <w:docVar w:name="VLM:Dokument.Fachdaten.Anrede/Grussformel Organisation.BFE_WK_strasseApAs" w:val="﻿"/>
    <w:docVar w:name="VLM:Dokument.Fachdaten.Anrede/Grussformel Organisation.BFE_WK_strasseKoordinaten" w:val="﻿"/>
    <w:docVar w:name="VLM:Dokument.Fachdaten.Anrede/Grussformel Organisation.BFE_WK_TechnischeAngaben" w:val="﻿"/>
    <w:docVar w:name="VLM:Dokument.Fachdaten.Anrede/Grussformel Organisation.BFE_WK_vorInvest" w:val="﻿"/>
    <w:docVar w:name="VLM:Dokument.Fachdaten.Anrede/Grussformel Organisation.BFE_WK_vornameApAs" w:val="﻿"/>
    <w:docVar w:name="VLM:Dokument.Fachdaten.Anrede/Grussformel Organisation.BFE_WK_ZustimmungEV" w:val="﻿"/>
    <w:docVar w:name="VLM:Dokument.Fachdaten.Anrede/Grussformel Organisation.S2G_Deckblatt_Benutzer" w:val="﻿"/>
    <w:docVar w:name="VLM:Dokument.Fachdaten.Anrede/Grussformel Organisation.S2G_Deckblatt_Gruppe" w:val="﻿"/>
    <w:docVar w:name="VLM:Dokument.Fachdaten.Anrede/Grussformel Organisation.S2G_Deckblatt_UC" w:val="﻿"/>
    <w:docVar w:name="VLM:Dokument.Fachdaten.Anrede/Grussformel Organisation.UVEK_briefanredeOrganisation" w:val="﻿"/>
    <w:docVar w:name="VLM:Dokument.Fachdaten.Anrede/Grussformel Organisation.UVEK_briefanredePerson" w:val="﻿"/>
    <w:docVar w:name="VLM:Dokument.Fachdaten.Anrede/Grussformel Organisation.UVEK_grussformelOrganisation" w:val="﻿"/>
    <w:docVar w:name="VLM:Dokument.Fachdaten.Anrede/Grussformel Organisation.UVEK_grussformelPerson" w:val="﻿"/>
    <w:docVar w:name="VLM:Dokument.Fachdaten.Anrede/Grussformel Organisation.UVEK_organisationZeile2" w:val="﻿"/>
    <w:docVar w:name="VLM:Dokument.Fachdaten.Anrede/Grussformel Organisation.UVEK_organisationZeile3" w:val="﻿"/>
    <w:docVar w:name="VLM:Dokument.Fachdaten.Anrede/Grussformel Person.BBL_Beschaffung_FragerundeNotwendig" w:val="﻿"/>
    <w:docVar w:name="VLM:Dokument.Fachdaten.Anrede/Grussformel Person.BBL_Beschaffung_RechtlichePruefungGruppe" w:val="﻿"/>
    <w:docVar w:name="VLM:Dokument.Fachdaten.Anrede/Grussformel Person.BBL_Beschaffung_Titel_Bedarf" w:val="﻿"/>
    <w:docVar w:name="VLM:Dokument.Fachdaten.Anrede/Grussformel Person.BBL_Beschaffung_VdNummer" w:val="﻿"/>
    <w:docVar w:name="VLM:Dokument.Fachdaten.Anrede/Grussformel Person.BBL_Beschaffung_WoB" w:val="﻿"/>
    <w:docVar w:name="VLM:Dokument.Fachdaten.Anrede/Grussformel Person.BFE_BP_Aemterkonsultation" w:val="﻿"/>
    <w:docVar w:name="VLM:Dokument.Fachdaten.Anrede/Grussformel Person.BFE_BP_Amt" w:val="﻿"/>
    <w:docVar w:name="VLM:Dokument.Fachdaten.Anrede/Grussformel Person.BFE_BP_ArbeitsanweisungAEK" w:val="﻿"/>
    <w:docVar w:name="VLM:Dokument.Fachdaten.Anrede/Grussformel Person.BFE_BP_ArbeitsanweisungAK" w:val="﻿"/>
    <w:docVar w:name="VLM:Dokument.Fachdaten.Anrede/Grussformel Person.BFE_BP_Arbeitsanweisungen" w:val="﻿"/>
    <w:docVar w:name="VLM:Dokument.Fachdaten.Anrede/Grussformel Person.BFE_BP_ArbeitsanweisungKlima" w:val="﻿"/>
    <w:docVar w:name="VLM:Dokument.Fachdaten.Anrede/Grussformel Person.BFE_BP_ArbeitsanweisungMBV" w:val="﻿"/>
    <w:docVar w:name="VLM:Dokument.Fachdaten.Anrede/Grussformel Person.BFE_BP_ArbeitsanweisungMBV1" w:val="﻿"/>
    <w:docVar w:name="VLM:Dokument.Fachdaten.Anrede/Grussformel Person.BFE_BP_ArbeitsanweisungMBV2" w:val="﻿"/>
    <w:docVar w:name="VLM:Dokument.Fachdaten.Anrede/Grussformel Person.BFE_BP_ArbeitsanweisungROK" w:val="﻿"/>
    <w:docVar w:name="VLM:Dokument.Fachdaten.Anrede/Grussformel Person.BFE_BP_BemerkungenAgg" w:val="﻿"/>
    <w:docVar w:name="VLM:Dokument.Fachdaten.Anrede/Grussformel Person.BFE_BP_Bundesratssitzung" w:val="﻿"/>
    <w:docVar w:name="VLM:Dokument.Fachdaten.Anrede/Grussformel Person.BFE_BP_DatumAgg" w:val="﻿"/>
    <w:docVar w:name="VLM:Dokument.Fachdaten.Anrede/Grussformel Person.BFE_BP_DepartementMBV" w:val="﻿"/>
    <w:docVar w:name="VLM:Dokument.Fachdaten.Anrede/Grussformel Person.BFE_BP_EingangsdatumMBV" w:val="﻿"/>
    <w:docVar w:name="VLM:Dokument.Fachdaten.Anrede/Grussformel Person.BFE_BP_ErgebnisDifferenzbereinigung" w:val="﻿"/>
    <w:docVar w:name="VLM:Dokument.Fachdaten.Anrede/Grussformel Person.BFE_BP_FederführendeGruppeMBV" w:val="﻿"/>
    <w:docVar w:name="VLM:Dokument.Fachdaten.Anrede/Grussformel Person.BFE_BP_FederführendeOEÄK" w:val="﻿"/>
    <w:docVar w:name="VLM:Dokument.Fachdaten.Anrede/Grussformel Person.BFE_BP_FederführendeOEMBV" w:val="﻿"/>
    <w:docVar w:name="VLM:Dokument.Fachdaten.Anrede/Grussformel Person.BFE_BP_FederführendePersonMBV" w:val="﻿"/>
    <w:docVar w:name="VLM:Dokument.Fachdaten.Anrede/Grussformel Person.BFE_BP_FristRückmeldunganGS" w:val="﻿"/>
    <w:docVar w:name="VLM:Dokument.Fachdaten.Anrede/Grussformel Person.BFE_BP_FristVersandderSTN" w:val="﻿"/>
    <w:docVar w:name="VLM:Dokument.Fachdaten.Anrede/Grussformel Person.BFE_BP_FürGL" w:val="﻿"/>
    <w:docVar w:name="VLM:Dokument.Fachdaten.Anrede/Grussformel Person.BFE_BP_FürGLAuszugBearbeitet" w:val="﻿"/>
    <w:docVar w:name="VLM:Dokument.Fachdaten.Anrede/Grussformel Person.BFE_BP_FürGLAuszugEingang" w:val="﻿"/>
    <w:docVar w:name="VLM:Dokument.Fachdaten.Anrede/Grussformel Person.BFE_BP_JANEINAktiv" w:val="﻿"/>
    <w:docVar w:name="VLM:Dokument.Fachdaten.Anrede/Grussformel Person.BFE_BP_Mitbrichtsverfahren" w:val="﻿"/>
    <w:docVar w:name="VLM:Dokument.Fachdaten.Anrede/Grussformel Person.BFE_BP_MitbrichtsverfahrenJN" w:val="﻿"/>
    <w:docVar w:name="VLM:Dokument.Fachdaten.Anrede/Grussformel Person.BFE_BP_MitwirkendeOEÄK" w:val="﻿"/>
    <w:docVar w:name="VLM:Dokument.Fachdaten.Anrede/Grussformel Person.BFE_BP_MitwirkendeOEMBV" w:val="﻿"/>
    <w:docVar w:name="VLM:Dokument.Fachdaten.Anrede/Grussformel Person.BFE_BP_RückmeldungfürMBeingereicht" w:val="﻿"/>
    <w:docVar w:name="VLM:Dokument.Fachdaten.Anrede/Grussformel Person.BFE_BP_SpaltefürAuszügeBP" w:val="﻿"/>
    <w:docVar w:name="VLM:Dokument.Fachdaten.Anrede/Grussformel Person.BFE_BP_Stellungnahme" w:val="﻿"/>
    <w:docVar w:name="VLM:Dokument.Fachdaten.Anrede/Grussformel Person.BFE_EE_AllgemeineAngaben" w:val="﻿"/>
    <w:docVar w:name="VLM:Dokument.Fachdaten.Anrede/Grussformel Person.BFE_EE_AngabenAbsender" w:val="﻿"/>
    <w:docVar w:name="VLM:Dokument.Fachdaten.Anrede/Grussformel Person.BFE_EE_AngabenzurAnsprechperson" w:val="﻿"/>
    <w:docVar w:name="VLM:Dokument.Fachdaten.Anrede/Grussformel Person.BFE_EE_Antrag" w:val="﻿"/>
    <w:docVar w:name="VLM:Dokument.Fachdaten.Anrede/Grussformel Person.BFE_EE_AntragauffrüherenBaubeginn" w:val="﻿"/>
    <w:docVar w:name="VLM:Dokument.Fachdaten.Anrede/Grussformel Person.BFE_EE_ArtdesProjektes" w:val="﻿"/>
    <w:docVar w:name="VLM:Dokument.Fachdaten.Anrede/Grussformel Person.BFE_EE_Baureife" w:val="﻿"/>
    <w:docVar w:name="VLM:Dokument.Fachdaten.Anrede/Grussformel Person.BFE_EE_davonnichtanrechenbar" w:val="﻿"/>
    <w:docVar w:name="VLM:Dokument.Fachdaten.Anrede/Grussformel Person.BFE_EE_EEMitarbeiter" w:val="﻿"/>
    <w:docVar w:name="VLM:Dokument.Fachdaten.Anrede/Grussformel Person.BFE_EE_emailAdresseApAs" w:val="﻿"/>
    <w:docVar w:name="VLM:Dokument.Fachdaten.Anrede/Grussformel Person.BFE_EE_emailAdresseAs" w:val="﻿"/>
    <w:docVar w:name="VLM:Dokument.Fachdaten.Anrede/Grussformel Person.BFE_EE_ErwarteteNettoEpnachderInvestion" w:val="﻿"/>
    <w:docVar w:name="VLM:Dokument.Fachdaten.Anrede/Grussformel Person.BFE_EE_geplanteinbetriebnahme" w:val="﻿"/>
    <w:docVar w:name="VLM:Dokument.Fachdaten.Anrede/Grussformel Person.BFE_EE_geplanterbaubeginn" w:val="﻿"/>
    <w:docVar w:name="VLM:Dokument.Fachdaten.Anrede/Grussformel Person.BFE_EE_Gesucheablageort" w:val="﻿"/>
    <w:docVar w:name="VLM:Dokument.Fachdaten.Anrede/Grussformel Person.BFE_EE_InstLeistungnachderInvestion" w:val="﻿"/>
    <w:docVar w:name="VLM:Dokument.Fachdaten.Anrede/Grussformel Person.BFE_EE_InstLeistungvorderInvestion" w:val="﻿"/>
    <w:docVar w:name="VLM:Dokument.Fachdaten.Anrede/Grussformel Person.BFE_EE_Investionsbeitrag" w:val="﻿"/>
    <w:docVar w:name="VLM:Dokument.Fachdaten.Anrede/Grussformel Person.BFE_EE_investionskosteninsgesamt" w:val="﻿"/>
    <w:docVar w:name="VLM:Dokument.Fachdaten.Anrede/Grussformel Person.BFE_EE_Investitionskosten" w:val="﻿"/>
    <w:docVar w:name="VLM:Dokument.Fachdaten.Anrede/Grussformel Person.BFE_EE_meineEingabebetrifft" w:val="﻿"/>
    <w:docVar w:name="VLM:Dokument.Fachdaten.Anrede/Grussformel Person.BFE_EE_Mitarbeiter" w:val="﻿"/>
    <w:docVar w:name="VLM:Dokument.Fachdaten.Anrede/Grussformel Person.BFE_EE_nachnameApAs" w:val="﻿"/>
    <w:docVar w:name="VLM:Dokument.Fachdaten.Anrede/Grussformel Person.BFE_EE_nameAs" w:val="﻿"/>
    <w:docVar w:name="VLM:Dokument.Fachdaten.Anrede/Grussformel Person.BFE_EE_NettoEpvorderInvestion" w:val="﻿"/>
    <w:docVar w:name="VLM:Dokument.Fachdaten.Anrede/Grussformel Person.BFE_EE_nummerApAs" w:val="﻿"/>
    <w:docVar w:name="VLM:Dokument.Fachdaten.Anrede/Grussformel Person.BFE_EE_nummerAs" w:val="﻿"/>
    <w:docVar w:name="VLM:Dokument.Fachdaten.Anrede/Grussformel Person.BFE_EE_ortAnlage" w:val="﻿"/>
    <w:docVar w:name="VLM:Dokument.Fachdaten.Anrede/Grussformel Person.BFE_EE_ortApAs" w:val="﻿"/>
    <w:docVar w:name="VLM:Dokument.Fachdaten.Anrede/Grussformel Person.BFE_EE_ortAs" w:val="﻿"/>
    <w:docVar w:name="VLM:Dokument.Fachdaten.Anrede/Grussformel Person.BFE_EE_plzAnlage" w:val="﻿"/>
    <w:docVar w:name="VLM:Dokument.Fachdaten.Anrede/Grussformel Person.BFE_EE_postleitzahlApAs" w:val="﻿"/>
    <w:docVar w:name="VLM:Dokument.Fachdaten.Anrede/Grussformel Person.BFE_EE_postleitzahlAs" w:val="﻿"/>
    <w:docVar w:name="VLM:Dokument.Fachdaten.Anrede/Grussformel Person.BFE_EE_Projekttitel" w:val="﻿"/>
    <w:docVar w:name="VLM:Dokument.Fachdaten.Anrede/Grussformel Person.BFE_EE_StandortderAnlage" w:val="﻿"/>
    <w:docVar w:name="VLM:Dokument.Fachdaten.Anrede/Grussformel Person.BFE_EE_strasseApAs" w:val="﻿"/>
    <w:docVar w:name="VLM:Dokument.Fachdaten.Anrede/Grussformel Person.BFE_EE_strasseAs" w:val="﻿"/>
    <w:docVar w:name="VLM:Dokument.Fachdaten.Anrede/Grussformel Person.BFE_EE_strasseKoordinaten" w:val="﻿"/>
    <w:docVar w:name="VLM:Dokument.Fachdaten.Anrede/Grussformel Person.BFE_EE_TechnischeAngaben" w:val="﻿"/>
    <w:docVar w:name="VLM:Dokument.Fachdaten.Anrede/Grussformel Person.BFE_EE_telefonAs" w:val="﻿"/>
    <w:docVar w:name="VLM:Dokument.Fachdaten.Anrede/Grussformel Person.BFE_EE_vornameApAs" w:val="﻿"/>
    <w:docVar w:name="VLM:Dokument.Fachdaten.Anrede/Grussformel Person.BFE_EE_Wärmeabsatz" w:val="﻿"/>
    <w:docVar w:name="VLM:Dokument.Fachdaten.Anrede/Grussformel Person.BFE_EE_ZeitrahmenderRealisierung" w:val="﻿"/>
    <w:docVar w:name="VLM:Dokument.Fachdaten.Anrede/Grussformel Person.BFE_EE_ZustimmungEV" w:val="﻿"/>
    <w:docVar w:name="VLM:Dokument.Fachdaten.Anrede/Grussformel Person.BFE_FC_Abteilungsleiter" w:val="﻿"/>
    <w:docVar w:name="VLM:Dokument.Fachdaten.Anrede/Grussformel Person.BFE_FC_AbteilungsleiterECH" w:val="﻿"/>
    <w:docVar w:name="VLM:Dokument.Fachdaten.Anrede/Grussformel Person.BFE_FC_Direktor" w:val="﻿"/>
    <w:docVar w:name="VLM:Dokument.Fachdaten.Anrede/Grussformel Person.BFE_FC_FixePersonenHeader" w:val="﻿"/>
    <w:docVar w:name="VLM:Dokument.Fachdaten.Anrede/Grussformel Person.BFE_FC_FrageECH" w:val="﻿"/>
    <w:docVar w:name="VLM:Dokument.Fachdaten.Anrede/Grussformel Person.BFE_FC_FragePCS" w:val="﻿"/>
    <w:docVar w:name="VLM:Dokument.Fachdaten.Anrede/Grussformel Person.BFE_FC_FrageVertragssumme" w:val="﻿"/>
    <w:docVar w:name="VLM:Dokument.Fachdaten.Anrede/Grussformel Person.BFE_FC_GeschaeftsfuehrerECH" w:val="﻿"/>
    <w:docVar w:name="VLM:Dokument.Fachdaten.Anrede/Grussformel Person.BFE_FC_InfoVertragsauswahlBFE" w:val="﻿"/>
    <w:docVar w:name="VLM:Dokument.Fachdaten.Anrede/Grussformel Person.BFE_FC_LeiterAEE" w:val="﻿"/>
    <w:docVar w:name="VLM:Dokument.Fachdaten.Anrede/Grussformel Person.BFE_FC_LeiterAW" w:val="﻿"/>
    <w:docVar w:name="VLM:Dokument.Fachdaten.Anrede/Grussformel Person.BFE_FC_PCSNummer" w:val="﻿"/>
    <w:docVar w:name="VLM:Dokument.Fachdaten.Anrede/Grussformel Person.BFE_FC_Projektleiter" w:val="﻿"/>
    <w:docVar w:name="VLM:Dokument.Fachdaten.Anrede/Grussformel Person.BFE_FC_ProjektleiterBFEECH" w:val="﻿"/>
    <w:docVar w:name="VLM:Dokument.Fachdaten.Anrede/Grussformel Person.BFE_FC_ProzessbeteiligteBFE" w:val="﻿"/>
    <w:docVar w:name="VLM:Dokument.Fachdaten.Anrede/Grussformel Person.BFE_FC_ProzessbeteiligteECH" w:val="﻿"/>
    <w:docVar w:name="VLM:Dokument.Fachdaten.Anrede/Grussformel Person.BFE_FC_Sektionsleiter" w:val="﻿"/>
    <w:docVar w:name="VLM:Dokument.Fachdaten.Anrede/Grussformel Person.BFE_FC_SektionsleiterECH" w:val="﻿"/>
    <w:docVar w:name="VLM:Dokument.Fachdaten.Anrede/Grussformel Person.BFE_FC_ZusatzSignatur" w:val="﻿"/>
    <w:docVar w:name="VLM:Dokument.Fachdaten.Anrede/Grussformel Person.BFE_FC_ZusatzVisum" w:val="﻿"/>
    <w:docVar w:name="VLM:Dokument.Fachdaten.Anrede/Grussformel Person.BFE_GE_Absenderinformationen" w:val="﻿"/>
    <w:docVar w:name="VLM:Dokument.Fachdaten.Anrede/Grussformel Person.BFE_GE_AntwortderBehoerdevia" w:val="﻿"/>
    <w:docVar w:name="VLM:Dokument.Fachdaten.Anrede/Grussformel Person.BFE_GE_Bemerkungen" w:val="﻿"/>
    <w:docVar w:name="VLM:Dokument.Fachdaten.Anrede/Grussformel Person.BFE_GE_Betreff" w:val="﻿"/>
    <w:docVar w:name="VLM:Dokument.Fachdaten.Anrede/Grussformel Person.BFE_GE_emailAdresseAs" w:val="﻿"/>
    <w:docVar w:name="VLM:Dokument.Fachdaten.Anrede/Grussformel Person.BFE_GE_FirmaAs" w:val="﻿"/>
    <w:docVar w:name="VLM:Dokument.Fachdaten.Anrede/Grussformel Person.BFE_GE_NachnameAs" w:val="﻿"/>
    <w:docVar w:name="VLM:Dokument.Fachdaten.Anrede/Grussformel Person.BFE_GE_OrtAs" w:val="﻿"/>
    <w:docVar w:name="VLM:Dokument.Fachdaten.Anrede/Grussformel Person.BFE_GE_RegistraturGE" w:val="﻿"/>
    <w:docVar w:name="VLM:Dokument.Fachdaten.Anrede/Grussformel Person.BFE_GE_RegistraturTS" w:val="﻿"/>
    <w:docVar w:name="VLM:Dokument.Fachdaten.Anrede/Grussformel Person.BFE_GE_StrasseAs" w:val="﻿"/>
    <w:docVar w:name="VLM:Dokument.Fachdaten.Anrede/Grussformel Person.BFE_GE_VornameAs" w:val="﻿"/>
    <w:docVar w:name="VLM:Dokument.Fachdaten.Anrede/Grussformel Person.BFE_GE_ZustaendigerMitarbeiterGE" w:val="﻿"/>
    <w:docVar w:name="VLM:Dokument.Fachdaten.Anrede/Grussformel Person.BFE_GE_ZuständigeOrganisationseinheit" w:val="﻿"/>
    <w:docVar w:name="VLM:Dokument.Fachdaten.Anrede/Grussformel Person.BFE_ParlV_AbgabeGS" w:val="﻿"/>
    <w:docVar w:name="VLM:Dokument.Fachdaten.Anrede/Grussformel Person.BFE_ParlV_freigaben" w:val="﻿"/>
    <w:docVar w:name="VLM:Dokument.Fachdaten.Anrede/Grussformel Person.BFE_ParlV_Inhalterstellen" w:val="﻿"/>
    <w:docVar w:name="VLM:Dokument.Fachdaten.Anrede/Grussformel Person.BFE_SV_BusseAgg" w:val="﻿"/>
    <w:docVar w:name="VLM:Dokument.Fachdaten.Anrede/Grussformel Person.BFE_SV_Rechtsgrundlage" w:val="﻿"/>
    <w:docVar w:name="VLM:Dokument.Fachdaten.Anrede/Grussformel Person.BFE_SV_RegistraturSV" w:val="﻿"/>
    <w:docVar w:name="VLM:Dokument.Fachdaten.Anrede/Grussformel Person.BFE_SV_SchreibgebuehrAgg" w:val="﻿"/>
    <w:docVar w:name="VLM:Dokument.Fachdaten.Anrede/Grussformel Person.BFE_SV_ZuständigePerson" w:val="﻿"/>
    <w:docVar w:name="VLM:Dokument.Fachdaten.Anrede/Grussformel Person.BFE_TS_Bemerkungen" w:val="﻿"/>
    <w:docVar w:name="VLM:Dokument.Fachdaten.Anrede/Grussformel Person.BFE_TS_dokumentart" w:val="﻿"/>
    <w:docVar w:name="VLM:Dokument.Fachdaten.Anrede/Grussformel Person.BFE_TS_DokumentartTitel" w:val="﻿"/>
    <w:docVar w:name="VLM:Dokument.Fachdaten.Anrede/Grussformel Person.BFE_TS_emailApAs" w:val="﻿"/>
    <w:docVar w:name="VLM:Dokument.Fachdaten.Anrede/Grussformel Person.BFE_TS_landApAs" w:val="﻿"/>
    <w:docVar w:name="VLM:Dokument.Fachdaten.Anrede/Grussformel Person.BFE_TS_landAs" w:val="﻿"/>
    <w:docVar w:name="VLM:Dokument.Fachdaten.Anrede/Grussformel Person.BFE_TS_LeiterinTS" w:val="﻿"/>
    <w:docVar w:name="VLM:Dokument.Fachdaten.Anrede/Grussformel Person.BFE_TS_meineEingabebetrifft" w:val="﻿"/>
    <w:docVar w:name="VLM:Dokument.Fachdaten.Anrede/Grussformel Person.BFE_TS_Mitarbeiter" w:val="﻿"/>
    <w:docVar w:name="VLM:Dokument.Fachdaten.Anrede/Grussformel Person.BFE_TS_nameApAs" w:val="﻿"/>
    <w:docVar w:name="VLM:Dokument.Fachdaten.Anrede/Grussformel Person.BFE_TS_nameAs" w:val="﻿"/>
    <w:docVar w:name="VLM:Dokument.Fachdaten.Anrede/Grussformel Person.BFE_TS_nummerApAs" w:val="﻿"/>
    <w:docVar w:name="VLM:Dokument.Fachdaten.Anrede/Grussformel Person.BFE_TS_nummerAs" w:val="﻿"/>
    <w:docVar w:name="VLM:Dokument.Fachdaten.Anrede/Grussformel Person.BFE_TS_ortApAs" w:val="﻿"/>
    <w:docVar w:name="VLM:Dokument.Fachdaten.Anrede/Grussformel Person.BFE_TS_ortAs" w:val="﻿"/>
    <w:docVar w:name="VLM:Dokument.Fachdaten.Anrede/Grussformel Person.BFE_TS_postleitzahlApAs" w:val="﻿"/>
    <w:docVar w:name="VLM:Dokument.Fachdaten.Anrede/Grussformel Person.BFE_TS_postleitzahlAs" w:val="﻿"/>
    <w:docVar w:name="VLM:Dokument.Fachdaten.Anrede/Grussformel Person.BFE_TS_strasseApAs" w:val="﻿"/>
    <w:docVar w:name="VLM:Dokument.Fachdaten.Anrede/Grussformel Person.BFE_TS_strasseAs" w:val="﻿"/>
    <w:docVar w:name="VLM:Dokument.Fachdaten.Anrede/Grussformel Person.BFE_TS_telefonnummerApAs" w:val="﻿"/>
    <w:docVar w:name="VLM:Dokument.Fachdaten.Anrede/Grussformel Person.BFE_TS_TSMitarbeiter" w:val="﻿"/>
    <w:docVar w:name="VLM:Dokument.Fachdaten.Anrede/Grussformel Person.BFE_TS_TSStauanlage" w:val="﻿"/>
    <w:docVar w:name="VLM:Dokument.Fachdaten.Anrede/Grussformel Person.BFE_TS_unpersoenlicheMailAs" w:val="﻿"/>
    <w:docVar w:name="VLM:Dokument.Fachdaten.Anrede/Grussformel Person.BFE_TS_vornameApAs" w:val="﻿"/>
    <w:docVar w:name="VLM:Dokument.Fachdaten.Anrede/Grussformel Person.BFE_TS_ZustaendigerMitarbeiterTS" w:val="﻿"/>
    <w:docVar w:name="VLM:Dokument.Fachdaten.Anrede/Grussformel Person.BFE_WK_ablaufkonzession" w:val="﻿"/>
    <w:docVar w:name="VLM:Dokument.Fachdaten.Anrede/Grussformel Person.BFE_WK_AnderweitigeFinanzhilfen" w:val="﻿"/>
    <w:docVar w:name="VLM:Dokument.Fachdaten.Anrede/Grussformel Person.BFE_WK_AngabenzumGesuchsteller" w:val="﻿"/>
    <w:docVar w:name="VLM:Dokument.Fachdaten.Anrede/Grussformel Person.BFE_WK_AngabenzurAnsprechperson" w:val="﻿"/>
    <w:docVar w:name="VLM:Dokument.Fachdaten.Anrede/Grussformel Person.BFE_WK_Antrag" w:val="﻿"/>
    <w:docVar w:name="VLM:Dokument.Fachdaten.Anrede/Grussformel Person.BFE_WK_ArtdesProjektes" w:val="﻿"/>
    <w:docVar w:name="VLM:Dokument.Fachdaten.Anrede/Grussformel Person.BFE_WK_AusbauwassermengenachInvest" w:val="﻿"/>
    <w:docVar w:name="VLM:Dokument.Fachdaten.Anrede/Grussformel Person.BFE_WK_AusbauwassermengevorInvest" w:val="﻿"/>
    <w:docVar w:name="VLM:Dokument.Fachdaten.Anrede/Grussformel Person.BFE_WK_Ausnahmen" w:val="﻿"/>
    <w:docVar w:name="VLM:Dokument.Fachdaten.Anrede/Grussformel Person.BFE_WK_Begruendung" w:val="﻿"/>
    <w:docVar w:name="VLM:Dokument.Fachdaten.Anrede/Grussformel Person.BFE_WK_BruttofallhoehenachInvest" w:val="﻿"/>
    <w:docVar w:name="VLM:Dokument.Fachdaten.Anrede/Grussformel Person.BFE_WK_BruttofallhoehevorInvest" w:val="﻿"/>
    <w:docVar w:name="VLM:Dokument.Fachdaten.Anrede/Grussformel Person.BFE_WK_BruttoleistungnachInvestMWbr" w:val="﻿"/>
    <w:docVar w:name="VLM:Dokument.Fachdaten.Anrede/Grussformel Person.BFE_WK_BruttoleistungvorInvestMWbr" w:val="﻿"/>
    <w:docVar w:name="VLM:Dokument.Fachdaten.Anrede/Grussformel Person.BFE_WK_Chronologie" w:val="﻿"/>
    <w:docVar w:name="VLM:Dokument.Fachdaten.Anrede/Grussformel Person.BFE_WK_davonnichtanrechenbar" w:val="﻿"/>
    <w:docVar w:name="VLM:Dokument.Fachdaten.Anrede/Grussformel Person.BFE_WK_emailAdresseApAs" w:val="﻿"/>
    <w:docVar w:name="VLM:Dokument.Fachdaten.Anrede/Grussformel Person.BFE_WK_emailAdresseAs" w:val="﻿"/>
    <w:docVar w:name="VLM:Dokument.Fachdaten.Anrede/Grussformel Person.BFE_WK_EnergiemengenachInvest" w:val="﻿"/>
    <w:docVar w:name="VLM:Dokument.Fachdaten.Anrede/Grussformel Person.BFE_WK_EnergiemengevorInvest" w:val="﻿"/>
    <w:docVar w:name="VLM:Dokument.Fachdaten.Anrede/Grussformel Person.BFE_WK_geplanteinbetriebnahme" w:val="﻿"/>
    <w:docVar w:name="VLM:Dokument.Fachdaten.Anrede/Grussformel Person.BFE_WK_geplanterbaubeginn" w:val="﻿"/>
    <w:docVar w:name="VLM:Dokument.Fachdaten.Anrede/Grussformel Person.BFE_WK_Gesucheablageort" w:val="﻿"/>
    <w:docVar w:name="VLM:Dokument.Fachdaten.Anrede/Grussformel Person.BFE_WK_investitionskosteninsgesamt" w:val="﻿"/>
    <w:docVar w:name="VLM:Dokument.Fachdaten.Anrede/Grussformel Person.BFE_WK_kanton" w:val="﻿"/>
    <w:docVar w:name="VLM:Dokument.Fachdaten.Anrede/Grussformel Person.BFE_WK_LeistungTurbinenachInvest" w:val="﻿"/>
    <w:docVar w:name="VLM:Dokument.Fachdaten.Anrede/Grussformel Person.BFE_WK_LeistungUmwaelzpumpennachInvest" w:val="﻿"/>
    <w:docVar w:name="VLM:Dokument.Fachdaten.Anrede/Grussformel Person.BFE_WK_LeistungUmwaelzpumpenvorInvest" w:val="﻿"/>
    <w:docVar w:name="VLM:Dokument.Fachdaten.Anrede/Grussformel Person.BFE_WK_LeistungZubringerpumpennachInvest" w:val="﻿"/>
    <w:docVar w:name="VLM:Dokument.Fachdaten.Anrede/Grussformel Person.BFE_WK_LeistungZubringerpumpenvorInvest" w:val="﻿"/>
    <w:docVar w:name="VLM:Dokument.Fachdaten.Anrede/Grussformel Person.BFE_WK_meineEingabebetrifft" w:val="﻿"/>
    <w:docVar w:name="VLM:Dokument.Fachdaten.Anrede/Grussformel Person.BFE_WK_Mitarbeiter" w:val="﻿"/>
    <w:docVar w:name="VLM:Dokument.Fachdaten.Anrede/Grussformel Person.BFE_WK_nachInvest" w:val="﻿"/>
    <w:docVar w:name="VLM:Dokument.Fachdaten.Anrede/Grussformel Person.BFE_WK_nameApAs" w:val="﻿"/>
    <w:docVar w:name="VLM:Dokument.Fachdaten.Anrede/Grussformel Person.BFE_WK_nameAs" w:val="﻿"/>
    <w:docVar w:name="VLM:Dokument.Fachdaten.Anrede/Grussformel Person.BFE_WK_NettofallhoehenachInvest" w:val="﻿"/>
    <w:docVar w:name="VLM:Dokument.Fachdaten.Anrede/Grussformel Person.BFE_WK_NettofallhoehevorInvest" w:val="﻿"/>
    <w:docVar w:name="VLM:Dokument.Fachdaten.Anrede/Grussformel Person.BFE_WK_NettoproduktionnachInvest" w:val="﻿"/>
    <w:docVar w:name="VLM:Dokument.Fachdaten.Anrede/Grussformel Person.BFE_WK_NettoproduktionvorInvest" w:val="﻿"/>
    <w:docVar w:name="VLM:Dokument.Fachdaten.Anrede/Grussformel Person.BFE_WK_nummerApAs" w:val="﻿"/>
    <w:docVar w:name="VLM:Dokument.Fachdaten.Anrede/Grussformel Person.BFE_WK_nummerAs" w:val="﻿"/>
    <w:docVar w:name="VLM:Dokument.Fachdaten.Anrede/Grussformel Person.BFE_WK_NutzwassermengenachInvest" w:val="﻿"/>
    <w:docVar w:name="VLM:Dokument.Fachdaten.Anrede/Grussformel Person.BFE_WK_NutzwassermengevorInvest" w:val="﻿"/>
    <w:docVar w:name="VLM:Dokument.Fachdaten.Anrede/Grussformel Person.BFE_WK_ortApAs" w:val="﻿"/>
    <w:docVar w:name="VLM:Dokument.Fachdaten.Anrede/Grussformel Person.BFE_WK_ortAs" w:val="﻿"/>
    <w:docVar w:name="VLM:Dokument.Fachdaten.Anrede/Grussformel Person.BFE_WK_ortKo" w:val="﻿"/>
    <w:docVar w:name="VLM:Dokument.Fachdaten.Anrede/Grussformel Person.BFE_WK_plzKo" w:val="﻿"/>
    <w:docVar w:name="VLM:Dokument.Fachdaten.Anrede/Grussformel Person.BFE_WK_Projekttitel" w:val="﻿"/>
    <w:docVar w:name="VLM:Dokument.Fachdaten.Anrede/Grussformel Person.BFE_WK_Registratur" w:val="﻿"/>
    <w:docVar w:name="VLM:Dokument.Fachdaten.Anrede/Grussformel Person.BFE_WK_Restwert" w:val="﻿"/>
    <w:docVar w:name="VLM:Dokument.Fachdaten.Anrede/Grussformel Person.BFE_WK_SpeichervolumennachInvest" w:val="﻿"/>
    <w:docVar w:name="VLM:Dokument.Fachdaten.Anrede/Grussformel Person.BFE_WK_SpeichervolumenvorInvest" w:val="﻿"/>
    <w:docVar w:name="VLM:Dokument.Fachdaten.Anrede/Grussformel Person.BFE_WK_StandortAnlage" w:val="﻿"/>
    <w:docVar w:name="VLM:Dokument.Fachdaten.Anrede/Grussformel Person.BFE_WK_StandortderZentrale" w:val="﻿"/>
    <w:docVar w:name="VLM:Dokument.Fachdaten.Anrede/Grussformel Person.BFE_WK_strasseApAs" w:val="﻿"/>
    <w:docVar w:name="VLM:Dokument.Fachdaten.Anrede/Grussformel Person.BFE_WK_strasseKoordinaten" w:val="﻿"/>
    <w:docVar w:name="VLM:Dokument.Fachdaten.Anrede/Grussformel Person.BFE_WK_TechnischeAngaben" w:val="﻿"/>
    <w:docVar w:name="VLM:Dokument.Fachdaten.Anrede/Grussformel Person.BFE_WK_vorInvest" w:val="﻿"/>
    <w:docVar w:name="VLM:Dokument.Fachdaten.Anrede/Grussformel Person.BFE_WK_vornameApAs" w:val="﻿"/>
    <w:docVar w:name="VLM:Dokument.Fachdaten.Anrede/Grussformel Person.BFE_WK_ZustimmungEV" w:val="﻿"/>
    <w:docVar w:name="VLM:Dokument.Fachdaten.Anrede/Grussformel Person.S2G_Deckblatt_Benutzer" w:val="﻿"/>
    <w:docVar w:name="VLM:Dokument.Fachdaten.Anrede/Grussformel Person.S2G_Deckblatt_Gruppe" w:val="﻿"/>
    <w:docVar w:name="VLM:Dokument.Fachdaten.Anrede/Grussformel Person.S2G_Deckblatt_UC" w:val="﻿"/>
    <w:docVar w:name="VLM:Dokument.Fachdaten.Anrede/Grussformel Person.UVEK_briefanredeOrganisation" w:val="﻿"/>
    <w:docVar w:name="VLM:Dokument.Fachdaten.Anrede/Grussformel Person.UVEK_briefanredePerson" w:val="﻿"/>
    <w:docVar w:name="VLM:Dokument.Fachdaten.Anrede/Grussformel Person.UVEK_grussformelOrganisation" w:val="﻿"/>
    <w:docVar w:name="VLM:Dokument.Fachdaten.Anrede/Grussformel Person.UVEK_grussformelPerson" w:val="﻿"/>
    <w:docVar w:name="VLM:Dokument.Fachdaten.Anrede/Grussformel Person.UVEK_organisationZeile2" w:val="﻿"/>
    <w:docVar w:name="VLM:Dokument.Fachdaten.Anrede/Grussformel Person.UVEK_organisationZeile3" w:val="﻿"/>
    <w:docVar w:name="VLM:Dokument.Fachdaten.Organisationszeile2_MitZeilenumbruch" w:val="﻿"/>
    <w:docVar w:name="VLM:Dokument.Fachdaten.Organisationszeile3_MitZeilenumbruch" w:val="﻿"/>
    <w:docVar w:name="VLM:Dokument.Geschaeftsdetails.Betreff" w:val="Projektskizze für Aus- und Weiterbildungsprojekte im Energiebereich"/>
    <w:docVar w:name="VLM:Dokument.Geschaeftsdetails.Geschaeftsnummer" w:val="BFE-438.0-14/12/4/1"/>
    <w:docVar w:name="VLM:Dokument.Geschaeftsdetails.Geschaeftstitel" w:val="Deutsch"/>
    <w:docVar w:name="VLM:Dokument.Geschaeftsdetails.Referenz" w:val="BFE-D-E8D63401/179"/>
    <w:docVar w:name="VLM:Dokument.ID" w:val="ActaNovaDocument|e2a2757f-acb6-4380-b02b-d0bcf90fa269|System.Guid"/>
    <w:docVar w:name="VLM:Dokument.Klassifizierung.Beilagen" w:val="﻿"/>
    <w:docVar w:name="VLM:Dokument.Klassifizierung.Beilagen_mitBeistrichVorFixtext" w:val="﻿"/>
    <w:docVar w:name="VLM:Dokument.Klassifizierung.Beilagen_mitFixtext" w:val="﻿"/>
    <w:docVar w:name="VLM:Dokument.Klassifizierung.Dokument" w:val="﻿"/>
    <w:docVar w:name="VLM:Dokument.Klassifizierung.Dokument_mitZweiLeerschlaegen" w:val="﻿"/>
    <w:docVar w:name="VLM:Dokument.S2G.Benutzer" w:val="undefined"/>
    <w:docVar w:name="VLM:Dokument.S2G.Benutzer Name" w:val=" "/>
    <w:docVar w:name="VLM:Dokument.S2G.Dossier Aktenzeichen" w:val="BFE-438.0-14/12/4/1"/>
    <w:docVar w:name="VLM:Dokument.S2G.Dossier GUID" w:val="d1376953-c1e9-4b5f-98a9-41f4427db8fe"/>
    <w:docVar w:name="VLM:Dokument.S2G.Dossier GUID komplett" w:val="File|d1376953-c1e9-4b5f-98a9-41f4427db8fe|System.Guid"/>
    <w:docVar w:name="VLM:Dokument.S2G.Dossier Titel" w:val="Deutsch"/>
    <w:docVar w:name="VLM:Dokument.S2G.GA UseCase" w:val="Fehler: Der Ausdruck verursachte eine Ausnahme: Object reference not set to an instance of an object."/>
    <w:docVar w:name="VLM:Dokument.S2G.GA UseCase Name" w:val="Fehler: Der Ausdruck verursachte eine Ausnahme: Object reference not set to an instance of an object."/>
    <w:docVar w:name="VLM:Dokument.S2G.Gruppe" w:val="undefined"/>
    <w:docVar w:name="VLM:Dokument.S2G.Gruppe Name" w:val=" "/>
    <w:docVar w:name="VLM:Dokument.S2G.TargetID" w:val="Fehler: Der Ausdruck verursachte eine Ausnahme: Object reference not set to an instance of an object."/>
    <w:docVar w:name="VLM:Dokument.Unterschrift.Links.Person.Anrede" w:val="﻿"/>
    <w:docVar w:name="VLM:Dokument.Unterschrift.Links.Person.Anrede_MitZeilenumbruch" w:val="﻿"/>
    <w:docVar w:name="VLM:Dokument.Unterschrift.Links.Person.Funktion" w:val="﻿"/>
    <w:docVar w:name="VLM:Dokument.Unterschrift.Links.Person.Funktion_MitZeilenumbruch" w:val="﻿"/>
    <w:docVar w:name="VLM:Dokument.Unterschrift.Links.Person.Geschlecht" w:val="﻿"/>
    <w:docVar w:name="VLM:Dokument.Unterschrift.Links.Person.Geschlecht_MitZeilenumbruch" w:val="﻿"/>
    <w:docVar w:name="VLM:Dokument.Unterschrift.Links.Person.Nachname" w:val="﻿"/>
    <w:docVar w:name="VLM:Dokument.Unterschrift.Links.Person.Nachname_MitZeilenumbruch" w:val="﻿"/>
    <w:docVar w:name="VLM:Dokument.Unterschrift.Links.Person.Titel" w:val="﻿"/>
    <w:docVar w:name="VLM:Dokument.Unterschrift.Links.Person.Titel_MitLeerzeichen" w:val="﻿"/>
    <w:docVar w:name="VLM:Dokument.Unterschrift.Links.Person.Vorname" w:val="﻿"/>
    <w:docVar w:name="VLM:Dokument.Unterschrift.Links.Person.Vorname_MitLeerzeichen" w:val="﻿"/>
    <w:docVar w:name="VLM:Dokument.Unterschrift.Links.Person.Zeichen" w:val="﻿"/>
    <w:docVar w:name="VLM:Dokument.Unterschrift.Links.Person.Zeichen_MitZeilenumbruch" w:val="﻿"/>
    <w:docVar w:name="VLM:Dokument.Unterschrift.Links.Verwaltungseinheit.Abteilung" w:val="﻿"/>
    <w:docVar w:name="VLM:Dokument.Unterschrift.Links.Verwaltungseinheit.Abteilung_MitZeilenumbruch" w:val="﻿"/>
    <w:docVar w:name="VLM:Dokument.Unterschrift.Links.Verwaltungseinheit.Amt.Kurz" w:val="﻿"/>
    <w:docVar w:name="VLM:Dokument.Unterschrift.Links.Verwaltungseinheit.Amt.Kurz_MitStrichpunkt" w:val="﻿"/>
    <w:docVar w:name="VLM:Dokument.Unterschrift.Links.Verwaltungseinheit.Amt.Kurz_MitZeilenumbruch" w:val="﻿"/>
    <w:docVar w:name="VLM:Dokument.Unterschrift.Links.Verwaltungseinheit.Amt.Lang" w:val="﻿"/>
    <w:docVar w:name="VLM:Dokument.Unterschrift.Links.Verwaltungseinheit.Amt.Lang_MitLeerzeichen" w:val="﻿"/>
    <w:docVar w:name="VLM:Dokument.Unterschrift.Links.Verwaltungseinheit.Departement.Kurz" w:val="﻿"/>
    <w:docVar w:name="VLM:Dokument.Unterschrift.Links.Verwaltungseinheit.Departement.Kurz_MitZeilenumbruch" w:val="﻿"/>
    <w:docVar w:name="VLM:Dokument.Unterschrift.Links.Verwaltungseinheit.Departement.Lang" w:val="﻿"/>
    <w:docVar w:name="VLM:Dokument.Unterschrift.Links.Verwaltungseinheit.Departement.Lang_MitLeerzeichen" w:val="﻿"/>
    <w:docVar w:name="VLM:Dokument.Unterschrift.Links.Verwaltungseinheit.Sektion" w:val="﻿"/>
    <w:docVar w:name="VLM:Dokument.Unterschrift.Rechts.Person.Anrede" w:val="﻿"/>
    <w:docVar w:name="VLM:Dokument.Unterschrift.Rechts.Person.Anrede_MitZeilenumbruch" w:val="﻿"/>
    <w:docVar w:name="VLM:Dokument.Unterschrift.Rechts.Person.Funktion" w:val="﻿"/>
    <w:docVar w:name="VLM:Dokument.Unterschrift.Rechts.Person.Funktion_MitZeilenumbruch" w:val="﻿"/>
    <w:docVar w:name="VLM:Dokument.Unterschrift.Rechts.Person.Geschlecht" w:val="﻿"/>
    <w:docVar w:name="VLM:Dokument.Unterschrift.Rechts.Person.Geschlecht_MitZeilenumbruch" w:val="﻿"/>
    <w:docVar w:name="VLM:Dokument.Unterschrift.Rechts.Person.Nachname" w:val="﻿"/>
    <w:docVar w:name="VLM:Dokument.Unterschrift.Rechts.Person.Nachname_MitZeilenumbruch" w:val="﻿"/>
    <w:docVar w:name="VLM:Dokument.Unterschrift.Rechts.Person.Titel" w:val="﻿"/>
    <w:docVar w:name="VLM:Dokument.Unterschrift.Rechts.Person.Titel_MitLeerzeichen" w:val="﻿"/>
    <w:docVar w:name="VLM:Dokument.Unterschrift.Rechts.Person.Vorname" w:val="﻿"/>
    <w:docVar w:name="VLM:Dokument.Unterschrift.Rechts.Person.Vorname_MitLeerzeichen" w:val="﻿"/>
    <w:docVar w:name="VLM:Dokument.Unterschrift.Rechts.Person.Zeichen" w:val="﻿"/>
    <w:docVar w:name="VLM:Dokument.Unterschrift.Rechts.Person.Zeichen_MitZeilenumbruch" w:val="﻿"/>
    <w:docVar w:name="VLM:Dokument.Unterschrift.Rechts.Verwaltungseinheit.Abteilung" w:val="﻿"/>
    <w:docVar w:name="VLM:Dokument.Unterschrift.Rechts.Verwaltungseinheit.Abteilung_MitZeilenumbruch" w:val="﻿"/>
    <w:docVar w:name="VLM:Dokument.Unterschrift.Rechts.Verwaltungseinheit.Amt.Kurz" w:val="﻿"/>
    <w:docVar w:name="VLM:Dokument.Unterschrift.Rechts.Verwaltungseinheit.Amt.Kurz_MitStrichpunkt" w:val="﻿"/>
    <w:docVar w:name="VLM:Dokument.Unterschrift.Rechts.Verwaltungseinheit.Amt.Kurz_MitZeilenumbruch" w:val="﻿"/>
    <w:docVar w:name="VLM:Dokument.Unterschrift.Rechts.Verwaltungseinheit.Amt.Lang" w:val="﻿"/>
    <w:docVar w:name="VLM:Dokument.Unterschrift.Rechts.Verwaltungseinheit.Amt.Lang_MitLeerzeichen" w:val="﻿"/>
    <w:docVar w:name="VLM:Dokument.Unterschrift.Rechts.Verwaltungseinheit.Departement.Kurz" w:val="﻿"/>
    <w:docVar w:name="VLM:Dokument.Unterschrift.Rechts.Verwaltungseinheit.Departement.Kurz_MitZeilenumbruch" w:val="﻿"/>
    <w:docVar w:name="VLM:Dokument.Unterschrift.Rechts.Verwaltungseinheit.Departement.Lang" w:val="﻿"/>
    <w:docVar w:name="VLM:Dokument.Unterschrift.Rechts.Verwaltungseinheit.Departement.Lang_MitLeerzeichen" w:val="﻿"/>
    <w:docVar w:name="VLM:Dokument.Unterschrift.Rechts.Verwaltungseinheit.Sektion" w:val="﻿"/>
    <w:docVar w:name="VLM:Dokument.Versand.Frankiermerkmal" w:val="﻿"/>
    <w:docVar w:name="VLM:Dokument.Versand.Frankiermerkmal_MitLeerzeichen" w:val="﻿"/>
    <w:docVar w:name="VLM:Dokument.Versand.Frankiermerkmal_MitZeilenumbruch" w:val="﻿"/>
    <w:docVar w:name="VLM:Dokument.Versand.Versandvermerk" w:val="﻿"/>
    <w:docVar w:name="VLM:Dokument.Versand.Versandvermerk_MitZeilenumbruch" w:val="﻿"/>
    <w:docVar w:name="VLM:Dokument.Versand.Zustellvermerk" w:val="﻿"/>
    <w:docVar w:name="VLM:Dokument.Versand.Zustellvermerk_MitZeilenumbruch" w:val="﻿"/>
  </w:docVars>
  <w:rsids>
    <w:rsidRoot w:val="00C578C8"/>
    <w:rsid w:val="00002978"/>
    <w:rsid w:val="0001010F"/>
    <w:rsid w:val="00025CEC"/>
    <w:rsid w:val="000266B7"/>
    <w:rsid w:val="00032B92"/>
    <w:rsid w:val="000409C8"/>
    <w:rsid w:val="00041700"/>
    <w:rsid w:val="0004254E"/>
    <w:rsid w:val="00052C79"/>
    <w:rsid w:val="00063BC2"/>
    <w:rsid w:val="000701F1"/>
    <w:rsid w:val="00071780"/>
    <w:rsid w:val="000803EB"/>
    <w:rsid w:val="00096E8E"/>
    <w:rsid w:val="000A1884"/>
    <w:rsid w:val="000A24EC"/>
    <w:rsid w:val="000B183F"/>
    <w:rsid w:val="000B595D"/>
    <w:rsid w:val="000C49C1"/>
    <w:rsid w:val="000D1743"/>
    <w:rsid w:val="000D1BB6"/>
    <w:rsid w:val="000E7543"/>
    <w:rsid w:val="000E756F"/>
    <w:rsid w:val="000F1D2B"/>
    <w:rsid w:val="0010021F"/>
    <w:rsid w:val="00102345"/>
    <w:rsid w:val="00106688"/>
    <w:rsid w:val="00107F09"/>
    <w:rsid w:val="001134C7"/>
    <w:rsid w:val="00113CB8"/>
    <w:rsid w:val="00114651"/>
    <w:rsid w:val="0012151C"/>
    <w:rsid w:val="001324D7"/>
    <w:rsid w:val="001375AB"/>
    <w:rsid w:val="00144122"/>
    <w:rsid w:val="00154677"/>
    <w:rsid w:val="001615F1"/>
    <w:rsid w:val="00167916"/>
    <w:rsid w:val="00171870"/>
    <w:rsid w:val="0019271A"/>
    <w:rsid w:val="001A3606"/>
    <w:rsid w:val="001E73F4"/>
    <w:rsid w:val="001F4A7E"/>
    <w:rsid w:val="001F4B8C"/>
    <w:rsid w:val="0022685B"/>
    <w:rsid w:val="0023018C"/>
    <w:rsid w:val="0023205B"/>
    <w:rsid w:val="0025644A"/>
    <w:rsid w:val="00267F71"/>
    <w:rsid w:val="00271584"/>
    <w:rsid w:val="002726D9"/>
    <w:rsid w:val="00290E37"/>
    <w:rsid w:val="00292375"/>
    <w:rsid w:val="002B551B"/>
    <w:rsid w:val="002D272F"/>
    <w:rsid w:val="002D2B4E"/>
    <w:rsid w:val="002D38AE"/>
    <w:rsid w:val="002F06AA"/>
    <w:rsid w:val="002F68A2"/>
    <w:rsid w:val="0030245A"/>
    <w:rsid w:val="00303B73"/>
    <w:rsid w:val="0032330D"/>
    <w:rsid w:val="00333A1B"/>
    <w:rsid w:val="003514EE"/>
    <w:rsid w:val="00363671"/>
    <w:rsid w:val="00364EE3"/>
    <w:rsid w:val="00366401"/>
    <w:rsid w:val="003757E4"/>
    <w:rsid w:val="00375834"/>
    <w:rsid w:val="0039124E"/>
    <w:rsid w:val="003C3D32"/>
    <w:rsid w:val="003D0FAA"/>
    <w:rsid w:val="003F1A56"/>
    <w:rsid w:val="00452D49"/>
    <w:rsid w:val="00486DBB"/>
    <w:rsid w:val="00487496"/>
    <w:rsid w:val="00494FD7"/>
    <w:rsid w:val="00495F83"/>
    <w:rsid w:val="004A039B"/>
    <w:rsid w:val="004B0FDB"/>
    <w:rsid w:val="004C1329"/>
    <w:rsid w:val="004C3880"/>
    <w:rsid w:val="004D0F2F"/>
    <w:rsid w:val="004D179F"/>
    <w:rsid w:val="004D5B31"/>
    <w:rsid w:val="00500294"/>
    <w:rsid w:val="00526C93"/>
    <w:rsid w:val="005339AE"/>
    <w:rsid w:val="00535EA2"/>
    <w:rsid w:val="00537410"/>
    <w:rsid w:val="00550787"/>
    <w:rsid w:val="00562128"/>
    <w:rsid w:val="005847A3"/>
    <w:rsid w:val="00585A25"/>
    <w:rsid w:val="00591832"/>
    <w:rsid w:val="00592841"/>
    <w:rsid w:val="005A0E05"/>
    <w:rsid w:val="005A357F"/>
    <w:rsid w:val="005A7BE5"/>
    <w:rsid w:val="005B4DEC"/>
    <w:rsid w:val="005B6FD0"/>
    <w:rsid w:val="005C6148"/>
    <w:rsid w:val="005E7428"/>
    <w:rsid w:val="006044D5"/>
    <w:rsid w:val="0062173A"/>
    <w:rsid w:val="00621D09"/>
    <w:rsid w:val="00622FDC"/>
    <w:rsid w:val="00625020"/>
    <w:rsid w:val="00642170"/>
    <w:rsid w:val="00642F26"/>
    <w:rsid w:val="0065274C"/>
    <w:rsid w:val="00672A39"/>
    <w:rsid w:val="00686D14"/>
    <w:rsid w:val="00687ED7"/>
    <w:rsid w:val="006B3083"/>
    <w:rsid w:val="006C144C"/>
    <w:rsid w:val="006C62E1"/>
    <w:rsid w:val="006D6CB7"/>
    <w:rsid w:val="006E0F4E"/>
    <w:rsid w:val="006E4AF1"/>
    <w:rsid w:val="006F0345"/>
    <w:rsid w:val="006F0469"/>
    <w:rsid w:val="007040B6"/>
    <w:rsid w:val="00705076"/>
    <w:rsid w:val="00711147"/>
    <w:rsid w:val="007277E3"/>
    <w:rsid w:val="00731A17"/>
    <w:rsid w:val="00734458"/>
    <w:rsid w:val="007419CF"/>
    <w:rsid w:val="0074241C"/>
    <w:rsid w:val="0074487E"/>
    <w:rsid w:val="00746273"/>
    <w:rsid w:val="0075366F"/>
    <w:rsid w:val="007721BF"/>
    <w:rsid w:val="00774E70"/>
    <w:rsid w:val="0078181E"/>
    <w:rsid w:val="00782E92"/>
    <w:rsid w:val="00796CEE"/>
    <w:rsid w:val="007C0B2A"/>
    <w:rsid w:val="007E0460"/>
    <w:rsid w:val="00822E91"/>
    <w:rsid w:val="00826073"/>
    <w:rsid w:val="00841B44"/>
    <w:rsid w:val="00853121"/>
    <w:rsid w:val="00857D8A"/>
    <w:rsid w:val="00864855"/>
    <w:rsid w:val="00870017"/>
    <w:rsid w:val="00874E49"/>
    <w:rsid w:val="00876898"/>
    <w:rsid w:val="00877925"/>
    <w:rsid w:val="00883CC4"/>
    <w:rsid w:val="009133D6"/>
    <w:rsid w:val="009235A2"/>
    <w:rsid w:val="0093619F"/>
    <w:rsid w:val="009427E5"/>
    <w:rsid w:val="009454B7"/>
    <w:rsid w:val="00955E77"/>
    <w:rsid w:val="009613D8"/>
    <w:rsid w:val="00974275"/>
    <w:rsid w:val="009804FC"/>
    <w:rsid w:val="0098474B"/>
    <w:rsid w:val="00987373"/>
    <w:rsid w:val="00995CBA"/>
    <w:rsid w:val="0099678C"/>
    <w:rsid w:val="009B0C96"/>
    <w:rsid w:val="009C222B"/>
    <w:rsid w:val="009C67A8"/>
    <w:rsid w:val="009D201B"/>
    <w:rsid w:val="009D5D9C"/>
    <w:rsid w:val="009E2171"/>
    <w:rsid w:val="009F3E6A"/>
    <w:rsid w:val="00A02378"/>
    <w:rsid w:val="00A06F53"/>
    <w:rsid w:val="00A211F7"/>
    <w:rsid w:val="00A43EDD"/>
    <w:rsid w:val="00A5451D"/>
    <w:rsid w:val="00A55C83"/>
    <w:rsid w:val="00A57815"/>
    <w:rsid w:val="00A62F82"/>
    <w:rsid w:val="00A62FAD"/>
    <w:rsid w:val="00A70CDC"/>
    <w:rsid w:val="00A7133D"/>
    <w:rsid w:val="00A7788C"/>
    <w:rsid w:val="00A960B8"/>
    <w:rsid w:val="00AA5DDC"/>
    <w:rsid w:val="00AC2D5B"/>
    <w:rsid w:val="00AC3C0A"/>
    <w:rsid w:val="00AD36B2"/>
    <w:rsid w:val="00AD5C8F"/>
    <w:rsid w:val="00AF47AE"/>
    <w:rsid w:val="00AF7CA8"/>
    <w:rsid w:val="00B11A9B"/>
    <w:rsid w:val="00B24B2A"/>
    <w:rsid w:val="00B32ABB"/>
    <w:rsid w:val="00B34B5C"/>
    <w:rsid w:val="00B41FD3"/>
    <w:rsid w:val="00B426D3"/>
    <w:rsid w:val="00B431DE"/>
    <w:rsid w:val="00B452C0"/>
    <w:rsid w:val="00B538E7"/>
    <w:rsid w:val="00B70D03"/>
    <w:rsid w:val="00B803E7"/>
    <w:rsid w:val="00B82E14"/>
    <w:rsid w:val="00BA4DDE"/>
    <w:rsid w:val="00BB1DA6"/>
    <w:rsid w:val="00BC12CB"/>
    <w:rsid w:val="00BC655F"/>
    <w:rsid w:val="00BD09F9"/>
    <w:rsid w:val="00BE1E62"/>
    <w:rsid w:val="00BF52B2"/>
    <w:rsid w:val="00BF7052"/>
    <w:rsid w:val="00C05FAB"/>
    <w:rsid w:val="00C25656"/>
    <w:rsid w:val="00C3674D"/>
    <w:rsid w:val="00C4060F"/>
    <w:rsid w:val="00C43EDE"/>
    <w:rsid w:val="00C51D2F"/>
    <w:rsid w:val="00C578C8"/>
    <w:rsid w:val="00C60AC3"/>
    <w:rsid w:val="00CA348A"/>
    <w:rsid w:val="00CA5EF8"/>
    <w:rsid w:val="00CB2CE6"/>
    <w:rsid w:val="00CC06EF"/>
    <w:rsid w:val="00CF08BB"/>
    <w:rsid w:val="00CF1E53"/>
    <w:rsid w:val="00D00E26"/>
    <w:rsid w:val="00D1414D"/>
    <w:rsid w:val="00D30E68"/>
    <w:rsid w:val="00D31037"/>
    <w:rsid w:val="00D421FE"/>
    <w:rsid w:val="00D57397"/>
    <w:rsid w:val="00D61996"/>
    <w:rsid w:val="00D62DCE"/>
    <w:rsid w:val="00D654CD"/>
    <w:rsid w:val="00D678C7"/>
    <w:rsid w:val="00D9415C"/>
    <w:rsid w:val="00D974C5"/>
    <w:rsid w:val="00DA469E"/>
    <w:rsid w:val="00DA716B"/>
    <w:rsid w:val="00DB20B0"/>
    <w:rsid w:val="00DB45F8"/>
    <w:rsid w:val="00DB7675"/>
    <w:rsid w:val="00E06DD4"/>
    <w:rsid w:val="00E25DCD"/>
    <w:rsid w:val="00E269E1"/>
    <w:rsid w:val="00E326FF"/>
    <w:rsid w:val="00E45F13"/>
    <w:rsid w:val="00E50336"/>
    <w:rsid w:val="00E510BC"/>
    <w:rsid w:val="00E52BA4"/>
    <w:rsid w:val="00E61256"/>
    <w:rsid w:val="00E73CB2"/>
    <w:rsid w:val="00E7612F"/>
    <w:rsid w:val="00E81A45"/>
    <w:rsid w:val="00E839BA"/>
    <w:rsid w:val="00E8428A"/>
    <w:rsid w:val="00E97F7D"/>
    <w:rsid w:val="00EA59B8"/>
    <w:rsid w:val="00EA5A01"/>
    <w:rsid w:val="00EB771A"/>
    <w:rsid w:val="00EC220B"/>
    <w:rsid w:val="00EC2DF9"/>
    <w:rsid w:val="00EE6E36"/>
    <w:rsid w:val="00F016BC"/>
    <w:rsid w:val="00F0660B"/>
    <w:rsid w:val="00F123AE"/>
    <w:rsid w:val="00F16C91"/>
    <w:rsid w:val="00F26721"/>
    <w:rsid w:val="00F32B93"/>
    <w:rsid w:val="00F37D4C"/>
    <w:rsid w:val="00F5551A"/>
    <w:rsid w:val="00F73331"/>
    <w:rsid w:val="00F87174"/>
    <w:rsid w:val="00F91D37"/>
    <w:rsid w:val="00F93538"/>
    <w:rsid w:val="00F9610D"/>
    <w:rsid w:val="00FB657F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2FA62C5"/>
  <w15:docId w15:val="{253FD95C-16E3-4913-833D-6F73B739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iPriority="79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35" w:qFormat="1"/>
    <w:lsdException w:name="table of figures" w:semiHidden="1" w:unhideWhenUsed="1"/>
    <w:lsdException w:name="envelope address" w:semiHidden="1" w:uiPriority="79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iPriority="79" w:unhideWhenUsed="1"/>
    <w:lsdException w:name="line number" w:semiHidden="1" w:uiPriority="79" w:unhideWhenUsed="1"/>
    <w:lsdException w:name="endnote reference" w:semiHidden="1" w:unhideWhenUsed="1"/>
    <w:lsdException w:name="endnote text" w:semiHidden="1" w:unhideWhenUsed="1"/>
    <w:lsdException w:name="table of authorities" w:semiHidden="1" w:uiPriority="79" w:unhideWhenUsed="1"/>
    <w:lsdException w:name="macro" w:semiHidden="1" w:uiPriority="79" w:unhideWhenUsed="1"/>
    <w:lsdException w:name="toa heading" w:semiHidden="1" w:uiPriority="79" w:unhideWhenUsed="1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 w:unhideWhenUsed="1"/>
    <w:lsdException w:name="Default Paragraph Font" w:semiHidden="1" w:uiPriority="1" w:unhideWhenUsed="1"/>
    <w:lsdException w:name="Body Text" w:semiHidden="1" w:uiPriority="79" w:unhideWhenUsed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iPriority="79" w:unhideWhenUsed="1"/>
    <w:lsdException w:name="Plain Text" w:semiHidden="1" w:uiPriority="79" w:unhideWhenUsed="1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7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14651"/>
  </w:style>
  <w:style w:type="paragraph" w:styleId="berschrift1">
    <w:name w:val="heading 1"/>
    <w:basedOn w:val="Standard"/>
    <w:next w:val="Standard"/>
    <w:link w:val="berschrift1Zchn"/>
    <w:uiPriority w:val="9"/>
    <w:qFormat/>
    <w:rsid w:val="00987373"/>
    <w:pPr>
      <w:keepNext/>
      <w:keepLines/>
      <w:spacing w:before="520" w:after="260" w:line="390" w:lineRule="atLeast"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D2B4E"/>
    <w:pPr>
      <w:keepNext/>
      <w:keepLines/>
      <w:spacing w:before="5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22E91"/>
    <w:pPr>
      <w:keepNext/>
      <w:keepLines/>
      <w:spacing w:before="26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2E91"/>
    <w:pPr>
      <w:keepNext/>
      <w:keepLines/>
      <w:spacing w:before="130"/>
      <w:outlineLvl w:val="3"/>
    </w:pPr>
    <w:rPr>
      <w:rFonts w:asciiTheme="majorHAnsi" w:eastAsiaTheme="majorEastAsia" w:hAnsiTheme="majorHAnsi" w:cstheme="majorBidi"/>
      <w:i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93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3"/>
    <w:semiHidden/>
    <w:rsid w:val="00D1414D"/>
  </w:style>
  <w:style w:type="paragraph" w:styleId="Fuzeile">
    <w:name w:val="footer"/>
    <w:basedOn w:val="Standard"/>
    <w:link w:val="FuzeileZchn"/>
    <w:uiPriority w:val="94"/>
    <w:semiHidden/>
    <w:rsid w:val="00822E91"/>
    <w:pPr>
      <w:spacing w:line="190" w:lineRule="atLeast"/>
    </w:pPr>
    <w:rPr>
      <w:color w:val="EA5B0C" w:themeColor="accent3"/>
      <w:sz w:val="16"/>
    </w:rPr>
  </w:style>
  <w:style w:type="character" w:customStyle="1" w:styleId="FuzeileZchn">
    <w:name w:val="Fußzeile Zchn"/>
    <w:basedOn w:val="Absatz-Standardschriftart"/>
    <w:link w:val="Fuzeile"/>
    <w:uiPriority w:val="94"/>
    <w:semiHidden/>
    <w:rsid w:val="00114651"/>
    <w:rPr>
      <w:color w:val="EA5B0C" w:themeColor="accent3"/>
      <w:sz w:val="16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82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87373"/>
    <w:rPr>
      <w:rFonts w:asciiTheme="majorHAnsi" w:eastAsiaTheme="majorEastAsia" w:hAnsiTheme="majorHAnsi" w:cstheme="majorBidi"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D2B4E"/>
    <w:rPr>
      <w:rFonts w:asciiTheme="majorHAnsi" w:eastAsiaTheme="majorEastAsia" w:hAnsiTheme="majorHAnsi" w:cstheme="majorBidi"/>
      <w:b/>
      <w:bCs/>
      <w:szCs w:val="26"/>
    </w:rPr>
  </w:style>
  <w:style w:type="paragraph" w:styleId="Titel">
    <w:name w:val="Title"/>
    <w:basedOn w:val="Standard"/>
    <w:next w:val="Standard"/>
    <w:link w:val="TitelZchn"/>
    <w:uiPriority w:val="11"/>
    <w:qFormat/>
    <w:rsid w:val="00271584"/>
    <w:pPr>
      <w:spacing w:before="320" w:after="300" w:line="672" w:lineRule="atLeast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1"/>
    <w:rsid w:val="00271584"/>
    <w:rPr>
      <w:rFonts w:asciiTheme="majorHAnsi" w:eastAsiaTheme="majorEastAsia" w:hAnsiTheme="majorHAnsi" w:cstheme="majorBidi"/>
      <w:kern w:val="28"/>
      <w:sz w:val="56"/>
      <w:szCs w:val="56"/>
    </w:rPr>
  </w:style>
  <w:style w:type="paragraph" w:customStyle="1" w:styleId="Brieftitel">
    <w:name w:val="Brieftitel"/>
    <w:basedOn w:val="Standard"/>
    <w:link w:val="BrieftitelZchn"/>
    <w:uiPriority w:val="14"/>
    <w:semiHidden/>
    <w:rsid w:val="00621D09"/>
    <w:pPr>
      <w:spacing w:after="46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114651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822E91"/>
    <w:rPr>
      <w:rFonts w:asciiTheme="majorHAnsi" w:eastAsiaTheme="majorEastAsia" w:hAnsiTheme="majorHAnsi" w:cstheme="majorBidi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2E91"/>
    <w:rPr>
      <w:rFonts w:asciiTheme="majorHAnsi" w:eastAsiaTheme="majorEastAsia" w:hAnsiTheme="majorHAnsi" w:cstheme="majorBidi"/>
      <w:i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19271A"/>
    <w:pPr>
      <w:numPr>
        <w:numId w:val="19"/>
      </w:numPr>
      <w:ind w:left="168" w:hanging="168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0"/>
    <w:semiHidden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rsid w:val="00C4060F"/>
    <w:pPr>
      <w:numPr>
        <w:ilvl w:val="1"/>
      </w:numPr>
      <w:spacing w:before="1560"/>
    </w:pPr>
    <w:rPr>
      <w:rFonts w:eastAsiaTheme="minorEastAsia"/>
      <w:color w:val="000000" w:themeColor="text1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C4060F"/>
    <w:rPr>
      <w:rFonts w:eastAsiaTheme="minorEastAsia"/>
      <w:color w:val="000000" w:themeColor="text1"/>
    </w:rPr>
  </w:style>
  <w:style w:type="paragraph" w:styleId="Datum">
    <w:name w:val="Date"/>
    <w:basedOn w:val="Standard"/>
    <w:next w:val="Standard"/>
    <w:link w:val="DatumZchn"/>
    <w:uiPriority w:val="15"/>
    <w:semiHidden/>
    <w:rsid w:val="00621D09"/>
    <w:pPr>
      <w:spacing w:before="120" w:after="70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114651"/>
  </w:style>
  <w:style w:type="paragraph" w:styleId="Funotentext">
    <w:name w:val="footnote text"/>
    <w:basedOn w:val="Standard"/>
    <w:link w:val="FunotentextZchn"/>
    <w:uiPriority w:val="79"/>
    <w:semiHidden/>
    <w:rsid w:val="005A0E05"/>
    <w:pPr>
      <w:spacing w:line="160" w:lineRule="atLeast"/>
      <w:ind w:left="85" w:hanging="85"/>
    </w:pPr>
    <w:rPr>
      <w:sz w:val="12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D1414D"/>
    <w:rPr>
      <w:sz w:val="12"/>
    </w:rPr>
  </w:style>
  <w:style w:type="character" w:styleId="Funotenzeichen">
    <w:name w:val="footnote reference"/>
    <w:basedOn w:val="Absatz-Standardschriftart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822E91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19271A"/>
    <w:pPr>
      <w:numPr>
        <w:ilvl w:val="1"/>
      </w:numPr>
      <w:ind w:left="340" w:hanging="170"/>
    </w:pPr>
  </w:style>
  <w:style w:type="paragraph" w:customStyle="1" w:styleId="Aufzhlung3">
    <w:name w:val="Aufzählung 3"/>
    <w:basedOn w:val="Aufzhlung1"/>
    <w:uiPriority w:val="2"/>
    <w:rsid w:val="0019271A"/>
    <w:pPr>
      <w:numPr>
        <w:ilvl w:val="2"/>
      </w:numPr>
      <w:ind w:left="510" w:hanging="170"/>
    </w:pPr>
  </w:style>
  <w:style w:type="paragraph" w:styleId="Beschriftung">
    <w:name w:val="caption"/>
    <w:basedOn w:val="Standard"/>
    <w:next w:val="Standard"/>
    <w:uiPriority w:val="35"/>
    <w:semiHidden/>
    <w:qFormat/>
    <w:rsid w:val="002D2B4E"/>
    <w:pPr>
      <w:spacing w:before="140" w:after="260" w:line="240" w:lineRule="auto"/>
    </w:pPr>
    <w:rPr>
      <w:iCs/>
      <w:sz w:val="12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95"/>
    <w:semiHidden/>
    <w:qFormat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DB20B0"/>
    <w:pPr>
      <w:tabs>
        <w:tab w:val="right" w:leader="dot" w:pos="10206"/>
      </w:tabs>
      <w:spacing w:before="420" w:after="160"/>
      <w:ind w:left="811" w:hanging="811"/>
    </w:pPr>
    <w:rPr>
      <w:b/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qFormat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qFormat/>
    <w:rsid w:val="00853121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left="714" w:right="125" w:hanging="567"/>
    </w:pPr>
    <w:rPr>
      <w:bCs w:val="0"/>
      <w:caps/>
      <w:color w:val="FFFFFF" w:themeColor="background1"/>
      <w:spacing w:val="10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114651"/>
    <w:rPr>
      <w:color w:val="69ACDF" w:themeColor="accent2"/>
    </w:rPr>
  </w:style>
  <w:style w:type="table" w:customStyle="1" w:styleId="ECHTabelle1">
    <w:name w:val="ECH Tabelle 1"/>
    <w:basedOn w:val="NormaleTabelle"/>
    <w:uiPriority w:val="99"/>
    <w:rsid w:val="0019271A"/>
    <w:pPr>
      <w:spacing w:line="240" w:lineRule="atLeast"/>
    </w:pPr>
    <w:tblPr>
      <w:tblBorders>
        <w:insideH w:val="single" w:sz="2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utorentitel">
    <w:name w:val="Autorentitel"/>
    <w:basedOn w:val="Standard"/>
    <w:uiPriority w:val="15"/>
    <w:rsid w:val="00987373"/>
    <w:pPr>
      <w:spacing w:before="1300"/>
    </w:pPr>
    <w:rPr>
      <w:b/>
      <w:bCs/>
    </w:rPr>
  </w:style>
  <w:style w:type="paragraph" w:styleId="Verzeichnis4">
    <w:name w:val="toc 4"/>
    <w:basedOn w:val="Standard"/>
    <w:next w:val="Standard"/>
    <w:autoRedefine/>
    <w:uiPriority w:val="39"/>
    <w:semiHidden/>
    <w:rsid w:val="00C4060F"/>
    <w:pPr>
      <w:tabs>
        <w:tab w:val="left" w:pos="1540"/>
        <w:tab w:val="right" w:leader="dot" w:pos="9402"/>
      </w:tabs>
      <w:spacing w:after="100"/>
      <w:ind w:left="811" w:hanging="811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782E92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79"/>
    <w:semiHidden/>
    <w:unhideWhenUsed/>
    <w:rsid w:val="00052C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79"/>
    <w:semiHidden/>
    <w:unhideWhenUsed/>
    <w:rsid w:val="00052C79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79"/>
    <w:semiHidden/>
    <w:rsid w:val="00052C79"/>
  </w:style>
  <w:style w:type="paragraph" w:styleId="Kommentarthema">
    <w:name w:val="annotation subject"/>
    <w:basedOn w:val="Kommentartext"/>
    <w:next w:val="Kommentartext"/>
    <w:link w:val="KommentarthemaZchn"/>
    <w:uiPriority w:val="79"/>
    <w:semiHidden/>
    <w:unhideWhenUsed/>
    <w:rsid w:val="00052C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79"/>
    <w:semiHidden/>
    <w:rsid w:val="00052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ergiebildung@bfe.admin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Energie Schweiz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12385F"/>
      </a:accent1>
      <a:accent2>
        <a:srgbClr val="69ACDF"/>
      </a:accent2>
      <a:accent3>
        <a:srgbClr val="EA5B0C"/>
      </a:accent3>
      <a:accent4>
        <a:srgbClr val="F7A823"/>
      </a:accent4>
      <a:accent5>
        <a:srgbClr val="99A93A"/>
      </a:accent5>
      <a:accent6>
        <a:srgbClr val="592147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594130A2AF244FBF3F304D904ED593" ma:contentTypeVersion="10" ma:contentTypeDescription="Ein neues Dokument erstellen." ma:contentTypeScope="" ma:versionID="237da9f458a28dd077b9dd30b6e07580">
  <xsd:schema xmlns:xsd="http://www.w3.org/2001/XMLSchema" xmlns:xs="http://www.w3.org/2001/XMLSchema" xmlns:p="http://schemas.microsoft.com/office/2006/metadata/properties" xmlns:ns2="c9077d15-72ed-4fec-bcfe-3472729e9195" targetNamespace="http://schemas.microsoft.com/office/2006/metadata/properties" ma:root="true" ma:fieldsID="9517002d9439a50c918b241261f31275" ns2:_="">
    <xsd:import namespace="c9077d15-72ed-4fec-bcfe-3472729e9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77d15-72ed-4fec-bcfe-3472729e9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D3966D-C222-435D-A1F0-7209D9A488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90B663-87F2-4880-9295-57E57B5FA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77d15-72ed-4fec-bcfe-3472729e9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Meier-Guillod Eveline BFE</dc:creator>
  <cp:lastModifiedBy>Bütschi Kerstin BFE</cp:lastModifiedBy>
  <cp:revision>9</cp:revision>
  <cp:lastPrinted>2021-01-27T09:47:00Z</cp:lastPrinted>
  <dcterms:created xsi:type="dcterms:W3CDTF">2021-02-24T14:46:00Z</dcterms:created>
  <dcterms:modified xsi:type="dcterms:W3CDTF">2024-08-18T18:30:00Z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0x0101000E594130A2AF244FBF3F304D904ED593</vt:lpwstr>
  </property>
  <property fmtid="{D5CDD505-2E9C-101B-9397-08002B2CF9AE}" pid="3" name="VLM:Dokument.Fachdaten.Anrede/Grussformel Person.BFE_FC_InfoProzessBFE">
    <vt:lpwstr>﻿</vt:lpwstr>
  </property>
  <property fmtid="{D5CDD505-2E9C-101B-9397-08002B2CF9AE}" pid="4" name="VLM:Dokument.Fachdaten.Anrede/Grussformel Organisation.BFE_FC_InfoProzessBFE">
    <vt:lpwstr>﻿</vt:lpwstr>
  </property>
  <property fmtid="{D5CDD505-2E9C-101B-9397-08002B2CF9AE}" pid="5" name="VLM:Dokument.Fachdaten.Anrede/Grussformel Person.BFE_TS_DokumentartHeader">
    <vt:lpwstr>﻿</vt:lpwstr>
  </property>
  <property fmtid="{D5CDD505-2E9C-101B-9397-08002B2CF9AE}" pid="6" name="VLM:Dokument.Fachdaten.Anrede/Grussformel Person.BFE_BP_FederführendeOrganisationseinheitMBV">
    <vt:lpwstr>﻿</vt:lpwstr>
  </property>
  <property fmtid="{D5CDD505-2E9C-101B-9397-08002B2CF9AE}" pid="7" name="VLM:Dokument.Fachdaten.Anrede/Grussformel Person.BFE_BP_EingangsdatumÄK">
    <vt:lpwstr>﻿</vt:lpwstr>
  </property>
  <property fmtid="{D5CDD505-2E9C-101B-9397-08002B2CF9AE}" pid="8" name="VLM:Dokument.Fachdaten.Anrede/Grussformel Person.BFE_WK_ZustaendigerMitarbeiter">
    <vt:lpwstr>﻿</vt:lpwstr>
  </property>
  <property fmtid="{D5CDD505-2E9C-101B-9397-08002B2CF9AE}" pid="9" name="VLM:Dokument.Fachdaten.Anrede/Grussformel Organisation.BFE_TS_DokumentartHeader">
    <vt:lpwstr>﻿</vt:lpwstr>
  </property>
  <property fmtid="{D5CDD505-2E9C-101B-9397-08002B2CF9AE}" pid="10" name="VLM:Dokument.Fachdaten.Anrede/Grussformel Organisation.BFE_BP_FederführendeOrganisationseinheitMBV">
    <vt:lpwstr>﻿</vt:lpwstr>
  </property>
  <property fmtid="{D5CDD505-2E9C-101B-9397-08002B2CF9AE}" pid="11" name="VLM:Dokument.Fachdaten.Anrede/Grussformel Organisation.BFE_BP_EingangsdatumÄK">
    <vt:lpwstr>﻿</vt:lpwstr>
  </property>
  <property fmtid="{D5CDD505-2E9C-101B-9397-08002B2CF9AE}" pid="12" name="VLM:Dokument.Fachdaten.Anrede/Grussformel Organisation.BFE_WK_ZustaendigerMitarbeiter">
    <vt:lpwstr>﻿</vt:lpwstr>
  </property>
</Properties>
</file>